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57B200" w14:textId="51F5F228" w:rsidR="006F62E3" w:rsidRPr="001C0975" w:rsidRDefault="006F62E3" w:rsidP="006F62E3">
      <w:pPr>
        <w:spacing w:line="276" w:lineRule="auto"/>
        <w:rPr>
          <w:rFonts w:ascii="Arial" w:hAnsi="Arial" w:cs="Arial"/>
          <w:bCs/>
          <w:sz w:val="22"/>
          <w:szCs w:val="22"/>
        </w:rPr>
      </w:pPr>
      <w:r w:rsidRPr="0076250F">
        <w:rPr>
          <w:rFonts w:ascii="Arial" w:hAnsi="Arial" w:cs="Arial"/>
          <w:sz w:val="22"/>
          <w:szCs w:val="22"/>
        </w:rPr>
        <w:t xml:space="preserve">Znak sprawy: </w:t>
      </w:r>
      <w:r w:rsidRPr="0076250F">
        <w:rPr>
          <w:rFonts w:ascii="Arial" w:hAnsi="Arial" w:cs="Arial"/>
          <w:bCs/>
          <w:sz w:val="22"/>
          <w:szCs w:val="22"/>
        </w:rPr>
        <w:t>ZP.271.</w:t>
      </w:r>
      <w:r w:rsidR="0076250F" w:rsidRPr="0076250F">
        <w:rPr>
          <w:rFonts w:ascii="Arial" w:hAnsi="Arial" w:cs="Arial"/>
          <w:bCs/>
          <w:sz w:val="22"/>
          <w:szCs w:val="22"/>
        </w:rPr>
        <w:t>32</w:t>
      </w:r>
      <w:r w:rsidRPr="0076250F">
        <w:rPr>
          <w:rFonts w:ascii="Arial" w:hAnsi="Arial" w:cs="Arial"/>
          <w:bCs/>
          <w:sz w:val="22"/>
          <w:szCs w:val="22"/>
        </w:rPr>
        <w:t>.20</w:t>
      </w:r>
      <w:r w:rsidR="00821DAA" w:rsidRPr="0076250F">
        <w:rPr>
          <w:rFonts w:ascii="Arial" w:hAnsi="Arial" w:cs="Arial"/>
          <w:bCs/>
          <w:sz w:val="22"/>
          <w:szCs w:val="22"/>
        </w:rPr>
        <w:t>20</w:t>
      </w:r>
      <w:r w:rsidRPr="001C0975">
        <w:rPr>
          <w:rFonts w:ascii="Arial" w:hAnsi="Arial" w:cs="Arial"/>
          <w:bCs/>
          <w:sz w:val="22"/>
          <w:szCs w:val="22"/>
        </w:rPr>
        <w:tab/>
      </w:r>
      <w:r w:rsidRPr="001C0975">
        <w:rPr>
          <w:rFonts w:ascii="Arial" w:hAnsi="Arial" w:cs="Arial"/>
          <w:bCs/>
          <w:sz w:val="22"/>
          <w:szCs w:val="22"/>
        </w:rPr>
        <w:tab/>
      </w:r>
    </w:p>
    <w:p w14:paraId="7054A04F" w14:textId="77777777" w:rsidR="006F62E3" w:rsidRPr="001C0975" w:rsidRDefault="006F62E3" w:rsidP="006F62E3">
      <w:pPr>
        <w:spacing w:line="276" w:lineRule="auto"/>
        <w:rPr>
          <w:rFonts w:ascii="Arial" w:hAnsi="Arial" w:cs="Arial"/>
          <w:b/>
          <w:color w:val="000000"/>
          <w:sz w:val="22"/>
          <w:szCs w:val="22"/>
        </w:rPr>
      </w:pPr>
    </w:p>
    <w:p w14:paraId="7996EFA1" w14:textId="77777777" w:rsidR="006F62E3" w:rsidRPr="001C0975" w:rsidRDefault="006F62E3" w:rsidP="006F62E3">
      <w:pPr>
        <w:spacing w:line="276" w:lineRule="auto"/>
        <w:jc w:val="center"/>
        <w:rPr>
          <w:rFonts w:ascii="Arial" w:hAnsi="Arial" w:cs="Arial"/>
          <w:b/>
          <w:color w:val="000000"/>
          <w:sz w:val="22"/>
          <w:szCs w:val="22"/>
        </w:rPr>
      </w:pPr>
    </w:p>
    <w:p w14:paraId="2E73FA49" w14:textId="77777777" w:rsidR="006F62E3" w:rsidRPr="001C0975" w:rsidRDefault="006F62E3" w:rsidP="006F62E3">
      <w:pPr>
        <w:spacing w:line="276" w:lineRule="auto"/>
        <w:jc w:val="center"/>
        <w:rPr>
          <w:rFonts w:ascii="Arial" w:hAnsi="Arial" w:cs="Arial"/>
          <w:b/>
          <w:color w:val="000000"/>
          <w:sz w:val="22"/>
          <w:szCs w:val="22"/>
        </w:rPr>
      </w:pPr>
    </w:p>
    <w:p w14:paraId="325593AB" w14:textId="77777777" w:rsidR="006F62E3" w:rsidRPr="001C0975" w:rsidRDefault="006F62E3" w:rsidP="006F62E3">
      <w:pPr>
        <w:spacing w:line="276" w:lineRule="auto"/>
        <w:jc w:val="center"/>
        <w:rPr>
          <w:rFonts w:ascii="Arial" w:hAnsi="Arial" w:cs="Arial"/>
          <w:b/>
          <w:color w:val="000000"/>
          <w:sz w:val="22"/>
          <w:szCs w:val="22"/>
        </w:rPr>
      </w:pPr>
    </w:p>
    <w:p w14:paraId="180ED619" w14:textId="77777777" w:rsidR="006F62E3" w:rsidRPr="001C0975" w:rsidRDefault="006F62E3" w:rsidP="006F62E3">
      <w:pPr>
        <w:spacing w:line="276" w:lineRule="auto"/>
        <w:jc w:val="center"/>
        <w:rPr>
          <w:rFonts w:ascii="Arial" w:hAnsi="Arial" w:cs="Arial"/>
          <w:bCs/>
          <w:color w:val="000000"/>
          <w:sz w:val="22"/>
          <w:szCs w:val="22"/>
        </w:rPr>
      </w:pPr>
      <w:r w:rsidRPr="001C0975">
        <w:rPr>
          <w:rFonts w:ascii="Arial" w:hAnsi="Arial" w:cs="Arial"/>
          <w:bCs/>
          <w:color w:val="000000"/>
          <w:sz w:val="22"/>
          <w:szCs w:val="22"/>
        </w:rPr>
        <w:t xml:space="preserve">SPECYFIKACJA </w:t>
      </w:r>
    </w:p>
    <w:p w14:paraId="0C3841CB" w14:textId="77777777" w:rsidR="006F62E3" w:rsidRPr="001C0975" w:rsidRDefault="006F62E3" w:rsidP="006F62E3">
      <w:pPr>
        <w:spacing w:line="276" w:lineRule="auto"/>
        <w:jc w:val="center"/>
        <w:rPr>
          <w:rFonts w:ascii="Arial" w:hAnsi="Arial" w:cs="Arial"/>
          <w:bCs/>
          <w:color w:val="000000"/>
          <w:sz w:val="22"/>
          <w:szCs w:val="22"/>
        </w:rPr>
      </w:pPr>
      <w:r w:rsidRPr="001C0975">
        <w:rPr>
          <w:rFonts w:ascii="Arial" w:hAnsi="Arial" w:cs="Arial"/>
          <w:bCs/>
          <w:color w:val="000000"/>
          <w:sz w:val="22"/>
          <w:szCs w:val="22"/>
        </w:rPr>
        <w:t>ISTOTNYCH WARUNKÓW ZAMÓWIENIA</w:t>
      </w:r>
    </w:p>
    <w:p w14:paraId="6540D1E0" w14:textId="77777777" w:rsidR="006F62E3" w:rsidRPr="001C0975" w:rsidRDefault="006F62E3" w:rsidP="006F62E3">
      <w:pPr>
        <w:pStyle w:val="Tekstpodstawowy"/>
        <w:spacing w:line="276" w:lineRule="auto"/>
        <w:jc w:val="center"/>
        <w:rPr>
          <w:rFonts w:ascii="Arial" w:hAnsi="Arial" w:cs="Arial"/>
          <w:b w:val="0"/>
          <w:color w:val="000000"/>
          <w:sz w:val="22"/>
          <w:szCs w:val="22"/>
        </w:rPr>
      </w:pPr>
    </w:p>
    <w:p w14:paraId="02C06302" w14:textId="77777777" w:rsidR="006F62E3" w:rsidRPr="001C0975" w:rsidRDefault="006F62E3" w:rsidP="006F62E3">
      <w:pPr>
        <w:pStyle w:val="Tekstpodstawowy"/>
        <w:spacing w:line="276" w:lineRule="auto"/>
        <w:jc w:val="center"/>
        <w:rPr>
          <w:rFonts w:ascii="Arial" w:hAnsi="Arial" w:cs="Arial"/>
          <w:b w:val="0"/>
          <w:color w:val="000000"/>
          <w:sz w:val="22"/>
          <w:szCs w:val="22"/>
        </w:rPr>
      </w:pPr>
    </w:p>
    <w:p w14:paraId="6B9EFB50" w14:textId="39B67944" w:rsidR="006F62E3" w:rsidRPr="00AE7A00" w:rsidRDefault="006F62E3" w:rsidP="00AE7A00">
      <w:pPr>
        <w:autoSpaceDE w:val="0"/>
        <w:autoSpaceDN w:val="0"/>
        <w:adjustRightInd w:val="0"/>
        <w:spacing w:line="276" w:lineRule="auto"/>
        <w:jc w:val="center"/>
        <w:rPr>
          <w:rFonts w:ascii="Arial" w:hAnsi="Arial" w:cs="Arial"/>
          <w:b/>
          <w:bCs/>
          <w:color w:val="000000"/>
          <w:sz w:val="22"/>
          <w:szCs w:val="22"/>
        </w:rPr>
      </w:pPr>
      <w:r w:rsidRPr="001C0975">
        <w:rPr>
          <w:rFonts w:ascii="Arial" w:hAnsi="Arial" w:cs="Arial"/>
          <w:b/>
          <w:sz w:val="22"/>
          <w:szCs w:val="22"/>
        </w:rPr>
        <w:t>„</w:t>
      </w:r>
      <w:r w:rsidR="00821DAA" w:rsidRPr="001C0975">
        <w:rPr>
          <w:rFonts w:ascii="Arial" w:hAnsi="Arial" w:cs="Arial"/>
          <w:b/>
          <w:bCs/>
          <w:color w:val="000000"/>
          <w:sz w:val="22"/>
          <w:szCs w:val="22"/>
        </w:rPr>
        <w:t>Naprawa dróg gminnych asfaltowych</w:t>
      </w:r>
      <w:r w:rsidRPr="001C0975">
        <w:rPr>
          <w:rFonts w:ascii="Arial" w:hAnsi="Arial" w:cs="Arial"/>
          <w:b/>
          <w:sz w:val="22"/>
          <w:szCs w:val="22"/>
        </w:rPr>
        <w:t>”</w:t>
      </w:r>
    </w:p>
    <w:p w14:paraId="4D1C20E0" w14:textId="77777777" w:rsidR="006F62E3" w:rsidRPr="001C0975" w:rsidRDefault="006F62E3" w:rsidP="006F62E3">
      <w:pPr>
        <w:jc w:val="both"/>
        <w:rPr>
          <w:rFonts w:ascii="Arial" w:hAnsi="Arial" w:cs="Arial"/>
          <w:color w:val="000000"/>
          <w:sz w:val="22"/>
          <w:szCs w:val="22"/>
        </w:rPr>
      </w:pPr>
    </w:p>
    <w:p w14:paraId="4B26121B" w14:textId="77777777" w:rsidR="006F62E3" w:rsidRPr="001C0975" w:rsidRDefault="006F62E3" w:rsidP="006F62E3">
      <w:pPr>
        <w:jc w:val="center"/>
        <w:rPr>
          <w:rFonts w:ascii="Arial" w:hAnsi="Arial" w:cs="Arial"/>
          <w:b/>
          <w:snapToGrid w:val="0"/>
          <w:sz w:val="22"/>
          <w:szCs w:val="22"/>
        </w:rPr>
      </w:pPr>
    </w:p>
    <w:p w14:paraId="0E9182C2" w14:textId="77777777" w:rsidR="006F62E3" w:rsidRPr="001C0975" w:rsidRDefault="006F62E3" w:rsidP="006F62E3">
      <w:pPr>
        <w:jc w:val="both"/>
        <w:rPr>
          <w:rFonts w:ascii="Arial" w:hAnsi="Arial" w:cs="Arial"/>
          <w:color w:val="000000"/>
          <w:sz w:val="22"/>
          <w:szCs w:val="22"/>
        </w:rPr>
      </w:pPr>
    </w:p>
    <w:p w14:paraId="7F5203FF" w14:textId="77777777" w:rsidR="006F62E3" w:rsidRPr="001C0975" w:rsidRDefault="006F62E3" w:rsidP="006F62E3">
      <w:pPr>
        <w:pStyle w:val="Tekstpodstawowy"/>
        <w:spacing w:line="276" w:lineRule="auto"/>
        <w:jc w:val="center"/>
        <w:rPr>
          <w:rFonts w:ascii="Arial" w:hAnsi="Arial" w:cs="Arial"/>
          <w:b w:val="0"/>
          <w:color w:val="000000"/>
          <w:sz w:val="22"/>
          <w:szCs w:val="22"/>
        </w:rPr>
      </w:pPr>
    </w:p>
    <w:p w14:paraId="08703E55" w14:textId="77777777" w:rsidR="006F62E3" w:rsidRPr="001C0975" w:rsidRDefault="006F62E3" w:rsidP="006F62E3">
      <w:pPr>
        <w:pStyle w:val="Tekstpodstawowy"/>
        <w:spacing w:line="276" w:lineRule="auto"/>
        <w:jc w:val="center"/>
        <w:rPr>
          <w:rFonts w:ascii="Arial" w:hAnsi="Arial" w:cs="Arial"/>
          <w:b w:val="0"/>
          <w:color w:val="000000"/>
          <w:sz w:val="22"/>
          <w:szCs w:val="22"/>
        </w:rPr>
      </w:pPr>
    </w:p>
    <w:p w14:paraId="5513FD8C"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 xml:space="preserve">Postępowanie o udzielenie zamówienia publicznego w trybie przetargu nieograniczonego </w:t>
      </w:r>
      <w:r w:rsidRPr="001C0975">
        <w:rPr>
          <w:rFonts w:ascii="Arial" w:hAnsi="Arial" w:cs="Arial"/>
          <w:sz w:val="22"/>
          <w:szCs w:val="22"/>
        </w:rPr>
        <w:br/>
        <w:t xml:space="preserve">o wartości  nie przekraczającej kwoty określonej w przepisach wydanych na podstawie </w:t>
      </w:r>
      <w:r w:rsidRPr="001C0975">
        <w:rPr>
          <w:rFonts w:ascii="Arial" w:hAnsi="Arial" w:cs="Arial"/>
          <w:sz w:val="22"/>
          <w:szCs w:val="22"/>
        </w:rPr>
        <w:br/>
        <w:t>art. 11 ust. 8 ustawy z dnia 29 stycznia 2004 r.</w:t>
      </w:r>
    </w:p>
    <w:p w14:paraId="7AF2C650" w14:textId="3DC34F3E"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 xml:space="preserve">Prawo zamówień publicznych </w:t>
      </w:r>
      <w:hyperlink r:id="rId8" w:history="1">
        <w:r w:rsidRPr="00002F10">
          <w:rPr>
            <w:rStyle w:val="Hipercze"/>
            <w:rFonts w:ascii="Arial" w:hAnsi="Arial" w:cs="Arial"/>
            <w:color w:val="auto"/>
            <w:sz w:val="22"/>
            <w:szCs w:val="22"/>
            <w:u w:val="none"/>
          </w:rPr>
          <w:t>(Dz. U. z 201</w:t>
        </w:r>
        <w:r w:rsidR="00002F10">
          <w:rPr>
            <w:rStyle w:val="Hipercze"/>
            <w:rFonts w:ascii="Arial" w:hAnsi="Arial" w:cs="Arial"/>
            <w:color w:val="auto"/>
            <w:sz w:val="22"/>
            <w:szCs w:val="22"/>
            <w:u w:val="none"/>
          </w:rPr>
          <w:t>9</w:t>
        </w:r>
        <w:r w:rsidRPr="00002F10">
          <w:rPr>
            <w:rStyle w:val="Hipercze"/>
            <w:rFonts w:ascii="Arial" w:hAnsi="Arial" w:cs="Arial"/>
            <w:color w:val="auto"/>
            <w:sz w:val="22"/>
            <w:szCs w:val="22"/>
            <w:u w:val="none"/>
          </w:rPr>
          <w:t xml:space="preserve"> r. poz. 1</w:t>
        </w:r>
        <w:r w:rsidR="00002F10">
          <w:rPr>
            <w:rStyle w:val="Hipercze"/>
            <w:rFonts w:ascii="Arial" w:hAnsi="Arial" w:cs="Arial"/>
            <w:color w:val="auto"/>
            <w:sz w:val="22"/>
            <w:szCs w:val="22"/>
            <w:u w:val="none"/>
          </w:rPr>
          <w:t>843</w:t>
        </w:r>
        <w:r w:rsidRPr="00002F10">
          <w:rPr>
            <w:rStyle w:val="Hipercze"/>
            <w:rFonts w:ascii="Arial" w:hAnsi="Arial" w:cs="Arial"/>
            <w:color w:val="auto"/>
            <w:sz w:val="22"/>
            <w:szCs w:val="22"/>
            <w:u w:val="none"/>
          </w:rPr>
          <w:t xml:space="preserve"> z </w:t>
        </w:r>
        <w:proofErr w:type="spellStart"/>
        <w:r w:rsidRPr="00002F10">
          <w:rPr>
            <w:rStyle w:val="Hipercze"/>
            <w:rFonts w:ascii="Arial" w:hAnsi="Arial" w:cs="Arial"/>
            <w:color w:val="auto"/>
            <w:sz w:val="22"/>
            <w:szCs w:val="22"/>
            <w:u w:val="none"/>
          </w:rPr>
          <w:t>późn</w:t>
        </w:r>
        <w:proofErr w:type="spellEnd"/>
        <w:r w:rsidRPr="00002F10">
          <w:rPr>
            <w:rStyle w:val="Hipercze"/>
            <w:rFonts w:ascii="Arial" w:hAnsi="Arial" w:cs="Arial"/>
            <w:color w:val="auto"/>
            <w:sz w:val="22"/>
            <w:szCs w:val="22"/>
            <w:u w:val="none"/>
          </w:rPr>
          <w:t>. zm.).</w:t>
        </w:r>
      </w:hyperlink>
    </w:p>
    <w:p w14:paraId="4EAEDED3" w14:textId="77777777" w:rsidR="006F62E3" w:rsidRPr="001C0975" w:rsidRDefault="006F62E3" w:rsidP="006F62E3">
      <w:pPr>
        <w:spacing w:line="276" w:lineRule="auto"/>
        <w:jc w:val="both"/>
        <w:rPr>
          <w:rFonts w:ascii="Arial" w:hAnsi="Arial" w:cs="Arial"/>
          <w:color w:val="000000"/>
          <w:sz w:val="22"/>
          <w:szCs w:val="22"/>
        </w:rPr>
      </w:pPr>
    </w:p>
    <w:p w14:paraId="25A736EB" w14:textId="77777777" w:rsidR="006F62E3" w:rsidRPr="001C0975" w:rsidRDefault="006F62E3" w:rsidP="006F62E3">
      <w:pPr>
        <w:spacing w:line="276" w:lineRule="auto"/>
        <w:jc w:val="both"/>
        <w:rPr>
          <w:rFonts w:ascii="Arial" w:hAnsi="Arial" w:cs="Arial"/>
          <w:color w:val="000000"/>
          <w:sz w:val="22"/>
          <w:szCs w:val="22"/>
        </w:rPr>
      </w:pPr>
    </w:p>
    <w:p w14:paraId="1AF2AF4A" w14:textId="77777777" w:rsidR="006F62E3" w:rsidRPr="001C0975" w:rsidRDefault="006F62E3" w:rsidP="006F62E3">
      <w:pPr>
        <w:spacing w:line="276" w:lineRule="auto"/>
        <w:jc w:val="both"/>
        <w:rPr>
          <w:rFonts w:ascii="Arial" w:hAnsi="Arial" w:cs="Arial"/>
          <w:color w:val="000000"/>
          <w:sz w:val="22"/>
          <w:szCs w:val="22"/>
        </w:rPr>
      </w:pPr>
    </w:p>
    <w:p w14:paraId="6B3B5C28" w14:textId="77777777" w:rsidR="006F62E3" w:rsidRPr="001C0975" w:rsidRDefault="006F62E3" w:rsidP="006F62E3">
      <w:pPr>
        <w:spacing w:line="276" w:lineRule="auto"/>
        <w:jc w:val="both"/>
        <w:rPr>
          <w:rFonts w:ascii="Arial" w:hAnsi="Arial" w:cs="Arial"/>
          <w:color w:val="000000"/>
          <w:sz w:val="22"/>
          <w:szCs w:val="22"/>
        </w:rPr>
      </w:pPr>
    </w:p>
    <w:p w14:paraId="5F4B6629" w14:textId="77777777" w:rsidR="006F62E3" w:rsidRPr="001C0975" w:rsidRDefault="006F62E3" w:rsidP="006F62E3">
      <w:pPr>
        <w:jc w:val="both"/>
        <w:rPr>
          <w:rFonts w:ascii="Arial" w:hAnsi="Arial" w:cs="Arial"/>
          <w:color w:val="000000"/>
          <w:sz w:val="22"/>
          <w:szCs w:val="22"/>
        </w:rPr>
      </w:pPr>
    </w:p>
    <w:p w14:paraId="6A9B2801" w14:textId="77777777" w:rsidR="006F62E3" w:rsidRPr="001C0975" w:rsidRDefault="006F62E3" w:rsidP="006F62E3">
      <w:pPr>
        <w:spacing w:line="276" w:lineRule="auto"/>
        <w:jc w:val="both"/>
        <w:rPr>
          <w:rFonts w:ascii="Arial" w:hAnsi="Arial" w:cs="Arial"/>
          <w:color w:val="000000"/>
          <w:sz w:val="22"/>
          <w:szCs w:val="22"/>
        </w:rPr>
      </w:pPr>
      <w:r w:rsidRPr="001C0975">
        <w:rPr>
          <w:rFonts w:ascii="Arial" w:hAnsi="Arial" w:cs="Arial"/>
          <w:color w:val="000000"/>
          <w:sz w:val="22"/>
          <w:szCs w:val="22"/>
        </w:rPr>
        <w:t>CPV:</w:t>
      </w:r>
    </w:p>
    <w:p w14:paraId="5D5AAAE5" w14:textId="77777777" w:rsidR="006F62E3" w:rsidRPr="001C0975" w:rsidRDefault="006F62E3" w:rsidP="006F62E3">
      <w:pPr>
        <w:spacing w:line="276" w:lineRule="auto"/>
        <w:jc w:val="both"/>
        <w:rPr>
          <w:rFonts w:ascii="Arial" w:hAnsi="Arial" w:cs="Arial"/>
          <w:color w:val="000000"/>
          <w:sz w:val="22"/>
          <w:szCs w:val="22"/>
        </w:rPr>
      </w:pPr>
      <w:r w:rsidRPr="001C0975">
        <w:rPr>
          <w:rFonts w:ascii="Arial" w:hAnsi="Arial" w:cs="Arial"/>
          <w:color w:val="000000"/>
          <w:sz w:val="22"/>
          <w:szCs w:val="22"/>
        </w:rPr>
        <w:t>45233142-6 roboty w zakresie naprawy dróg</w:t>
      </w:r>
    </w:p>
    <w:p w14:paraId="7A5AE8AE" w14:textId="77777777" w:rsidR="006F62E3" w:rsidRPr="001C0975" w:rsidRDefault="006F62E3" w:rsidP="006F62E3">
      <w:pPr>
        <w:spacing w:line="276" w:lineRule="auto"/>
        <w:jc w:val="both"/>
        <w:rPr>
          <w:rFonts w:ascii="Arial" w:hAnsi="Arial" w:cs="Arial"/>
          <w:color w:val="000000"/>
          <w:sz w:val="22"/>
          <w:szCs w:val="22"/>
          <w:highlight w:val="yellow"/>
        </w:rPr>
      </w:pPr>
    </w:p>
    <w:p w14:paraId="0C9D6515" w14:textId="77777777" w:rsidR="006F62E3" w:rsidRPr="001C0975" w:rsidRDefault="006F62E3" w:rsidP="006F62E3">
      <w:pPr>
        <w:spacing w:line="276" w:lineRule="auto"/>
        <w:jc w:val="both"/>
        <w:rPr>
          <w:rFonts w:ascii="Arial" w:hAnsi="Arial" w:cs="Arial"/>
          <w:color w:val="000000"/>
          <w:sz w:val="22"/>
          <w:szCs w:val="22"/>
        </w:rPr>
      </w:pPr>
    </w:p>
    <w:p w14:paraId="0D3B9280" w14:textId="77777777" w:rsidR="006F62E3" w:rsidRPr="001C0975" w:rsidRDefault="006F62E3" w:rsidP="006F62E3">
      <w:pPr>
        <w:spacing w:line="276" w:lineRule="auto"/>
        <w:jc w:val="both"/>
        <w:rPr>
          <w:rFonts w:ascii="Arial" w:hAnsi="Arial" w:cs="Arial"/>
          <w:color w:val="000000"/>
          <w:sz w:val="22"/>
          <w:szCs w:val="22"/>
        </w:rPr>
      </w:pPr>
    </w:p>
    <w:p w14:paraId="416FF0FF" w14:textId="77777777" w:rsidR="006F62E3" w:rsidRPr="001C0975" w:rsidRDefault="006F62E3" w:rsidP="006F62E3">
      <w:pPr>
        <w:spacing w:line="276" w:lineRule="auto"/>
        <w:ind w:left="4956" w:firstLine="708"/>
        <w:jc w:val="center"/>
        <w:rPr>
          <w:rFonts w:ascii="Arial" w:hAnsi="Arial" w:cs="Arial"/>
          <w:color w:val="000000"/>
          <w:sz w:val="22"/>
          <w:szCs w:val="22"/>
        </w:rPr>
      </w:pPr>
      <w:r w:rsidRPr="001C0975">
        <w:rPr>
          <w:rFonts w:ascii="Arial" w:hAnsi="Arial" w:cs="Arial"/>
          <w:color w:val="000000"/>
          <w:sz w:val="22"/>
          <w:szCs w:val="22"/>
        </w:rPr>
        <w:t>ZATWIERDZAM</w:t>
      </w:r>
    </w:p>
    <w:p w14:paraId="7E7D3ED3" w14:textId="77777777" w:rsidR="006F62E3" w:rsidRPr="001C0975" w:rsidRDefault="006F62E3" w:rsidP="006F62E3">
      <w:pPr>
        <w:spacing w:line="276" w:lineRule="auto"/>
        <w:ind w:left="4956" w:firstLine="708"/>
        <w:jc w:val="center"/>
        <w:rPr>
          <w:rFonts w:ascii="Arial" w:hAnsi="Arial" w:cs="Arial"/>
          <w:color w:val="000000"/>
          <w:sz w:val="22"/>
          <w:szCs w:val="22"/>
        </w:rPr>
      </w:pPr>
    </w:p>
    <w:p w14:paraId="76CF345B" w14:textId="7B76CB08" w:rsidR="00BF38C7" w:rsidRDefault="00BF38C7" w:rsidP="00BF38C7">
      <w:pPr>
        <w:spacing w:line="276" w:lineRule="auto"/>
        <w:ind w:left="4956" w:firstLine="708"/>
        <w:jc w:val="center"/>
        <w:rPr>
          <w:rFonts w:ascii="Arial" w:hAnsi="Arial" w:cs="Arial"/>
          <w:color w:val="000000"/>
          <w:sz w:val="22"/>
          <w:szCs w:val="22"/>
        </w:rPr>
      </w:pPr>
      <w:r>
        <w:rPr>
          <w:rFonts w:ascii="Arial" w:hAnsi="Arial" w:cs="Arial"/>
          <w:color w:val="000000"/>
          <w:sz w:val="22"/>
          <w:szCs w:val="22"/>
        </w:rPr>
        <w:t>Z up. Wójta Gminy Świeszyno</w:t>
      </w:r>
    </w:p>
    <w:p w14:paraId="06186F10" w14:textId="77777777" w:rsidR="00BF38C7" w:rsidRDefault="00BF38C7" w:rsidP="00BF38C7">
      <w:pPr>
        <w:spacing w:line="276" w:lineRule="auto"/>
        <w:ind w:left="4956" w:firstLine="708"/>
        <w:jc w:val="center"/>
        <w:rPr>
          <w:rFonts w:ascii="Arial" w:hAnsi="Arial" w:cs="Arial"/>
          <w:color w:val="000000"/>
          <w:sz w:val="22"/>
          <w:szCs w:val="22"/>
        </w:rPr>
      </w:pPr>
      <w:r>
        <w:rPr>
          <w:rFonts w:ascii="Arial" w:hAnsi="Arial" w:cs="Arial"/>
          <w:color w:val="000000"/>
          <w:sz w:val="22"/>
          <w:szCs w:val="22"/>
        </w:rPr>
        <w:t>/-/</w:t>
      </w:r>
    </w:p>
    <w:p w14:paraId="726970C8" w14:textId="77777777" w:rsidR="00BF38C7" w:rsidRPr="00632A2A" w:rsidRDefault="00BF38C7" w:rsidP="00BF38C7">
      <w:pPr>
        <w:spacing w:line="276" w:lineRule="auto"/>
        <w:ind w:left="4956" w:firstLine="708"/>
        <w:jc w:val="center"/>
        <w:rPr>
          <w:rFonts w:ascii="Arial" w:hAnsi="Arial" w:cs="Arial"/>
          <w:color w:val="000000"/>
          <w:sz w:val="22"/>
          <w:szCs w:val="22"/>
        </w:rPr>
      </w:pPr>
      <w:r>
        <w:rPr>
          <w:rFonts w:ascii="Arial" w:hAnsi="Arial" w:cs="Arial"/>
          <w:color w:val="000000"/>
          <w:sz w:val="22"/>
          <w:szCs w:val="22"/>
        </w:rPr>
        <w:t xml:space="preserve">Izabella Karlińska – </w:t>
      </w:r>
      <w:proofErr w:type="spellStart"/>
      <w:r>
        <w:rPr>
          <w:rFonts w:ascii="Arial" w:hAnsi="Arial" w:cs="Arial"/>
          <w:color w:val="000000"/>
          <w:sz w:val="22"/>
          <w:szCs w:val="22"/>
        </w:rPr>
        <w:t>Ćwięka</w:t>
      </w:r>
      <w:proofErr w:type="spellEnd"/>
    </w:p>
    <w:p w14:paraId="25E01CD7" w14:textId="12310397" w:rsidR="006F62E3" w:rsidRPr="001C0975" w:rsidRDefault="00BF38C7" w:rsidP="00BF38C7">
      <w:pPr>
        <w:spacing w:line="276" w:lineRule="auto"/>
        <w:ind w:left="5664" w:firstLine="708"/>
        <w:rPr>
          <w:rFonts w:ascii="Arial" w:hAnsi="Arial" w:cs="Arial"/>
          <w:color w:val="000000"/>
          <w:sz w:val="22"/>
          <w:szCs w:val="22"/>
        </w:rPr>
      </w:pPr>
      <w:r>
        <w:rPr>
          <w:rFonts w:ascii="Arial" w:hAnsi="Arial" w:cs="Arial"/>
          <w:sz w:val="22"/>
          <w:szCs w:val="22"/>
        </w:rPr>
        <w:t xml:space="preserve">   Zastępca Wójta</w:t>
      </w:r>
    </w:p>
    <w:p w14:paraId="21BF2512" w14:textId="045A6B47" w:rsidR="00C33CC9" w:rsidRPr="001C0975" w:rsidRDefault="002601A7" w:rsidP="006F62E3">
      <w:pPr>
        <w:spacing w:line="276" w:lineRule="auto"/>
        <w:ind w:left="5664" w:firstLine="708"/>
        <w:rPr>
          <w:rFonts w:ascii="Arial" w:hAnsi="Arial" w:cs="Arial"/>
          <w:color w:val="000000"/>
          <w:sz w:val="22"/>
          <w:szCs w:val="22"/>
        </w:rPr>
      </w:pPr>
      <w:r w:rsidRPr="001C0975">
        <w:rPr>
          <w:rFonts w:ascii="Arial" w:hAnsi="Arial" w:cs="Arial"/>
          <w:color w:val="000000"/>
          <w:sz w:val="22"/>
          <w:szCs w:val="22"/>
        </w:rPr>
        <w:tab/>
      </w:r>
    </w:p>
    <w:p w14:paraId="3CFDE986" w14:textId="72FD3493" w:rsidR="006F62E3" w:rsidRPr="001C0975" w:rsidRDefault="002601A7" w:rsidP="006F62E3">
      <w:pPr>
        <w:spacing w:line="276" w:lineRule="auto"/>
        <w:ind w:left="5664" w:firstLine="708"/>
        <w:rPr>
          <w:rFonts w:ascii="Arial" w:hAnsi="Arial" w:cs="Arial"/>
          <w:color w:val="000000"/>
          <w:sz w:val="22"/>
          <w:szCs w:val="22"/>
        </w:rPr>
      </w:pPr>
      <w:r w:rsidRPr="001C0975">
        <w:rPr>
          <w:rFonts w:ascii="Arial" w:hAnsi="Arial" w:cs="Arial"/>
          <w:color w:val="000000"/>
          <w:sz w:val="22"/>
          <w:szCs w:val="22"/>
        </w:rPr>
        <w:t xml:space="preserve">      </w:t>
      </w:r>
    </w:p>
    <w:p w14:paraId="73F4862E"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p>
    <w:p w14:paraId="06CC7E03" w14:textId="77777777" w:rsidR="006F62E3" w:rsidRPr="001C0975" w:rsidRDefault="006F62E3" w:rsidP="006F62E3">
      <w:pPr>
        <w:spacing w:line="276" w:lineRule="auto"/>
        <w:rPr>
          <w:rFonts w:ascii="Arial" w:hAnsi="Arial" w:cs="Arial"/>
          <w:sz w:val="22"/>
          <w:szCs w:val="22"/>
        </w:rPr>
      </w:pPr>
    </w:p>
    <w:p w14:paraId="6E0AF0C2" w14:textId="77777777" w:rsidR="006F62E3" w:rsidRPr="001C0975" w:rsidRDefault="006F62E3" w:rsidP="006F62E3">
      <w:pPr>
        <w:spacing w:line="276" w:lineRule="auto"/>
        <w:rPr>
          <w:rFonts w:ascii="Arial" w:hAnsi="Arial" w:cs="Arial"/>
          <w:sz w:val="22"/>
          <w:szCs w:val="22"/>
        </w:rPr>
      </w:pPr>
    </w:p>
    <w:p w14:paraId="34C3411B" w14:textId="77777777" w:rsidR="006F62E3" w:rsidRPr="001C0975" w:rsidRDefault="006F62E3" w:rsidP="006F62E3">
      <w:pPr>
        <w:spacing w:line="276" w:lineRule="auto"/>
        <w:rPr>
          <w:rFonts w:ascii="Arial" w:hAnsi="Arial" w:cs="Arial"/>
          <w:sz w:val="22"/>
          <w:szCs w:val="22"/>
        </w:rPr>
      </w:pPr>
    </w:p>
    <w:p w14:paraId="41A581C0" w14:textId="77777777" w:rsidR="006F62E3" w:rsidRPr="001C0975" w:rsidRDefault="006F62E3" w:rsidP="006F62E3">
      <w:pPr>
        <w:spacing w:line="276" w:lineRule="auto"/>
        <w:rPr>
          <w:rFonts w:ascii="Arial" w:hAnsi="Arial" w:cs="Arial"/>
          <w:sz w:val="22"/>
          <w:szCs w:val="22"/>
        </w:rPr>
      </w:pPr>
    </w:p>
    <w:p w14:paraId="056F6D88" w14:textId="0F65E01D"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 xml:space="preserve">Świeszyno, dnia </w:t>
      </w:r>
      <w:r w:rsidR="00B158A3">
        <w:rPr>
          <w:rFonts w:ascii="Arial" w:hAnsi="Arial" w:cs="Arial"/>
          <w:sz w:val="22"/>
          <w:szCs w:val="22"/>
        </w:rPr>
        <w:t>21</w:t>
      </w:r>
      <w:r w:rsidRPr="001C0975">
        <w:rPr>
          <w:rFonts w:ascii="Arial" w:hAnsi="Arial" w:cs="Arial"/>
          <w:sz w:val="22"/>
          <w:szCs w:val="22"/>
        </w:rPr>
        <w:t xml:space="preserve"> </w:t>
      </w:r>
      <w:r w:rsidR="00B158A3">
        <w:rPr>
          <w:rFonts w:ascii="Arial" w:hAnsi="Arial" w:cs="Arial"/>
          <w:sz w:val="22"/>
          <w:szCs w:val="22"/>
        </w:rPr>
        <w:t>grudnia</w:t>
      </w:r>
      <w:r w:rsidRPr="001C0975">
        <w:rPr>
          <w:rFonts w:ascii="Arial" w:hAnsi="Arial" w:cs="Arial"/>
          <w:sz w:val="22"/>
          <w:szCs w:val="22"/>
        </w:rPr>
        <w:t xml:space="preserve"> 20</w:t>
      </w:r>
      <w:r w:rsidR="00821DAA" w:rsidRPr="001C0975">
        <w:rPr>
          <w:rFonts w:ascii="Arial" w:hAnsi="Arial" w:cs="Arial"/>
          <w:sz w:val="22"/>
          <w:szCs w:val="22"/>
        </w:rPr>
        <w:t>20</w:t>
      </w:r>
      <w:r w:rsidRPr="001C0975">
        <w:rPr>
          <w:rFonts w:ascii="Arial" w:hAnsi="Arial" w:cs="Arial"/>
          <w:sz w:val="22"/>
          <w:szCs w:val="22"/>
        </w:rPr>
        <w:t xml:space="preserve"> r.</w:t>
      </w:r>
    </w:p>
    <w:p w14:paraId="1EC9B886"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br w:type="page"/>
      </w:r>
    </w:p>
    <w:p w14:paraId="3BB8B669" w14:textId="77777777" w:rsidR="006F62E3" w:rsidRPr="001C0975" w:rsidRDefault="006F62E3" w:rsidP="006F62E3">
      <w:pPr>
        <w:pStyle w:val="Nagwek1"/>
        <w:spacing w:line="276" w:lineRule="auto"/>
        <w:ind w:left="454" w:firstLine="0"/>
        <w:rPr>
          <w:rFonts w:ascii="Arial" w:hAnsi="Arial" w:cs="Arial"/>
          <w:sz w:val="22"/>
          <w:szCs w:val="22"/>
          <w:highlight w:val="lightGray"/>
        </w:rPr>
      </w:pPr>
      <w:bookmarkStart w:id="0" w:name="_Toc465419659"/>
      <w:r w:rsidRPr="001C0975">
        <w:rPr>
          <w:rFonts w:ascii="Arial" w:hAnsi="Arial" w:cs="Arial"/>
          <w:sz w:val="22"/>
          <w:szCs w:val="22"/>
          <w:highlight w:val="lightGray"/>
        </w:rPr>
        <w:lastRenderedPageBreak/>
        <w:t>ROZDZIAŁ I - OPIS PRZEDMIOTU ZAMÓWIENIA.</w:t>
      </w:r>
      <w:bookmarkEnd w:id="0"/>
    </w:p>
    <w:p w14:paraId="383AA9CB" w14:textId="77777777" w:rsidR="006F62E3" w:rsidRPr="001C0975" w:rsidRDefault="006F62E3" w:rsidP="00055487">
      <w:pPr>
        <w:pStyle w:val="Nagwek2"/>
        <w:numPr>
          <w:ilvl w:val="0"/>
          <w:numId w:val="1"/>
        </w:numPr>
        <w:spacing w:after="120" w:line="276" w:lineRule="auto"/>
        <w:ind w:left="425" w:hanging="425"/>
        <w:rPr>
          <w:rFonts w:ascii="Arial" w:hAnsi="Arial" w:cs="Arial"/>
          <w:sz w:val="22"/>
          <w:szCs w:val="22"/>
          <w:highlight w:val="lightGray"/>
        </w:rPr>
      </w:pPr>
      <w:bookmarkStart w:id="1" w:name="_Toc465419660"/>
      <w:r w:rsidRPr="001C0975">
        <w:rPr>
          <w:rFonts w:ascii="Arial" w:hAnsi="Arial" w:cs="Arial"/>
          <w:sz w:val="22"/>
          <w:szCs w:val="22"/>
          <w:highlight w:val="lightGray"/>
        </w:rPr>
        <w:t>ZAMAWIAJĄCY:</w:t>
      </w:r>
      <w:bookmarkEnd w:id="1"/>
    </w:p>
    <w:p w14:paraId="3D90ADCF" w14:textId="77777777" w:rsidR="006F62E3" w:rsidRPr="001C0975" w:rsidRDefault="006F62E3" w:rsidP="006F62E3">
      <w:pPr>
        <w:pStyle w:val="pkt"/>
        <w:tabs>
          <w:tab w:val="left" w:pos="2268"/>
        </w:tabs>
        <w:spacing w:before="40" w:after="40" w:line="276" w:lineRule="auto"/>
        <w:ind w:left="454" w:firstLine="0"/>
        <w:rPr>
          <w:rFonts w:ascii="Arial" w:hAnsi="Arial" w:cs="Arial"/>
          <w:color w:val="000000"/>
          <w:sz w:val="22"/>
          <w:szCs w:val="22"/>
        </w:rPr>
      </w:pPr>
      <w:r w:rsidRPr="001C0975">
        <w:rPr>
          <w:rFonts w:ascii="Arial" w:hAnsi="Arial" w:cs="Arial"/>
          <w:color w:val="000000"/>
          <w:sz w:val="22"/>
          <w:szCs w:val="22"/>
        </w:rPr>
        <w:t>Zamawiającym jest:        Gmina Świeszyno</w:t>
      </w:r>
    </w:p>
    <w:p w14:paraId="7268A89A" w14:textId="77777777" w:rsidR="006F62E3" w:rsidRPr="001C0975" w:rsidRDefault="006F62E3" w:rsidP="006F62E3">
      <w:pPr>
        <w:pStyle w:val="pkt"/>
        <w:tabs>
          <w:tab w:val="left" w:pos="2410"/>
        </w:tabs>
        <w:spacing w:before="40" w:after="40" w:line="276" w:lineRule="auto"/>
        <w:ind w:left="454" w:firstLine="0"/>
        <w:rPr>
          <w:rFonts w:ascii="Arial" w:hAnsi="Arial" w:cs="Arial"/>
          <w:color w:val="000000"/>
          <w:sz w:val="22"/>
          <w:szCs w:val="22"/>
        </w:rPr>
      </w:pPr>
      <w:r w:rsidRPr="001C0975">
        <w:rPr>
          <w:rFonts w:ascii="Arial" w:hAnsi="Arial" w:cs="Arial"/>
          <w:color w:val="000000"/>
          <w:sz w:val="22"/>
          <w:szCs w:val="22"/>
        </w:rPr>
        <w:t>Adres:                             Świeszyno 71, 76-024 Świeszyno</w:t>
      </w:r>
    </w:p>
    <w:p w14:paraId="341903F2" w14:textId="77777777" w:rsidR="006F62E3" w:rsidRPr="001C0975" w:rsidRDefault="006F62E3" w:rsidP="006F62E3">
      <w:pPr>
        <w:pStyle w:val="pkt"/>
        <w:tabs>
          <w:tab w:val="left" w:pos="2410"/>
        </w:tabs>
        <w:spacing w:before="40" w:after="40" w:line="276" w:lineRule="auto"/>
        <w:ind w:left="454" w:firstLine="0"/>
        <w:rPr>
          <w:rFonts w:ascii="Arial" w:hAnsi="Arial" w:cs="Arial"/>
          <w:color w:val="000000"/>
          <w:sz w:val="22"/>
          <w:szCs w:val="22"/>
        </w:rPr>
      </w:pPr>
      <w:r w:rsidRPr="001C0975">
        <w:rPr>
          <w:rFonts w:ascii="Arial" w:hAnsi="Arial" w:cs="Arial"/>
          <w:color w:val="000000"/>
          <w:sz w:val="22"/>
          <w:szCs w:val="22"/>
        </w:rPr>
        <w:t>telefon/ fax.</w:t>
      </w:r>
      <w:r w:rsidRPr="001C0975">
        <w:rPr>
          <w:rFonts w:ascii="Arial" w:hAnsi="Arial" w:cs="Arial"/>
          <w:color w:val="000000"/>
          <w:sz w:val="22"/>
          <w:szCs w:val="22"/>
        </w:rPr>
        <w:tab/>
        <w:t xml:space="preserve">       (94)  31-60-120  /  (94)  31-61-491</w:t>
      </w:r>
    </w:p>
    <w:p w14:paraId="3EB93940" w14:textId="77777777" w:rsidR="006F62E3" w:rsidRPr="001C0975" w:rsidRDefault="006F62E3" w:rsidP="006F62E3">
      <w:pPr>
        <w:pStyle w:val="pkt"/>
        <w:tabs>
          <w:tab w:val="left" w:pos="2268"/>
        </w:tabs>
        <w:spacing w:before="40" w:after="40" w:line="276" w:lineRule="auto"/>
        <w:ind w:left="454" w:firstLine="0"/>
        <w:rPr>
          <w:rFonts w:ascii="Arial" w:hAnsi="Arial" w:cs="Arial"/>
          <w:color w:val="000000"/>
          <w:sz w:val="22"/>
          <w:szCs w:val="22"/>
        </w:rPr>
      </w:pPr>
      <w:r w:rsidRPr="001C0975">
        <w:rPr>
          <w:rFonts w:ascii="Arial" w:hAnsi="Arial" w:cs="Arial"/>
          <w:color w:val="000000"/>
          <w:sz w:val="22"/>
          <w:szCs w:val="22"/>
        </w:rPr>
        <w:t xml:space="preserve">Godziny urzędowania:   poniedziałek  w godz.  8:00 do 16:00,  od wtorku  do piątku w </w:t>
      </w:r>
    </w:p>
    <w:p w14:paraId="62D61A06" w14:textId="77777777" w:rsidR="006F62E3" w:rsidRPr="001C0975" w:rsidRDefault="006F62E3" w:rsidP="006F62E3">
      <w:pPr>
        <w:pStyle w:val="pkt"/>
        <w:tabs>
          <w:tab w:val="left" w:pos="2268"/>
        </w:tabs>
        <w:spacing w:before="40" w:after="40" w:line="276" w:lineRule="auto"/>
        <w:ind w:left="454" w:firstLine="0"/>
        <w:rPr>
          <w:rFonts w:ascii="Arial" w:hAnsi="Arial" w:cs="Arial"/>
          <w:color w:val="000000"/>
          <w:sz w:val="22"/>
          <w:szCs w:val="22"/>
        </w:rPr>
      </w:pPr>
      <w:r w:rsidRPr="001C0975">
        <w:rPr>
          <w:rFonts w:ascii="Arial" w:hAnsi="Arial" w:cs="Arial"/>
          <w:color w:val="000000"/>
          <w:sz w:val="22"/>
          <w:szCs w:val="22"/>
        </w:rPr>
        <w:t xml:space="preserve">                                       godz.  7:00 do 15:00 </w:t>
      </w:r>
    </w:p>
    <w:p w14:paraId="4AB146D9" w14:textId="77777777" w:rsidR="006F62E3" w:rsidRPr="001C0975" w:rsidRDefault="006F62E3" w:rsidP="006F62E3">
      <w:pPr>
        <w:spacing w:before="60" w:after="60" w:line="276" w:lineRule="auto"/>
        <w:ind w:left="426"/>
        <w:jc w:val="both"/>
        <w:rPr>
          <w:rFonts w:ascii="Arial" w:hAnsi="Arial" w:cs="Arial"/>
          <w:b/>
          <w:color w:val="000000"/>
          <w:sz w:val="22"/>
          <w:szCs w:val="22"/>
        </w:rPr>
      </w:pPr>
      <w:bookmarkStart w:id="2" w:name="_Toc69132770"/>
      <w:r w:rsidRPr="001C0975">
        <w:rPr>
          <w:rFonts w:ascii="Arial" w:hAnsi="Arial" w:cs="Arial"/>
          <w:b/>
          <w:color w:val="000000"/>
          <w:sz w:val="22"/>
          <w:szCs w:val="22"/>
        </w:rPr>
        <w:t>Numer postępowania</w:t>
      </w:r>
      <w:bookmarkEnd w:id="2"/>
      <w:r w:rsidRPr="001C0975">
        <w:rPr>
          <w:rFonts w:ascii="Arial" w:hAnsi="Arial" w:cs="Arial"/>
          <w:b/>
          <w:color w:val="000000"/>
          <w:sz w:val="22"/>
          <w:szCs w:val="22"/>
        </w:rPr>
        <w:t>:</w:t>
      </w:r>
    </w:p>
    <w:p w14:paraId="0DF7D78A" w14:textId="16B72673" w:rsidR="006F62E3" w:rsidRPr="001C0975" w:rsidRDefault="006F62E3" w:rsidP="006F62E3">
      <w:pPr>
        <w:spacing w:before="60" w:after="60" w:line="276" w:lineRule="auto"/>
        <w:ind w:left="426"/>
        <w:jc w:val="both"/>
        <w:rPr>
          <w:rFonts w:ascii="Arial" w:hAnsi="Arial" w:cs="Arial"/>
          <w:b/>
          <w:sz w:val="22"/>
          <w:szCs w:val="22"/>
        </w:rPr>
      </w:pPr>
      <w:r w:rsidRPr="0076250F">
        <w:rPr>
          <w:rFonts w:ascii="Arial" w:hAnsi="Arial" w:cs="Arial"/>
          <w:sz w:val="22"/>
          <w:szCs w:val="22"/>
        </w:rPr>
        <w:t xml:space="preserve">Postępowanie jest oznaczone numerem: </w:t>
      </w:r>
      <w:r w:rsidR="00821DAA" w:rsidRPr="0076250F">
        <w:rPr>
          <w:rFonts w:ascii="Arial" w:hAnsi="Arial" w:cs="Arial"/>
          <w:b/>
          <w:sz w:val="22"/>
          <w:szCs w:val="22"/>
        </w:rPr>
        <w:t>ZP.271</w:t>
      </w:r>
      <w:r w:rsidR="0076250F" w:rsidRPr="0076250F">
        <w:rPr>
          <w:rFonts w:ascii="Arial" w:hAnsi="Arial" w:cs="Arial"/>
          <w:b/>
          <w:sz w:val="22"/>
          <w:szCs w:val="22"/>
        </w:rPr>
        <w:t>.32</w:t>
      </w:r>
      <w:r w:rsidR="00821DAA" w:rsidRPr="0076250F">
        <w:rPr>
          <w:rFonts w:ascii="Arial" w:hAnsi="Arial" w:cs="Arial"/>
          <w:b/>
          <w:sz w:val="22"/>
          <w:szCs w:val="22"/>
        </w:rPr>
        <w:t>.2020</w:t>
      </w:r>
    </w:p>
    <w:p w14:paraId="78148167" w14:textId="77777777" w:rsidR="006F62E3" w:rsidRPr="001C0975" w:rsidRDefault="006F62E3" w:rsidP="006F62E3">
      <w:pPr>
        <w:spacing w:before="60" w:after="60" w:line="276" w:lineRule="auto"/>
        <w:ind w:left="426"/>
        <w:jc w:val="both"/>
        <w:rPr>
          <w:rFonts w:ascii="Arial" w:hAnsi="Arial" w:cs="Arial"/>
          <w:b/>
          <w:color w:val="000000"/>
          <w:sz w:val="22"/>
          <w:szCs w:val="22"/>
        </w:rPr>
      </w:pPr>
      <w:r w:rsidRPr="001C0975">
        <w:rPr>
          <w:rFonts w:ascii="Arial" w:hAnsi="Arial" w:cs="Arial"/>
          <w:sz w:val="22"/>
          <w:szCs w:val="22"/>
        </w:rPr>
        <w:t>Wykonawcy we wszystkich kontaktach z Zamawiającym powinni powoływać się na ten znak.</w:t>
      </w:r>
    </w:p>
    <w:p w14:paraId="45B53611" w14:textId="77777777" w:rsidR="006F62E3" w:rsidRPr="001C0975" w:rsidRDefault="006F62E3" w:rsidP="00055487">
      <w:pPr>
        <w:pStyle w:val="Nagwek2"/>
        <w:numPr>
          <w:ilvl w:val="0"/>
          <w:numId w:val="1"/>
        </w:numPr>
        <w:spacing w:after="120" w:line="276" w:lineRule="auto"/>
        <w:ind w:left="425" w:hanging="357"/>
        <w:rPr>
          <w:rFonts w:ascii="Arial" w:hAnsi="Arial" w:cs="Arial"/>
          <w:sz w:val="22"/>
          <w:szCs w:val="22"/>
          <w:highlight w:val="lightGray"/>
        </w:rPr>
      </w:pPr>
      <w:bookmarkStart w:id="3" w:name="_Toc465419661"/>
      <w:r w:rsidRPr="001C0975">
        <w:rPr>
          <w:rFonts w:ascii="Arial" w:hAnsi="Arial" w:cs="Arial"/>
          <w:sz w:val="22"/>
          <w:szCs w:val="22"/>
          <w:highlight w:val="lightGray"/>
        </w:rPr>
        <w:t>TRYB UDZIELENIA ZAMÓWIENIA</w:t>
      </w:r>
      <w:bookmarkEnd w:id="3"/>
    </w:p>
    <w:p w14:paraId="53E80882" w14:textId="5AF942E9" w:rsidR="006F62E3" w:rsidRPr="001C0975" w:rsidRDefault="006F62E3" w:rsidP="0037017D">
      <w:pPr>
        <w:pStyle w:val="Akapitzlist"/>
        <w:numPr>
          <w:ilvl w:val="1"/>
          <w:numId w:val="2"/>
        </w:numPr>
        <w:spacing w:line="276" w:lineRule="auto"/>
        <w:ind w:left="284" w:hanging="568"/>
        <w:jc w:val="both"/>
        <w:rPr>
          <w:rFonts w:ascii="Arial" w:hAnsi="Arial" w:cs="Arial"/>
          <w:sz w:val="22"/>
          <w:szCs w:val="22"/>
        </w:rPr>
      </w:pPr>
      <w:r w:rsidRPr="001C0975">
        <w:rPr>
          <w:rFonts w:ascii="Arial" w:hAnsi="Arial" w:cs="Arial"/>
          <w:sz w:val="22"/>
          <w:szCs w:val="22"/>
        </w:rPr>
        <w:t>Postępowanie prowadzone jest zgodnie z przepisami ustawy z dnia 29 stycznia 2004r. Prawo zamówień publicznych – (Dz. U. z 201</w:t>
      </w:r>
      <w:r w:rsidR="00002F10">
        <w:rPr>
          <w:rFonts w:ascii="Arial" w:hAnsi="Arial" w:cs="Arial"/>
          <w:sz w:val="22"/>
          <w:szCs w:val="22"/>
        </w:rPr>
        <w:t>9</w:t>
      </w:r>
      <w:r w:rsidRPr="001C0975">
        <w:rPr>
          <w:rFonts w:ascii="Arial" w:hAnsi="Arial" w:cs="Arial"/>
          <w:sz w:val="22"/>
          <w:szCs w:val="22"/>
        </w:rPr>
        <w:t xml:space="preserve"> r. poz. 1</w:t>
      </w:r>
      <w:r w:rsidR="00002F10">
        <w:rPr>
          <w:rFonts w:ascii="Arial" w:hAnsi="Arial" w:cs="Arial"/>
          <w:sz w:val="22"/>
          <w:szCs w:val="22"/>
        </w:rPr>
        <w:t>843</w:t>
      </w:r>
      <w:r w:rsidRPr="001C0975">
        <w:rPr>
          <w:rFonts w:ascii="Arial" w:hAnsi="Arial" w:cs="Arial"/>
          <w:sz w:val="22"/>
          <w:szCs w:val="22"/>
        </w:rPr>
        <w:t xml:space="preserve"> z </w:t>
      </w:r>
      <w:proofErr w:type="spellStart"/>
      <w:r w:rsidRPr="001C0975">
        <w:rPr>
          <w:rFonts w:ascii="Arial" w:hAnsi="Arial" w:cs="Arial"/>
          <w:sz w:val="22"/>
          <w:szCs w:val="22"/>
        </w:rPr>
        <w:t>późn</w:t>
      </w:r>
      <w:proofErr w:type="spellEnd"/>
      <w:r w:rsidRPr="001C0975">
        <w:rPr>
          <w:rFonts w:ascii="Arial" w:hAnsi="Arial" w:cs="Arial"/>
          <w:sz w:val="22"/>
          <w:szCs w:val="22"/>
        </w:rPr>
        <w:t>. zm.), a także wydanych na jej podstawie rozporządzeń wykonawczych.</w:t>
      </w:r>
    </w:p>
    <w:p w14:paraId="079B575F" w14:textId="77777777" w:rsidR="006F62E3" w:rsidRPr="001C0975" w:rsidRDefault="006F62E3" w:rsidP="0037017D">
      <w:pPr>
        <w:pStyle w:val="Akapitzlist"/>
        <w:numPr>
          <w:ilvl w:val="1"/>
          <w:numId w:val="2"/>
        </w:numPr>
        <w:spacing w:line="276" w:lineRule="auto"/>
        <w:ind w:left="284" w:hanging="568"/>
        <w:jc w:val="both"/>
        <w:rPr>
          <w:rFonts w:ascii="Arial" w:hAnsi="Arial" w:cs="Arial"/>
          <w:sz w:val="22"/>
          <w:szCs w:val="22"/>
        </w:rPr>
      </w:pPr>
      <w:r w:rsidRPr="001C0975">
        <w:rPr>
          <w:rFonts w:ascii="Arial" w:hAnsi="Arial" w:cs="Arial"/>
          <w:sz w:val="22"/>
          <w:szCs w:val="22"/>
        </w:rPr>
        <w:t xml:space="preserve">Postępowanie prowadzone jest w trybie przetargu nieograniczonego o wartości zamówienia mniejszej niż kwoty określone w przepisach wydanych na podstawie art.11 ust.8 </w:t>
      </w:r>
      <w:proofErr w:type="spellStart"/>
      <w:r w:rsidRPr="001C0975">
        <w:rPr>
          <w:rFonts w:ascii="Arial" w:hAnsi="Arial" w:cs="Arial"/>
          <w:sz w:val="22"/>
          <w:szCs w:val="22"/>
        </w:rPr>
        <w:t>uPZP</w:t>
      </w:r>
      <w:proofErr w:type="spellEnd"/>
      <w:r w:rsidRPr="001C0975">
        <w:rPr>
          <w:rFonts w:ascii="Arial" w:hAnsi="Arial" w:cs="Arial"/>
          <w:sz w:val="22"/>
          <w:szCs w:val="22"/>
        </w:rPr>
        <w:t>.</w:t>
      </w:r>
    </w:p>
    <w:p w14:paraId="6D737974" w14:textId="77777777" w:rsidR="006F62E3" w:rsidRPr="001C0975" w:rsidRDefault="006F62E3" w:rsidP="0037017D">
      <w:pPr>
        <w:pStyle w:val="Akapitzlist"/>
        <w:numPr>
          <w:ilvl w:val="1"/>
          <w:numId w:val="2"/>
        </w:numPr>
        <w:spacing w:line="276" w:lineRule="auto"/>
        <w:ind w:left="284" w:hanging="568"/>
        <w:jc w:val="both"/>
        <w:rPr>
          <w:rFonts w:ascii="Arial" w:hAnsi="Arial" w:cs="Arial"/>
          <w:sz w:val="22"/>
          <w:szCs w:val="22"/>
        </w:rPr>
      </w:pPr>
      <w:r w:rsidRPr="001C0975">
        <w:rPr>
          <w:rFonts w:ascii="Arial" w:hAnsi="Arial" w:cs="Arial"/>
          <w:sz w:val="22"/>
          <w:szCs w:val="22"/>
        </w:rPr>
        <w:t xml:space="preserve">Podstawa prawna art.10 ust.1 oraz art.39-46 </w:t>
      </w:r>
      <w:proofErr w:type="spellStart"/>
      <w:r w:rsidRPr="001C0975">
        <w:rPr>
          <w:rFonts w:ascii="Arial" w:hAnsi="Arial" w:cs="Arial"/>
          <w:sz w:val="22"/>
          <w:szCs w:val="22"/>
        </w:rPr>
        <w:t>uPZP</w:t>
      </w:r>
      <w:proofErr w:type="spellEnd"/>
      <w:r w:rsidRPr="001C0975">
        <w:rPr>
          <w:rFonts w:ascii="Arial" w:hAnsi="Arial" w:cs="Arial"/>
          <w:sz w:val="22"/>
          <w:szCs w:val="22"/>
        </w:rPr>
        <w:t>.</w:t>
      </w:r>
    </w:p>
    <w:p w14:paraId="02073BD9" w14:textId="7FB6F40A" w:rsidR="006F62E3" w:rsidRPr="001C0975" w:rsidRDefault="006F62E3" w:rsidP="0037017D">
      <w:pPr>
        <w:pStyle w:val="Akapitzlist"/>
        <w:numPr>
          <w:ilvl w:val="1"/>
          <w:numId w:val="2"/>
        </w:numPr>
        <w:spacing w:line="276" w:lineRule="auto"/>
        <w:ind w:left="284" w:hanging="568"/>
        <w:jc w:val="both"/>
        <w:rPr>
          <w:rFonts w:ascii="Arial" w:hAnsi="Arial" w:cs="Arial"/>
          <w:sz w:val="22"/>
          <w:szCs w:val="22"/>
        </w:rPr>
      </w:pPr>
      <w:r w:rsidRPr="001C0975">
        <w:rPr>
          <w:rFonts w:ascii="Arial" w:hAnsi="Arial" w:cs="Arial"/>
          <w:sz w:val="22"/>
          <w:szCs w:val="22"/>
        </w:rPr>
        <w:t xml:space="preserve">Ilekroć w specyfikacji istotnych warunków zamówienia (SIWZ) zastosowane jest pojęcie „ustawa” lub </w:t>
      </w:r>
      <w:proofErr w:type="spellStart"/>
      <w:r w:rsidRPr="001C0975">
        <w:rPr>
          <w:rFonts w:ascii="Arial" w:hAnsi="Arial" w:cs="Arial"/>
          <w:sz w:val="22"/>
          <w:szCs w:val="22"/>
        </w:rPr>
        <w:t>uPZP</w:t>
      </w:r>
      <w:proofErr w:type="spellEnd"/>
      <w:r w:rsidRPr="001C0975">
        <w:rPr>
          <w:rFonts w:ascii="Arial" w:hAnsi="Arial" w:cs="Arial"/>
          <w:sz w:val="22"/>
          <w:szCs w:val="22"/>
        </w:rPr>
        <w:t xml:space="preserve"> bez bliższego określenia, o jaką ustawę chodzi, dotyczy ono ustawy </w:t>
      </w:r>
      <w:r w:rsidRPr="001C0975">
        <w:rPr>
          <w:rFonts w:ascii="Arial" w:hAnsi="Arial" w:cs="Arial"/>
          <w:sz w:val="22"/>
          <w:szCs w:val="22"/>
        </w:rPr>
        <w:br/>
        <w:t>z dnia 29 stycznia 2004r Prawo zamówień publicznych, (Dz. U. z 201</w:t>
      </w:r>
      <w:r w:rsidR="00002F10">
        <w:rPr>
          <w:rFonts w:ascii="Arial" w:hAnsi="Arial" w:cs="Arial"/>
          <w:sz w:val="22"/>
          <w:szCs w:val="22"/>
        </w:rPr>
        <w:t>9</w:t>
      </w:r>
      <w:r w:rsidRPr="001C0975">
        <w:rPr>
          <w:rFonts w:ascii="Arial" w:hAnsi="Arial" w:cs="Arial"/>
          <w:sz w:val="22"/>
          <w:szCs w:val="22"/>
        </w:rPr>
        <w:t xml:space="preserve"> r. poz. 1</w:t>
      </w:r>
      <w:r w:rsidR="00002F10">
        <w:rPr>
          <w:rFonts w:ascii="Arial" w:hAnsi="Arial" w:cs="Arial"/>
          <w:sz w:val="22"/>
          <w:szCs w:val="22"/>
        </w:rPr>
        <w:t>843</w:t>
      </w:r>
      <w:r w:rsidRPr="001C0975">
        <w:rPr>
          <w:rFonts w:ascii="Arial" w:hAnsi="Arial" w:cs="Arial"/>
          <w:sz w:val="22"/>
          <w:szCs w:val="22"/>
        </w:rPr>
        <w:t xml:space="preserve"> z </w:t>
      </w:r>
      <w:proofErr w:type="spellStart"/>
      <w:r w:rsidRPr="001C0975">
        <w:rPr>
          <w:rFonts w:ascii="Arial" w:hAnsi="Arial" w:cs="Arial"/>
          <w:sz w:val="22"/>
          <w:szCs w:val="22"/>
        </w:rPr>
        <w:t>późn</w:t>
      </w:r>
      <w:proofErr w:type="spellEnd"/>
      <w:r w:rsidRPr="001C0975">
        <w:rPr>
          <w:rFonts w:ascii="Arial" w:hAnsi="Arial" w:cs="Arial"/>
          <w:sz w:val="22"/>
          <w:szCs w:val="22"/>
        </w:rPr>
        <w:t>. zm.).</w:t>
      </w:r>
    </w:p>
    <w:p w14:paraId="6A8FAC1A" w14:textId="77777777" w:rsidR="006F62E3" w:rsidRPr="001C0975" w:rsidRDefault="006F62E3" w:rsidP="0037017D">
      <w:pPr>
        <w:pStyle w:val="Akapitzlist"/>
        <w:numPr>
          <w:ilvl w:val="1"/>
          <w:numId w:val="2"/>
        </w:numPr>
        <w:spacing w:line="276" w:lineRule="auto"/>
        <w:ind w:left="284" w:hanging="568"/>
        <w:jc w:val="both"/>
        <w:rPr>
          <w:rFonts w:ascii="Arial" w:hAnsi="Arial" w:cs="Arial"/>
          <w:sz w:val="22"/>
          <w:szCs w:val="22"/>
        </w:rPr>
      </w:pPr>
      <w:r w:rsidRPr="001C0975">
        <w:rPr>
          <w:rFonts w:ascii="Arial" w:hAnsi="Arial" w:cs="Arial"/>
          <w:sz w:val="22"/>
          <w:szCs w:val="22"/>
        </w:rPr>
        <w:t xml:space="preserve">Postępowanie jest prowadzone z udziałem Komisji Przetargowej. </w:t>
      </w:r>
    </w:p>
    <w:p w14:paraId="24CA4B19" w14:textId="77777777" w:rsidR="006F62E3" w:rsidRPr="001C0975" w:rsidRDefault="006F62E3" w:rsidP="0037017D">
      <w:pPr>
        <w:pStyle w:val="Akapitzlist"/>
        <w:numPr>
          <w:ilvl w:val="1"/>
          <w:numId w:val="2"/>
        </w:numPr>
        <w:spacing w:line="276" w:lineRule="auto"/>
        <w:ind w:left="284" w:hanging="568"/>
        <w:jc w:val="both"/>
        <w:rPr>
          <w:rFonts w:ascii="Arial" w:hAnsi="Arial" w:cs="Arial"/>
          <w:sz w:val="22"/>
          <w:szCs w:val="22"/>
        </w:rPr>
      </w:pPr>
      <w:r w:rsidRPr="001C0975">
        <w:rPr>
          <w:rFonts w:ascii="Arial" w:hAnsi="Arial" w:cs="Arial"/>
          <w:sz w:val="22"/>
          <w:szCs w:val="22"/>
        </w:rPr>
        <w:t>Miejsce publikacji ogłoszenia o przetargu:</w:t>
      </w:r>
    </w:p>
    <w:p w14:paraId="7FAFCCE7" w14:textId="77777777" w:rsidR="006F62E3" w:rsidRPr="001C0975" w:rsidRDefault="006F62E3" w:rsidP="0037017D">
      <w:pPr>
        <w:spacing w:line="276" w:lineRule="auto"/>
        <w:ind w:left="284"/>
        <w:jc w:val="both"/>
        <w:rPr>
          <w:rFonts w:ascii="Arial" w:hAnsi="Arial" w:cs="Arial"/>
          <w:sz w:val="22"/>
          <w:szCs w:val="22"/>
        </w:rPr>
      </w:pPr>
      <w:r w:rsidRPr="001C0975">
        <w:rPr>
          <w:rFonts w:ascii="Arial" w:hAnsi="Arial" w:cs="Arial"/>
          <w:sz w:val="22"/>
          <w:szCs w:val="22"/>
        </w:rPr>
        <w:t>- Biuletyn Zamówień Publicznych</w:t>
      </w:r>
    </w:p>
    <w:p w14:paraId="1654BD6C" w14:textId="77777777" w:rsidR="006F62E3" w:rsidRPr="001C0975" w:rsidRDefault="006F62E3" w:rsidP="0037017D">
      <w:pPr>
        <w:spacing w:line="276" w:lineRule="auto"/>
        <w:ind w:left="284"/>
        <w:jc w:val="both"/>
        <w:rPr>
          <w:rFonts w:ascii="Arial" w:hAnsi="Arial" w:cs="Arial"/>
          <w:sz w:val="22"/>
          <w:szCs w:val="22"/>
        </w:rPr>
      </w:pPr>
      <w:r w:rsidRPr="001C0975">
        <w:rPr>
          <w:rFonts w:ascii="Arial" w:hAnsi="Arial" w:cs="Arial"/>
          <w:sz w:val="22"/>
          <w:szCs w:val="22"/>
        </w:rPr>
        <w:t xml:space="preserve">- strona internetowa Zamawiającego – </w:t>
      </w:r>
      <w:hyperlink r:id="rId9" w:history="1">
        <w:r w:rsidRPr="001C0975">
          <w:rPr>
            <w:rStyle w:val="Hipercze"/>
            <w:rFonts w:ascii="Arial" w:hAnsi="Arial" w:cs="Arial"/>
            <w:sz w:val="22"/>
            <w:szCs w:val="22"/>
          </w:rPr>
          <w:t>http://ug.swieszyno.ibip.pl</w:t>
        </w:r>
      </w:hyperlink>
    </w:p>
    <w:p w14:paraId="4BF38351" w14:textId="77777777" w:rsidR="006F62E3" w:rsidRPr="001C0975" w:rsidRDefault="006F62E3" w:rsidP="0037017D">
      <w:pPr>
        <w:spacing w:line="276" w:lineRule="auto"/>
        <w:ind w:left="284"/>
        <w:jc w:val="both"/>
        <w:rPr>
          <w:rFonts w:ascii="Arial" w:hAnsi="Arial" w:cs="Arial"/>
          <w:sz w:val="22"/>
          <w:szCs w:val="22"/>
        </w:rPr>
      </w:pPr>
      <w:r w:rsidRPr="001C0975">
        <w:rPr>
          <w:rFonts w:ascii="Arial" w:hAnsi="Arial" w:cs="Arial"/>
          <w:sz w:val="22"/>
          <w:szCs w:val="22"/>
        </w:rPr>
        <w:t>- tablica ogłoszeń Zamawiającego.</w:t>
      </w:r>
    </w:p>
    <w:p w14:paraId="5801A546" w14:textId="77777777" w:rsidR="006F62E3" w:rsidRPr="001C0975" w:rsidRDefault="006F62E3" w:rsidP="0037017D">
      <w:pPr>
        <w:pStyle w:val="Akapitzlist"/>
        <w:numPr>
          <w:ilvl w:val="1"/>
          <w:numId w:val="2"/>
        </w:numPr>
        <w:tabs>
          <w:tab w:val="left" w:pos="426"/>
        </w:tabs>
        <w:spacing w:line="276" w:lineRule="auto"/>
        <w:ind w:left="284" w:hanging="568"/>
        <w:jc w:val="both"/>
        <w:rPr>
          <w:rFonts w:ascii="Arial" w:hAnsi="Arial" w:cs="Arial"/>
          <w:sz w:val="22"/>
          <w:szCs w:val="22"/>
        </w:rPr>
      </w:pPr>
      <w:r w:rsidRPr="001C0975">
        <w:rPr>
          <w:rFonts w:ascii="Arial" w:hAnsi="Arial" w:cs="Arial"/>
          <w:sz w:val="22"/>
          <w:szCs w:val="22"/>
        </w:rPr>
        <w:t>Rozliczenia będą odbywały się tylko w złotych polskich.</w:t>
      </w:r>
    </w:p>
    <w:p w14:paraId="522E4904" w14:textId="77777777" w:rsidR="006F62E3" w:rsidRPr="001C0975" w:rsidRDefault="006F62E3" w:rsidP="0037017D">
      <w:pPr>
        <w:pStyle w:val="Akapitzlist"/>
        <w:numPr>
          <w:ilvl w:val="1"/>
          <w:numId w:val="2"/>
        </w:numPr>
        <w:tabs>
          <w:tab w:val="left" w:pos="426"/>
        </w:tabs>
        <w:spacing w:line="276" w:lineRule="auto"/>
        <w:ind w:left="284" w:hanging="568"/>
        <w:jc w:val="both"/>
        <w:rPr>
          <w:rFonts w:ascii="Arial" w:hAnsi="Arial" w:cs="Arial"/>
          <w:sz w:val="22"/>
          <w:szCs w:val="22"/>
        </w:rPr>
      </w:pPr>
      <w:r w:rsidRPr="001C0975">
        <w:rPr>
          <w:rFonts w:ascii="Arial" w:hAnsi="Arial" w:cs="Arial"/>
          <w:sz w:val="22"/>
          <w:szCs w:val="22"/>
        </w:rPr>
        <w:t xml:space="preserve">Zamawiający </w:t>
      </w:r>
      <w:r w:rsidR="00A62C9D" w:rsidRPr="001C0975">
        <w:rPr>
          <w:rFonts w:ascii="Arial" w:hAnsi="Arial" w:cs="Arial"/>
          <w:sz w:val="22"/>
          <w:szCs w:val="22"/>
        </w:rPr>
        <w:t xml:space="preserve">nie </w:t>
      </w:r>
      <w:r w:rsidRPr="001C0975">
        <w:rPr>
          <w:rFonts w:ascii="Arial" w:hAnsi="Arial" w:cs="Arial"/>
          <w:sz w:val="22"/>
          <w:szCs w:val="22"/>
        </w:rPr>
        <w:t>dopuszcza możliwość składania ofert częściowych.</w:t>
      </w:r>
    </w:p>
    <w:p w14:paraId="54B40F72" w14:textId="77777777" w:rsidR="006F62E3" w:rsidRPr="001C0975" w:rsidRDefault="006F62E3" w:rsidP="0037017D">
      <w:pPr>
        <w:pStyle w:val="Akapitzlist"/>
        <w:numPr>
          <w:ilvl w:val="1"/>
          <w:numId w:val="2"/>
        </w:numPr>
        <w:tabs>
          <w:tab w:val="left" w:pos="426"/>
        </w:tabs>
        <w:spacing w:line="276" w:lineRule="auto"/>
        <w:ind w:left="284" w:hanging="568"/>
        <w:jc w:val="both"/>
        <w:rPr>
          <w:rFonts w:ascii="Arial" w:hAnsi="Arial" w:cs="Arial"/>
          <w:sz w:val="22"/>
          <w:szCs w:val="22"/>
        </w:rPr>
      </w:pPr>
      <w:r w:rsidRPr="001C0975">
        <w:rPr>
          <w:rFonts w:ascii="Arial" w:hAnsi="Arial" w:cs="Arial"/>
          <w:sz w:val="22"/>
          <w:szCs w:val="22"/>
        </w:rPr>
        <w:t>Zamawiający nie zawrze umowy ramowej.</w:t>
      </w:r>
    </w:p>
    <w:p w14:paraId="1AC15EF5" w14:textId="77777777" w:rsidR="006F62E3" w:rsidRPr="001C0975" w:rsidRDefault="006F62E3" w:rsidP="0037017D">
      <w:pPr>
        <w:pStyle w:val="Akapitzlist"/>
        <w:numPr>
          <w:ilvl w:val="1"/>
          <w:numId w:val="2"/>
        </w:numPr>
        <w:tabs>
          <w:tab w:val="left" w:pos="426"/>
        </w:tabs>
        <w:spacing w:line="276" w:lineRule="auto"/>
        <w:ind w:left="284" w:hanging="568"/>
        <w:jc w:val="both"/>
        <w:rPr>
          <w:rFonts w:ascii="Arial" w:hAnsi="Arial" w:cs="Arial"/>
          <w:sz w:val="22"/>
          <w:szCs w:val="22"/>
        </w:rPr>
      </w:pPr>
      <w:r w:rsidRPr="001C0975">
        <w:rPr>
          <w:rFonts w:ascii="Arial" w:hAnsi="Arial" w:cs="Arial"/>
          <w:sz w:val="22"/>
          <w:szCs w:val="22"/>
        </w:rPr>
        <w:t>Postępowanie nie dotyczy dynamicznego systemu zakupów</w:t>
      </w:r>
    </w:p>
    <w:p w14:paraId="0764AEFB" w14:textId="77777777" w:rsidR="006F62E3" w:rsidRPr="001C0975" w:rsidRDefault="006F62E3" w:rsidP="0037017D">
      <w:pPr>
        <w:pStyle w:val="Akapitzlist"/>
        <w:numPr>
          <w:ilvl w:val="1"/>
          <w:numId w:val="2"/>
        </w:numPr>
        <w:tabs>
          <w:tab w:val="left" w:pos="426"/>
        </w:tabs>
        <w:spacing w:line="276" w:lineRule="auto"/>
        <w:ind w:left="426" w:hanging="710"/>
        <w:jc w:val="both"/>
        <w:rPr>
          <w:rFonts w:ascii="Arial" w:hAnsi="Arial" w:cs="Arial"/>
          <w:sz w:val="22"/>
          <w:szCs w:val="22"/>
        </w:rPr>
      </w:pPr>
      <w:r w:rsidRPr="001C0975">
        <w:rPr>
          <w:rFonts w:ascii="Arial" w:hAnsi="Arial" w:cs="Arial"/>
          <w:sz w:val="22"/>
          <w:szCs w:val="22"/>
        </w:rPr>
        <w:t xml:space="preserve">Zamawiający </w:t>
      </w:r>
      <w:r w:rsidR="00085794" w:rsidRPr="001C0975">
        <w:rPr>
          <w:rFonts w:ascii="Arial" w:hAnsi="Arial" w:cs="Arial"/>
          <w:sz w:val="22"/>
          <w:szCs w:val="22"/>
        </w:rPr>
        <w:t xml:space="preserve">nie </w:t>
      </w:r>
      <w:r w:rsidRPr="001C0975">
        <w:rPr>
          <w:rFonts w:ascii="Arial" w:hAnsi="Arial" w:cs="Arial"/>
          <w:sz w:val="22"/>
          <w:szCs w:val="22"/>
        </w:rPr>
        <w:t>przewiduje udzieleni</w:t>
      </w:r>
      <w:r w:rsidR="00085794" w:rsidRPr="001C0975">
        <w:rPr>
          <w:rFonts w:ascii="Arial" w:hAnsi="Arial" w:cs="Arial"/>
          <w:sz w:val="22"/>
          <w:szCs w:val="22"/>
        </w:rPr>
        <w:t>a</w:t>
      </w:r>
      <w:r w:rsidRPr="001C0975">
        <w:rPr>
          <w:rFonts w:ascii="Arial" w:hAnsi="Arial" w:cs="Arial"/>
          <w:sz w:val="22"/>
          <w:szCs w:val="22"/>
        </w:rPr>
        <w:t xml:space="preserve"> w okresie 3 lat od dnia udzielenia zamówienia podstawowego zamówienia polegającego na powtórzeniu podobnych usług lub robót budowlanych.</w:t>
      </w:r>
    </w:p>
    <w:p w14:paraId="3C997BB8" w14:textId="77777777" w:rsidR="006F62E3" w:rsidRPr="001C0975" w:rsidRDefault="006F62E3" w:rsidP="0037017D">
      <w:pPr>
        <w:pStyle w:val="Akapitzlist"/>
        <w:numPr>
          <w:ilvl w:val="1"/>
          <w:numId w:val="2"/>
        </w:numPr>
        <w:tabs>
          <w:tab w:val="left" w:pos="426"/>
        </w:tabs>
        <w:spacing w:line="276" w:lineRule="auto"/>
        <w:ind w:left="426" w:hanging="710"/>
        <w:jc w:val="both"/>
        <w:rPr>
          <w:rFonts w:ascii="Arial" w:hAnsi="Arial" w:cs="Arial"/>
          <w:sz w:val="22"/>
          <w:szCs w:val="22"/>
        </w:rPr>
      </w:pPr>
      <w:r w:rsidRPr="001C0975">
        <w:rPr>
          <w:rFonts w:ascii="Arial" w:hAnsi="Arial" w:cs="Arial"/>
          <w:sz w:val="22"/>
          <w:szCs w:val="22"/>
        </w:rPr>
        <w:t>Zamawiający nie dopuszcza możliwości składania ofert wariantowych.</w:t>
      </w:r>
    </w:p>
    <w:p w14:paraId="672C25F2" w14:textId="77777777" w:rsidR="006F62E3" w:rsidRPr="001C0975" w:rsidRDefault="006F62E3" w:rsidP="0037017D">
      <w:pPr>
        <w:pStyle w:val="Akapitzlist"/>
        <w:numPr>
          <w:ilvl w:val="1"/>
          <w:numId w:val="2"/>
        </w:numPr>
        <w:tabs>
          <w:tab w:val="left" w:pos="426"/>
        </w:tabs>
        <w:spacing w:line="276" w:lineRule="auto"/>
        <w:ind w:left="426" w:hanging="710"/>
        <w:jc w:val="both"/>
        <w:rPr>
          <w:rFonts w:ascii="Arial" w:hAnsi="Arial" w:cs="Arial"/>
          <w:sz w:val="22"/>
          <w:szCs w:val="22"/>
        </w:rPr>
      </w:pPr>
      <w:r w:rsidRPr="001C0975">
        <w:rPr>
          <w:rFonts w:ascii="Arial" w:hAnsi="Arial" w:cs="Arial"/>
          <w:sz w:val="22"/>
          <w:szCs w:val="22"/>
        </w:rPr>
        <w:t>Zamawiający nie przewiduje aukcji elektronicznej.</w:t>
      </w:r>
    </w:p>
    <w:p w14:paraId="23B8A888" w14:textId="77777777" w:rsidR="006F62E3" w:rsidRPr="001C0975" w:rsidRDefault="006F62E3" w:rsidP="0037017D">
      <w:pPr>
        <w:pStyle w:val="Akapitzlist"/>
        <w:numPr>
          <w:ilvl w:val="1"/>
          <w:numId w:val="2"/>
        </w:numPr>
        <w:tabs>
          <w:tab w:val="left" w:pos="426"/>
        </w:tabs>
        <w:spacing w:line="276" w:lineRule="auto"/>
        <w:ind w:left="426" w:hanging="710"/>
        <w:jc w:val="both"/>
        <w:rPr>
          <w:rFonts w:ascii="Arial" w:hAnsi="Arial" w:cs="Arial"/>
          <w:sz w:val="22"/>
          <w:szCs w:val="22"/>
        </w:rPr>
      </w:pPr>
      <w:r w:rsidRPr="001C0975">
        <w:rPr>
          <w:rFonts w:ascii="Arial" w:hAnsi="Arial" w:cs="Arial"/>
          <w:sz w:val="22"/>
          <w:szCs w:val="22"/>
        </w:rPr>
        <w:t>Zamawiający nie przewiduje zwrotu kosztów udziału w postępowaniu.</w:t>
      </w:r>
    </w:p>
    <w:p w14:paraId="7E26274B" w14:textId="77777777" w:rsidR="006F62E3" w:rsidRPr="001C0975" w:rsidRDefault="006F62E3" w:rsidP="006F62E3">
      <w:pPr>
        <w:pStyle w:val="Akapitzlist"/>
        <w:tabs>
          <w:tab w:val="left" w:pos="426"/>
        </w:tabs>
        <w:spacing w:after="120" w:line="276" w:lineRule="auto"/>
        <w:ind w:left="426"/>
        <w:jc w:val="both"/>
        <w:rPr>
          <w:rFonts w:ascii="Arial" w:hAnsi="Arial" w:cs="Arial"/>
          <w:sz w:val="22"/>
          <w:szCs w:val="22"/>
        </w:rPr>
      </w:pPr>
    </w:p>
    <w:p w14:paraId="18BE69CD" w14:textId="77777777" w:rsidR="006F62E3" w:rsidRPr="001C0975" w:rsidRDefault="006F62E3" w:rsidP="00055487">
      <w:pPr>
        <w:pStyle w:val="Nagwek2"/>
        <w:numPr>
          <w:ilvl w:val="0"/>
          <w:numId w:val="2"/>
        </w:numPr>
        <w:spacing w:after="120" w:line="276" w:lineRule="auto"/>
        <w:ind w:left="425" w:hanging="357"/>
        <w:rPr>
          <w:rFonts w:ascii="Arial" w:hAnsi="Arial" w:cs="Arial"/>
          <w:sz w:val="22"/>
          <w:szCs w:val="22"/>
          <w:highlight w:val="lightGray"/>
        </w:rPr>
      </w:pPr>
      <w:bookmarkStart w:id="4" w:name="_Toc465419662"/>
      <w:r w:rsidRPr="001C0975">
        <w:rPr>
          <w:rFonts w:ascii="Arial" w:hAnsi="Arial" w:cs="Arial"/>
          <w:sz w:val="22"/>
          <w:szCs w:val="22"/>
          <w:highlight w:val="lightGray"/>
        </w:rPr>
        <w:lastRenderedPageBreak/>
        <w:t>OPIS PRZEDMIOTU ZAMÓWIENIA</w:t>
      </w:r>
      <w:bookmarkEnd w:id="4"/>
    </w:p>
    <w:p w14:paraId="5BED9332" w14:textId="77777777" w:rsidR="006F62E3" w:rsidRPr="001C0975" w:rsidRDefault="006F62E3" w:rsidP="00BF4AE9">
      <w:pPr>
        <w:spacing w:line="276" w:lineRule="auto"/>
        <w:rPr>
          <w:rFonts w:ascii="Arial" w:hAnsi="Arial" w:cs="Arial"/>
          <w:sz w:val="22"/>
          <w:szCs w:val="22"/>
          <w:highlight w:val="lightGray"/>
        </w:rPr>
      </w:pPr>
    </w:p>
    <w:p w14:paraId="4434C812" w14:textId="77777777" w:rsidR="006F62E3" w:rsidRPr="001C0975" w:rsidRDefault="006F62E3" w:rsidP="00BF4AE9">
      <w:pPr>
        <w:pStyle w:val="Akapitzlist"/>
        <w:numPr>
          <w:ilvl w:val="1"/>
          <w:numId w:val="4"/>
        </w:numPr>
        <w:spacing w:line="276" w:lineRule="auto"/>
        <w:ind w:left="426" w:hanging="426"/>
        <w:jc w:val="both"/>
        <w:rPr>
          <w:rFonts w:ascii="Arial" w:hAnsi="Arial" w:cs="Arial"/>
          <w:sz w:val="22"/>
          <w:szCs w:val="22"/>
        </w:rPr>
      </w:pPr>
      <w:r w:rsidRPr="001C0975">
        <w:rPr>
          <w:rFonts w:ascii="Arial" w:hAnsi="Arial" w:cs="Arial"/>
          <w:sz w:val="22"/>
          <w:szCs w:val="22"/>
        </w:rPr>
        <w:t>Nazwa nadana zamówieniu:</w:t>
      </w:r>
    </w:p>
    <w:p w14:paraId="37EC2B63" w14:textId="2B9B47C4" w:rsidR="006F62E3" w:rsidRPr="001C0975" w:rsidRDefault="006F62E3" w:rsidP="00BF4AE9">
      <w:pPr>
        <w:spacing w:line="276" w:lineRule="auto"/>
        <w:jc w:val="both"/>
        <w:rPr>
          <w:rFonts w:ascii="Arial" w:hAnsi="Arial" w:cs="Arial"/>
          <w:sz w:val="22"/>
          <w:szCs w:val="22"/>
        </w:rPr>
      </w:pPr>
      <w:r w:rsidRPr="001C0975">
        <w:rPr>
          <w:rFonts w:ascii="Arial" w:hAnsi="Arial" w:cs="Arial"/>
          <w:b/>
          <w:sz w:val="22"/>
          <w:szCs w:val="22"/>
        </w:rPr>
        <w:t>„</w:t>
      </w:r>
      <w:r w:rsidR="00821DAA" w:rsidRPr="001C0975">
        <w:rPr>
          <w:rFonts w:ascii="Arial" w:hAnsi="Arial" w:cs="Arial"/>
          <w:b/>
          <w:bCs/>
          <w:color w:val="000000"/>
          <w:sz w:val="22"/>
          <w:szCs w:val="22"/>
        </w:rPr>
        <w:t>Naprawa dróg gminnych asfaltowych</w:t>
      </w:r>
      <w:r w:rsidRPr="001C0975">
        <w:rPr>
          <w:rFonts w:ascii="Arial" w:hAnsi="Arial" w:cs="Arial"/>
          <w:b/>
          <w:sz w:val="22"/>
          <w:szCs w:val="22"/>
        </w:rPr>
        <w:t>”</w:t>
      </w:r>
      <w:r w:rsidR="00AE7A00">
        <w:rPr>
          <w:rFonts w:ascii="Arial" w:hAnsi="Arial" w:cs="Arial"/>
          <w:b/>
          <w:sz w:val="22"/>
          <w:szCs w:val="22"/>
        </w:rPr>
        <w:t>.</w:t>
      </w:r>
    </w:p>
    <w:p w14:paraId="7A494E6D" w14:textId="77777777" w:rsidR="006F62E3" w:rsidRPr="001C0975" w:rsidRDefault="006F62E3" w:rsidP="00BF4AE9">
      <w:pPr>
        <w:spacing w:line="276" w:lineRule="auto"/>
        <w:rPr>
          <w:rFonts w:ascii="Arial" w:hAnsi="Arial" w:cs="Arial"/>
          <w:b/>
          <w:bCs/>
          <w:sz w:val="22"/>
          <w:szCs w:val="22"/>
        </w:rPr>
      </w:pPr>
    </w:p>
    <w:p w14:paraId="6952A727" w14:textId="77777777" w:rsidR="006F62E3" w:rsidRPr="001C0975" w:rsidRDefault="006F62E3" w:rsidP="00BF4AE9">
      <w:pPr>
        <w:pStyle w:val="Akapitzlist"/>
        <w:numPr>
          <w:ilvl w:val="1"/>
          <w:numId w:val="4"/>
        </w:numPr>
        <w:spacing w:line="276" w:lineRule="auto"/>
        <w:ind w:left="426" w:hanging="426"/>
        <w:jc w:val="both"/>
        <w:rPr>
          <w:rFonts w:ascii="Arial" w:hAnsi="Arial" w:cs="Arial"/>
          <w:sz w:val="22"/>
          <w:szCs w:val="22"/>
        </w:rPr>
      </w:pPr>
      <w:r w:rsidRPr="001C0975">
        <w:rPr>
          <w:rFonts w:ascii="Arial" w:hAnsi="Arial" w:cs="Arial"/>
          <w:sz w:val="22"/>
          <w:szCs w:val="22"/>
        </w:rPr>
        <w:t>Przedmiot  zamówienia:</w:t>
      </w:r>
    </w:p>
    <w:p w14:paraId="22E3713D" w14:textId="5849D6F9" w:rsidR="006F62E3" w:rsidRPr="001C0975" w:rsidRDefault="006F62E3" w:rsidP="00BF4AE9">
      <w:pPr>
        <w:shd w:val="clear" w:color="auto" w:fill="FFFFFF"/>
        <w:tabs>
          <w:tab w:val="left" w:pos="259"/>
          <w:tab w:val="left" w:leader="dot" w:pos="8837"/>
        </w:tabs>
        <w:spacing w:before="283" w:line="276" w:lineRule="auto"/>
        <w:jc w:val="both"/>
        <w:rPr>
          <w:rFonts w:ascii="Arial" w:hAnsi="Arial" w:cs="Arial"/>
          <w:spacing w:val="-1"/>
          <w:sz w:val="22"/>
          <w:szCs w:val="22"/>
        </w:rPr>
      </w:pPr>
      <w:r w:rsidRPr="001C0975">
        <w:rPr>
          <w:rFonts w:ascii="Arial" w:hAnsi="Arial" w:cs="Arial"/>
          <w:spacing w:val="-1"/>
          <w:sz w:val="22"/>
          <w:szCs w:val="22"/>
        </w:rPr>
        <w:t xml:space="preserve">Przedmiotem zamówienia są </w:t>
      </w:r>
      <w:r w:rsidR="0076250F">
        <w:rPr>
          <w:rFonts w:ascii="Arial" w:hAnsi="Arial" w:cs="Arial"/>
          <w:spacing w:val="-1"/>
          <w:sz w:val="22"/>
          <w:szCs w:val="22"/>
        </w:rPr>
        <w:t>n</w:t>
      </w:r>
      <w:r w:rsidR="00821DAA" w:rsidRPr="001C0975">
        <w:rPr>
          <w:rFonts w:ascii="Arial" w:hAnsi="Arial" w:cs="Arial"/>
          <w:spacing w:val="-1"/>
          <w:sz w:val="22"/>
          <w:szCs w:val="22"/>
        </w:rPr>
        <w:t>apraw</w:t>
      </w:r>
      <w:r w:rsidR="0076250F">
        <w:rPr>
          <w:rFonts w:ascii="Arial" w:hAnsi="Arial" w:cs="Arial"/>
          <w:spacing w:val="-1"/>
          <w:sz w:val="22"/>
          <w:szCs w:val="22"/>
        </w:rPr>
        <w:t>y</w:t>
      </w:r>
      <w:r w:rsidR="00821DAA" w:rsidRPr="001C0975">
        <w:rPr>
          <w:rFonts w:ascii="Arial" w:hAnsi="Arial" w:cs="Arial"/>
          <w:spacing w:val="-1"/>
          <w:sz w:val="22"/>
          <w:szCs w:val="22"/>
        </w:rPr>
        <w:t xml:space="preserve"> dróg gminnych asfaltowych</w:t>
      </w:r>
      <w:r w:rsidRPr="001C0975">
        <w:rPr>
          <w:rFonts w:ascii="Arial" w:hAnsi="Arial" w:cs="Arial"/>
          <w:spacing w:val="-1"/>
          <w:sz w:val="22"/>
          <w:szCs w:val="22"/>
        </w:rPr>
        <w:t xml:space="preserve"> na terenie gminy Świeszyno</w:t>
      </w:r>
      <w:r w:rsidR="0076250F">
        <w:rPr>
          <w:rFonts w:ascii="Arial" w:hAnsi="Arial" w:cs="Arial"/>
          <w:spacing w:val="-1"/>
          <w:sz w:val="22"/>
          <w:szCs w:val="22"/>
        </w:rPr>
        <w:t xml:space="preserve"> w roku 2021</w:t>
      </w:r>
      <w:r w:rsidRPr="001C0975">
        <w:rPr>
          <w:rFonts w:ascii="Arial" w:hAnsi="Arial" w:cs="Arial"/>
          <w:spacing w:val="-1"/>
          <w:sz w:val="22"/>
          <w:szCs w:val="22"/>
        </w:rPr>
        <w:t>, polegające na:</w:t>
      </w:r>
    </w:p>
    <w:p w14:paraId="0A7C047C" w14:textId="77777777" w:rsidR="006F62E3" w:rsidRPr="001C0975" w:rsidRDefault="006F62E3" w:rsidP="00BF4AE9">
      <w:pPr>
        <w:shd w:val="clear" w:color="auto" w:fill="FFFFFF"/>
        <w:tabs>
          <w:tab w:val="left" w:pos="259"/>
          <w:tab w:val="left" w:leader="dot" w:pos="8837"/>
        </w:tabs>
        <w:spacing w:before="40" w:line="276" w:lineRule="auto"/>
        <w:jc w:val="both"/>
        <w:rPr>
          <w:rFonts w:ascii="Arial" w:hAnsi="Arial" w:cs="Arial"/>
          <w:spacing w:val="-1"/>
          <w:sz w:val="22"/>
          <w:szCs w:val="22"/>
        </w:rPr>
      </w:pPr>
      <w:r w:rsidRPr="001C0975">
        <w:rPr>
          <w:rFonts w:ascii="Arial" w:hAnsi="Arial" w:cs="Arial"/>
          <w:spacing w:val="-1"/>
          <w:sz w:val="22"/>
          <w:szCs w:val="22"/>
        </w:rPr>
        <w:t>- naprawach cząstkowych nawierzchni asfaltowych masą mineralno-asfaltową na gorąco z wycięciem krawędzi oraz naprawa spękań w nawierzchniach asfaltowych, na drogach gminnych asfaltowych,</w:t>
      </w:r>
    </w:p>
    <w:p w14:paraId="52C4BBEC" w14:textId="77777777" w:rsidR="006F62E3" w:rsidRPr="001C0975" w:rsidRDefault="006F62E3" w:rsidP="00BF4AE9">
      <w:pPr>
        <w:shd w:val="clear" w:color="auto" w:fill="FFFFFF"/>
        <w:tabs>
          <w:tab w:val="left" w:pos="259"/>
          <w:tab w:val="left" w:leader="dot" w:pos="8837"/>
        </w:tabs>
        <w:spacing w:before="40" w:line="276" w:lineRule="auto"/>
        <w:jc w:val="both"/>
        <w:rPr>
          <w:rFonts w:ascii="Arial" w:hAnsi="Arial" w:cs="Arial"/>
          <w:spacing w:val="-1"/>
          <w:sz w:val="22"/>
          <w:szCs w:val="22"/>
        </w:rPr>
      </w:pPr>
      <w:r w:rsidRPr="001C0975">
        <w:rPr>
          <w:rFonts w:ascii="Arial" w:hAnsi="Arial" w:cs="Arial"/>
          <w:spacing w:val="-1"/>
          <w:sz w:val="22"/>
          <w:szCs w:val="22"/>
        </w:rPr>
        <w:t>- naprawach nawierzchni asfaltowej rozściełaczem na wyznaczonych odcinkach dróg gminnych asfaltowych,</w:t>
      </w:r>
    </w:p>
    <w:p w14:paraId="654230F5" w14:textId="77777777" w:rsidR="006F62E3" w:rsidRPr="001C0975" w:rsidRDefault="006F62E3" w:rsidP="00BF4AE9">
      <w:pPr>
        <w:pStyle w:val="Akapitzlist"/>
        <w:spacing w:line="276" w:lineRule="auto"/>
        <w:ind w:left="426"/>
        <w:jc w:val="both"/>
        <w:rPr>
          <w:rFonts w:ascii="Arial" w:hAnsi="Arial" w:cs="Arial"/>
          <w:sz w:val="22"/>
          <w:szCs w:val="22"/>
        </w:rPr>
      </w:pPr>
    </w:p>
    <w:p w14:paraId="375D1899" w14:textId="77777777" w:rsidR="006F62E3" w:rsidRPr="001C0975" w:rsidRDefault="006F62E3" w:rsidP="00BF4AE9">
      <w:pPr>
        <w:pStyle w:val="Akapitzlist"/>
        <w:numPr>
          <w:ilvl w:val="1"/>
          <w:numId w:val="4"/>
        </w:numPr>
        <w:tabs>
          <w:tab w:val="left" w:pos="426"/>
          <w:tab w:val="left" w:pos="567"/>
        </w:tabs>
        <w:suppressAutoHyphens/>
        <w:autoSpaceDE w:val="0"/>
        <w:spacing w:after="120" w:line="276" w:lineRule="auto"/>
        <w:ind w:left="425" w:hanging="426"/>
        <w:jc w:val="both"/>
        <w:rPr>
          <w:rFonts w:ascii="Arial" w:hAnsi="Arial" w:cs="Arial"/>
          <w:sz w:val="22"/>
          <w:szCs w:val="22"/>
        </w:rPr>
      </w:pPr>
      <w:r w:rsidRPr="001C0975">
        <w:rPr>
          <w:rFonts w:ascii="Arial" w:hAnsi="Arial" w:cs="Arial"/>
          <w:sz w:val="22"/>
          <w:szCs w:val="22"/>
        </w:rPr>
        <w:t>Zakres zamówienia:</w:t>
      </w:r>
    </w:p>
    <w:p w14:paraId="5DD2CDCE" w14:textId="77777777" w:rsidR="006F62E3" w:rsidRPr="001C0975" w:rsidRDefault="006F62E3" w:rsidP="001C549F">
      <w:pPr>
        <w:pStyle w:val="Akapitzlist"/>
        <w:widowControl w:val="0"/>
        <w:numPr>
          <w:ilvl w:val="2"/>
          <w:numId w:val="63"/>
        </w:numPr>
        <w:shd w:val="clear" w:color="auto" w:fill="FFFFFF"/>
        <w:tabs>
          <w:tab w:val="left" w:leader="dot" w:pos="8837"/>
        </w:tabs>
        <w:autoSpaceDE w:val="0"/>
        <w:autoSpaceDN w:val="0"/>
        <w:adjustRightInd w:val="0"/>
        <w:spacing w:before="40" w:line="276" w:lineRule="auto"/>
        <w:ind w:left="567" w:hanging="567"/>
        <w:contextualSpacing/>
        <w:jc w:val="both"/>
        <w:rPr>
          <w:rFonts w:ascii="Arial" w:hAnsi="Arial" w:cs="Arial"/>
          <w:spacing w:val="-1"/>
          <w:sz w:val="22"/>
          <w:szCs w:val="22"/>
        </w:rPr>
      </w:pPr>
      <w:r w:rsidRPr="001C0975">
        <w:rPr>
          <w:rFonts w:ascii="Arial" w:hAnsi="Arial" w:cs="Arial"/>
          <w:spacing w:val="-1"/>
          <w:sz w:val="22"/>
          <w:szCs w:val="22"/>
        </w:rPr>
        <w:t>Wykonanie napraw cząstkowych na drogach o nawierzchni bitumicznej polegających na:</w:t>
      </w:r>
    </w:p>
    <w:p w14:paraId="7B2E5018" w14:textId="77777777" w:rsidR="006F62E3" w:rsidRPr="001C0975" w:rsidRDefault="006F62E3" w:rsidP="00BF4AE9">
      <w:pPr>
        <w:shd w:val="clear" w:color="auto" w:fill="FFFFFF"/>
        <w:tabs>
          <w:tab w:val="left" w:pos="259"/>
          <w:tab w:val="left" w:leader="dot" w:pos="8837"/>
        </w:tabs>
        <w:spacing w:before="40" w:line="276" w:lineRule="auto"/>
        <w:jc w:val="both"/>
        <w:rPr>
          <w:rFonts w:ascii="Arial" w:hAnsi="Arial" w:cs="Arial"/>
          <w:spacing w:val="-1"/>
          <w:sz w:val="22"/>
          <w:szCs w:val="22"/>
        </w:rPr>
      </w:pPr>
      <w:r w:rsidRPr="001C0975">
        <w:rPr>
          <w:rFonts w:ascii="Arial" w:hAnsi="Arial" w:cs="Arial"/>
          <w:spacing w:val="-1"/>
          <w:sz w:val="22"/>
          <w:szCs w:val="22"/>
        </w:rPr>
        <w:t>- pionowym obcięciu krawędzi uszkodzenia nadając im kształt figury geometrycznej,</w:t>
      </w:r>
    </w:p>
    <w:p w14:paraId="3AC39704" w14:textId="77777777" w:rsidR="006F62E3" w:rsidRPr="001C0975" w:rsidRDefault="006F62E3" w:rsidP="00BF4AE9">
      <w:pPr>
        <w:shd w:val="clear" w:color="auto" w:fill="FFFFFF"/>
        <w:tabs>
          <w:tab w:val="left" w:pos="259"/>
          <w:tab w:val="left" w:leader="dot" w:pos="8837"/>
        </w:tabs>
        <w:spacing w:before="40" w:line="276" w:lineRule="auto"/>
        <w:jc w:val="both"/>
        <w:rPr>
          <w:rFonts w:ascii="Arial" w:hAnsi="Arial" w:cs="Arial"/>
          <w:spacing w:val="-1"/>
          <w:sz w:val="22"/>
          <w:szCs w:val="22"/>
        </w:rPr>
      </w:pPr>
      <w:r w:rsidRPr="001C0975">
        <w:rPr>
          <w:rFonts w:ascii="Arial" w:hAnsi="Arial" w:cs="Arial"/>
          <w:spacing w:val="-1"/>
          <w:sz w:val="22"/>
          <w:szCs w:val="22"/>
        </w:rPr>
        <w:t>-oczyszczeniu odsłoniętej podbudowy,</w:t>
      </w:r>
    </w:p>
    <w:p w14:paraId="7C853650" w14:textId="77777777" w:rsidR="006F62E3" w:rsidRPr="001C0975" w:rsidRDefault="006F62E3" w:rsidP="00BF4AE9">
      <w:pPr>
        <w:shd w:val="clear" w:color="auto" w:fill="FFFFFF"/>
        <w:tabs>
          <w:tab w:val="left" w:pos="259"/>
          <w:tab w:val="left" w:leader="dot" w:pos="8837"/>
        </w:tabs>
        <w:spacing w:before="40" w:line="276" w:lineRule="auto"/>
        <w:jc w:val="both"/>
        <w:rPr>
          <w:rFonts w:ascii="Arial" w:hAnsi="Arial" w:cs="Arial"/>
          <w:spacing w:val="-1"/>
          <w:sz w:val="22"/>
          <w:szCs w:val="22"/>
        </w:rPr>
      </w:pPr>
      <w:r w:rsidRPr="001C0975">
        <w:rPr>
          <w:rFonts w:ascii="Arial" w:hAnsi="Arial" w:cs="Arial"/>
          <w:spacing w:val="-1"/>
          <w:sz w:val="22"/>
          <w:szCs w:val="22"/>
        </w:rPr>
        <w:t xml:space="preserve">- skropieniu podbudowy emulsją bitumiczną, </w:t>
      </w:r>
    </w:p>
    <w:p w14:paraId="1D818E4E" w14:textId="77777777" w:rsidR="006F62E3" w:rsidRPr="001C0975" w:rsidRDefault="006F62E3" w:rsidP="00BF4AE9">
      <w:pPr>
        <w:shd w:val="clear" w:color="auto" w:fill="FFFFFF"/>
        <w:tabs>
          <w:tab w:val="left" w:pos="259"/>
          <w:tab w:val="left" w:leader="dot" w:pos="8837"/>
        </w:tabs>
        <w:spacing w:before="40" w:line="276" w:lineRule="auto"/>
        <w:jc w:val="both"/>
        <w:rPr>
          <w:rFonts w:ascii="Arial" w:hAnsi="Arial" w:cs="Arial"/>
          <w:spacing w:val="-1"/>
          <w:sz w:val="22"/>
          <w:szCs w:val="22"/>
        </w:rPr>
      </w:pPr>
      <w:r w:rsidRPr="001C0975">
        <w:rPr>
          <w:rFonts w:ascii="Arial" w:hAnsi="Arial" w:cs="Arial"/>
          <w:spacing w:val="-1"/>
          <w:sz w:val="22"/>
          <w:szCs w:val="22"/>
        </w:rPr>
        <w:t>-usunięciu wody, doprowadzając uszkodzone miejsce do stanu powietrzno-suchego,</w:t>
      </w:r>
    </w:p>
    <w:p w14:paraId="0E3D07E7" w14:textId="77777777" w:rsidR="006F62E3" w:rsidRPr="001C0975" w:rsidRDefault="006F62E3" w:rsidP="00BF4AE9">
      <w:pPr>
        <w:shd w:val="clear" w:color="auto" w:fill="FFFFFF"/>
        <w:tabs>
          <w:tab w:val="left" w:pos="259"/>
          <w:tab w:val="left" w:leader="dot" w:pos="8837"/>
        </w:tabs>
        <w:spacing w:before="40" w:line="276" w:lineRule="auto"/>
        <w:jc w:val="both"/>
        <w:rPr>
          <w:rFonts w:ascii="Arial" w:hAnsi="Arial" w:cs="Arial"/>
          <w:spacing w:val="-1"/>
          <w:sz w:val="22"/>
          <w:szCs w:val="22"/>
        </w:rPr>
      </w:pPr>
      <w:r w:rsidRPr="001C0975">
        <w:rPr>
          <w:rFonts w:ascii="Arial" w:hAnsi="Arial" w:cs="Arial"/>
          <w:spacing w:val="-1"/>
          <w:sz w:val="22"/>
          <w:szCs w:val="22"/>
        </w:rPr>
        <w:t>- wyrównaniu i uzupełnieniu głębszych ubytków i wybojów. Należy je wypełnić warstwowo materiałem kolejno gruboziarnistym następnie drobnoziarnistym i starannie zagęścić,</w:t>
      </w:r>
    </w:p>
    <w:p w14:paraId="5664D9EC" w14:textId="77777777" w:rsidR="006F62E3" w:rsidRPr="001C0975" w:rsidRDefault="006F62E3" w:rsidP="00BF4AE9">
      <w:pPr>
        <w:shd w:val="clear" w:color="auto" w:fill="FFFFFF"/>
        <w:tabs>
          <w:tab w:val="left" w:pos="259"/>
          <w:tab w:val="left" w:leader="dot" w:pos="8837"/>
        </w:tabs>
        <w:spacing w:before="40" w:line="276" w:lineRule="auto"/>
        <w:jc w:val="both"/>
        <w:rPr>
          <w:rFonts w:ascii="Arial" w:hAnsi="Arial" w:cs="Arial"/>
          <w:spacing w:val="-1"/>
          <w:sz w:val="22"/>
          <w:szCs w:val="22"/>
        </w:rPr>
      </w:pPr>
      <w:r w:rsidRPr="001C0975">
        <w:rPr>
          <w:rFonts w:ascii="Arial" w:hAnsi="Arial" w:cs="Arial"/>
          <w:spacing w:val="-1"/>
          <w:sz w:val="22"/>
          <w:szCs w:val="22"/>
        </w:rPr>
        <w:t>-wykonaniu nawierzchni drogi masą bitumiczną,</w:t>
      </w:r>
    </w:p>
    <w:p w14:paraId="760904A1" w14:textId="77777777" w:rsidR="006F62E3" w:rsidRPr="001C0975" w:rsidRDefault="006F62E3" w:rsidP="00BF4AE9">
      <w:pPr>
        <w:shd w:val="clear" w:color="auto" w:fill="FFFFFF"/>
        <w:tabs>
          <w:tab w:val="left" w:pos="259"/>
          <w:tab w:val="left" w:leader="dot" w:pos="8837"/>
        </w:tabs>
        <w:spacing w:before="40" w:line="276" w:lineRule="auto"/>
        <w:rPr>
          <w:rFonts w:ascii="Arial" w:hAnsi="Arial" w:cs="Arial"/>
          <w:spacing w:val="-1"/>
          <w:sz w:val="22"/>
          <w:szCs w:val="22"/>
        </w:rPr>
      </w:pPr>
      <w:r w:rsidRPr="001C0975">
        <w:rPr>
          <w:rFonts w:ascii="Arial" w:hAnsi="Arial" w:cs="Arial"/>
          <w:spacing w:val="-1"/>
          <w:sz w:val="22"/>
          <w:szCs w:val="22"/>
        </w:rPr>
        <w:t xml:space="preserve">- pokryciu emulsją połączeń starej i nowej warstwy bitumicznej, </w:t>
      </w:r>
    </w:p>
    <w:p w14:paraId="530382C8" w14:textId="77777777" w:rsidR="006F62E3" w:rsidRPr="001C0975" w:rsidRDefault="006F62E3" w:rsidP="00BF4AE9">
      <w:pPr>
        <w:shd w:val="clear" w:color="auto" w:fill="FFFFFF"/>
        <w:tabs>
          <w:tab w:val="left" w:pos="259"/>
          <w:tab w:val="left" w:leader="dot" w:pos="8837"/>
        </w:tabs>
        <w:spacing w:before="40" w:line="276" w:lineRule="auto"/>
        <w:jc w:val="both"/>
        <w:rPr>
          <w:rFonts w:ascii="Arial" w:hAnsi="Arial" w:cs="Arial"/>
          <w:spacing w:val="-1"/>
          <w:sz w:val="22"/>
          <w:szCs w:val="22"/>
        </w:rPr>
      </w:pPr>
      <w:r w:rsidRPr="001C0975">
        <w:rPr>
          <w:rFonts w:ascii="Arial" w:hAnsi="Arial" w:cs="Arial"/>
          <w:spacing w:val="-1"/>
          <w:sz w:val="22"/>
          <w:szCs w:val="22"/>
        </w:rPr>
        <w:t>- mechaniczne zagęszczenie wypełnionej łaty.</w:t>
      </w:r>
    </w:p>
    <w:p w14:paraId="48BD1AE2" w14:textId="77777777" w:rsidR="006F62E3" w:rsidRPr="001C0975" w:rsidRDefault="006F62E3" w:rsidP="00BF4AE9">
      <w:pPr>
        <w:spacing w:line="276" w:lineRule="auto"/>
        <w:rPr>
          <w:rFonts w:ascii="Arial" w:hAnsi="Arial" w:cs="Arial"/>
          <w:spacing w:val="-1"/>
          <w:sz w:val="22"/>
          <w:szCs w:val="22"/>
        </w:rPr>
      </w:pPr>
      <w:r w:rsidRPr="001C0975">
        <w:rPr>
          <w:rFonts w:ascii="Arial" w:hAnsi="Arial" w:cs="Arial"/>
          <w:spacing w:val="-1"/>
          <w:sz w:val="22"/>
          <w:szCs w:val="22"/>
        </w:rPr>
        <w:t>Naprawa podłużnych i poprzecznych spękań nawierzchni bitumicznych polegających na:</w:t>
      </w:r>
    </w:p>
    <w:p w14:paraId="19BD1CFB" w14:textId="77777777" w:rsidR="006F62E3" w:rsidRPr="001C0975" w:rsidRDefault="006F62E3" w:rsidP="00BF4AE9">
      <w:pPr>
        <w:spacing w:line="276" w:lineRule="auto"/>
        <w:rPr>
          <w:rFonts w:ascii="Arial" w:hAnsi="Arial" w:cs="Arial"/>
          <w:spacing w:val="-1"/>
          <w:sz w:val="22"/>
          <w:szCs w:val="22"/>
        </w:rPr>
      </w:pPr>
      <w:r w:rsidRPr="001C0975">
        <w:rPr>
          <w:rFonts w:ascii="Arial" w:hAnsi="Arial" w:cs="Arial"/>
          <w:spacing w:val="-1"/>
          <w:sz w:val="22"/>
          <w:szCs w:val="22"/>
        </w:rPr>
        <w:t>- dokładnym oczyszczeniu nawierzchni i ścianek przy pęknięciach,</w:t>
      </w:r>
    </w:p>
    <w:p w14:paraId="070D8A9A" w14:textId="77777777" w:rsidR="006F62E3" w:rsidRPr="001C0975" w:rsidRDefault="006F62E3" w:rsidP="00BF4AE9">
      <w:pPr>
        <w:spacing w:line="276" w:lineRule="auto"/>
        <w:rPr>
          <w:rFonts w:ascii="Arial" w:hAnsi="Arial" w:cs="Arial"/>
          <w:spacing w:val="-1"/>
          <w:sz w:val="22"/>
          <w:szCs w:val="22"/>
        </w:rPr>
      </w:pPr>
      <w:r w:rsidRPr="001C0975">
        <w:rPr>
          <w:rFonts w:ascii="Arial" w:hAnsi="Arial" w:cs="Arial"/>
          <w:spacing w:val="-1"/>
          <w:sz w:val="22"/>
          <w:szCs w:val="22"/>
        </w:rPr>
        <w:t xml:space="preserve">- osuszenie uszkodzonego miejsca doprowadzając do stanu </w:t>
      </w:r>
      <w:proofErr w:type="spellStart"/>
      <w:r w:rsidRPr="001C0975">
        <w:rPr>
          <w:rFonts w:ascii="Arial" w:hAnsi="Arial" w:cs="Arial"/>
          <w:spacing w:val="-1"/>
          <w:sz w:val="22"/>
          <w:szCs w:val="22"/>
        </w:rPr>
        <w:t>powietrzno</w:t>
      </w:r>
      <w:proofErr w:type="spellEnd"/>
      <w:r w:rsidRPr="001C0975">
        <w:rPr>
          <w:rFonts w:ascii="Arial" w:hAnsi="Arial" w:cs="Arial"/>
          <w:spacing w:val="-1"/>
          <w:sz w:val="22"/>
          <w:szCs w:val="22"/>
        </w:rPr>
        <w:t xml:space="preserve"> - suchego,</w:t>
      </w:r>
    </w:p>
    <w:p w14:paraId="2D8AD903" w14:textId="77777777" w:rsidR="006F62E3" w:rsidRPr="001C0975" w:rsidRDefault="006F62E3" w:rsidP="00BF4AE9">
      <w:pPr>
        <w:spacing w:line="276" w:lineRule="auto"/>
        <w:rPr>
          <w:rFonts w:ascii="Arial" w:hAnsi="Arial" w:cs="Arial"/>
          <w:spacing w:val="-1"/>
          <w:sz w:val="22"/>
          <w:szCs w:val="22"/>
        </w:rPr>
      </w:pPr>
      <w:r w:rsidRPr="001C0975">
        <w:rPr>
          <w:rFonts w:ascii="Arial" w:hAnsi="Arial" w:cs="Arial"/>
          <w:spacing w:val="-1"/>
          <w:sz w:val="22"/>
          <w:szCs w:val="22"/>
        </w:rPr>
        <w:t>- skropienie emulsją asfaltową,</w:t>
      </w:r>
    </w:p>
    <w:p w14:paraId="42B4223B" w14:textId="77777777" w:rsidR="006F62E3" w:rsidRPr="001C0975" w:rsidRDefault="006F62E3" w:rsidP="00BF4AE9">
      <w:pPr>
        <w:spacing w:line="276" w:lineRule="auto"/>
        <w:rPr>
          <w:rFonts w:ascii="Arial" w:hAnsi="Arial" w:cs="Arial"/>
          <w:spacing w:val="-1"/>
          <w:sz w:val="22"/>
          <w:szCs w:val="22"/>
        </w:rPr>
      </w:pPr>
      <w:r w:rsidRPr="001C0975">
        <w:rPr>
          <w:rFonts w:ascii="Arial" w:hAnsi="Arial" w:cs="Arial"/>
          <w:spacing w:val="-1"/>
          <w:sz w:val="22"/>
          <w:szCs w:val="22"/>
        </w:rPr>
        <w:t>- równomiernie posypanie materiałem drobnoziarnistym (grys),</w:t>
      </w:r>
    </w:p>
    <w:p w14:paraId="1391F89E" w14:textId="77777777" w:rsidR="006F62E3" w:rsidRPr="001C0975" w:rsidRDefault="006F62E3" w:rsidP="00BF4AE9">
      <w:pPr>
        <w:spacing w:line="276" w:lineRule="auto"/>
        <w:rPr>
          <w:rFonts w:ascii="Arial" w:hAnsi="Arial" w:cs="Arial"/>
          <w:spacing w:val="-1"/>
          <w:sz w:val="22"/>
          <w:szCs w:val="22"/>
        </w:rPr>
      </w:pPr>
      <w:r w:rsidRPr="001C0975">
        <w:rPr>
          <w:rFonts w:ascii="Arial" w:hAnsi="Arial" w:cs="Arial"/>
          <w:spacing w:val="-1"/>
          <w:sz w:val="22"/>
          <w:szCs w:val="22"/>
        </w:rPr>
        <w:t>- zagęszczenie materiału drobnoziarnistego (grys).</w:t>
      </w:r>
    </w:p>
    <w:p w14:paraId="61FB8E4D" w14:textId="41B469B8" w:rsidR="004A1997" w:rsidRPr="001C0975" w:rsidRDefault="004A1997" w:rsidP="00BF4AE9">
      <w:pPr>
        <w:shd w:val="clear" w:color="auto" w:fill="FFFFFF"/>
        <w:tabs>
          <w:tab w:val="left" w:pos="259"/>
          <w:tab w:val="left" w:leader="dot" w:pos="8837"/>
        </w:tabs>
        <w:spacing w:line="276" w:lineRule="auto"/>
        <w:jc w:val="both"/>
        <w:rPr>
          <w:rFonts w:ascii="Arial" w:hAnsi="Arial" w:cs="Arial"/>
          <w:spacing w:val="-1"/>
          <w:sz w:val="22"/>
          <w:szCs w:val="22"/>
        </w:rPr>
      </w:pPr>
      <w:r w:rsidRPr="001C0975">
        <w:rPr>
          <w:rFonts w:ascii="Arial" w:hAnsi="Arial" w:cs="Arial"/>
          <w:spacing w:val="-1"/>
          <w:sz w:val="22"/>
          <w:szCs w:val="22"/>
        </w:rPr>
        <w:t xml:space="preserve">Przewidziana ilość dróg do napraw cząstkowych ok. </w:t>
      </w:r>
      <w:r w:rsidR="00BF38C7">
        <w:rPr>
          <w:rFonts w:ascii="Arial" w:hAnsi="Arial" w:cs="Arial"/>
          <w:spacing w:val="-1"/>
          <w:sz w:val="22"/>
          <w:szCs w:val="22"/>
        </w:rPr>
        <w:t>10</w:t>
      </w:r>
      <w:r w:rsidR="0080035B" w:rsidRPr="001C0975">
        <w:rPr>
          <w:rFonts w:ascii="Arial" w:hAnsi="Arial" w:cs="Arial"/>
          <w:spacing w:val="-1"/>
          <w:sz w:val="22"/>
          <w:szCs w:val="22"/>
        </w:rPr>
        <w:t>0</w:t>
      </w:r>
      <w:r w:rsidRPr="001C0975">
        <w:rPr>
          <w:rFonts w:ascii="Arial" w:hAnsi="Arial" w:cs="Arial"/>
          <w:spacing w:val="-1"/>
          <w:sz w:val="22"/>
          <w:szCs w:val="22"/>
        </w:rPr>
        <w:t>m</w:t>
      </w:r>
      <w:r w:rsidRPr="001C0975">
        <w:rPr>
          <w:rFonts w:ascii="Arial" w:hAnsi="Arial" w:cs="Arial"/>
          <w:spacing w:val="-1"/>
          <w:sz w:val="22"/>
          <w:szCs w:val="22"/>
          <w:vertAlign w:val="superscript"/>
        </w:rPr>
        <w:t>2</w:t>
      </w:r>
      <w:r w:rsidRPr="001C0975">
        <w:rPr>
          <w:rFonts w:ascii="Arial" w:hAnsi="Arial" w:cs="Arial"/>
          <w:spacing w:val="-1"/>
          <w:sz w:val="22"/>
          <w:szCs w:val="22"/>
        </w:rPr>
        <w:t xml:space="preserve">. </w:t>
      </w:r>
    </w:p>
    <w:p w14:paraId="0A8F1610" w14:textId="77777777" w:rsidR="006F62E3" w:rsidRPr="001C0975" w:rsidRDefault="006F62E3" w:rsidP="001C549F">
      <w:pPr>
        <w:pStyle w:val="Akapitzlist"/>
        <w:widowControl w:val="0"/>
        <w:numPr>
          <w:ilvl w:val="2"/>
          <w:numId w:val="63"/>
        </w:numPr>
        <w:shd w:val="clear" w:color="auto" w:fill="FFFFFF"/>
        <w:tabs>
          <w:tab w:val="left" w:pos="259"/>
          <w:tab w:val="left" w:leader="dot" w:pos="8837"/>
        </w:tabs>
        <w:autoSpaceDE w:val="0"/>
        <w:autoSpaceDN w:val="0"/>
        <w:adjustRightInd w:val="0"/>
        <w:spacing w:before="40" w:line="276" w:lineRule="auto"/>
        <w:ind w:left="709" w:hanging="709"/>
        <w:contextualSpacing/>
        <w:jc w:val="both"/>
        <w:rPr>
          <w:rFonts w:ascii="Arial" w:hAnsi="Arial" w:cs="Arial"/>
          <w:spacing w:val="-1"/>
          <w:sz w:val="22"/>
          <w:szCs w:val="22"/>
        </w:rPr>
      </w:pPr>
      <w:r w:rsidRPr="001C0975">
        <w:rPr>
          <w:rFonts w:ascii="Arial" w:hAnsi="Arial" w:cs="Arial"/>
          <w:spacing w:val="-1"/>
          <w:sz w:val="22"/>
          <w:szCs w:val="22"/>
        </w:rPr>
        <w:t xml:space="preserve">Wykonanie napraw nawierzchni asfaltowej rozściełaczem na wyznaczonych odcinkach drogi masą </w:t>
      </w:r>
      <w:proofErr w:type="spellStart"/>
      <w:r w:rsidRPr="001C0975">
        <w:rPr>
          <w:rFonts w:ascii="Arial" w:hAnsi="Arial" w:cs="Arial"/>
          <w:spacing w:val="-1"/>
          <w:sz w:val="22"/>
          <w:szCs w:val="22"/>
        </w:rPr>
        <w:t>mineralno</w:t>
      </w:r>
      <w:proofErr w:type="spellEnd"/>
      <w:r w:rsidRPr="001C0975">
        <w:rPr>
          <w:rFonts w:ascii="Arial" w:hAnsi="Arial" w:cs="Arial"/>
          <w:spacing w:val="-1"/>
          <w:sz w:val="22"/>
          <w:szCs w:val="22"/>
        </w:rPr>
        <w:t xml:space="preserve"> – bitumiczną wg PN o średniej głębokości wybojów ok. 5 cm, w tym:</w:t>
      </w:r>
    </w:p>
    <w:p w14:paraId="2E4E217B" w14:textId="77777777" w:rsidR="006F62E3" w:rsidRPr="001C0975" w:rsidRDefault="006F62E3" w:rsidP="001C549F">
      <w:pPr>
        <w:pStyle w:val="Akapitzlist"/>
        <w:numPr>
          <w:ilvl w:val="0"/>
          <w:numId w:val="62"/>
        </w:numPr>
        <w:spacing w:line="276" w:lineRule="auto"/>
        <w:contextualSpacing/>
        <w:rPr>
          <w:rFonts w:ascii="Arial" w:hAnsi="Arial" w:cs="Arial"/>
          <w:spacing w:val="-1"/>
          <w:sz w:val="22"/>
          <w:szCs w:val="22"/>
        </w:rPr>
      </w:pPr>
      <w:r w:rsidRPr="001C0975">
        <w:rPr>
          <w:rFonts w:ascii="Arial" w:hAnsi="Arial" w:cs="Arial"/>
          <w:spacing w:val="-1"/>
          <w:sz w:val="22"/>
          <w:szCs w:val="22"/>
        </w:rPr>
        <w:t>oczyszczenie uszkodzonych miejsc,</w:t>
      </w:r>
    </w:p>
    <w:p w14:paraId="066731F8" w14:textId="77777777" w:rsidR="006F62E3" w:rsidRPr="001C0975" w:rsidRDefault="006F62E3" w:rsidP="001C549F">
      <w:pPr>
        <w:pStyle w:val="Akapitzlist"/>
        <w:numPr>
          <w:ilvl w:val="0"/>
          <w:numId w:val="62"/>
        </w:numPr>
        <w:spacing w:line="276" w:lineRule="auto"/>
        <w:contextualSpacing/>
        <w:rPr>
          <w:rFonts w:ascii="Arial" w:hAnsi="Arial" w:cs="Arial"/>
          <w:spacing w:val="-1"/>
          <w:sz w:val="22"/>
          <w:szCs w:val="22"/>
        </w:rPr>
      </w:pPr>
      <w:r w:rsidRPr="001C0975">
        <w:rPr>
          <w:rFonts w:ascii="Arial" w:hAnsi="Arial" w:cs="Arial"/>
          <w:spacing w:val="-1"/>
          <w:sz w:val="22"/>
          <w:szCs w:val="22"/>
        </w:rPr>
        <w:t>ogrzanie bitumu i skropienie naprawianego miejsca,</w:t>
      </w:r>
    </w:p>
    <w:p w14:paraId="3FF4B91B" w14:textId="77777777" w:rsidR="006F62E3" w:rsidRPr="001C0975" w:rsidRDefault="006F62E3" w:rsidP="001C549F">
      <w:pPr>
        <w:pStyle w:val="Akapitzlist"/>
        <w:numPr>
          <w:ilvl w:val="0"/>
          <w:numId w:val="62"/>
        </w:numPr>
        <w:spacing w:line="276" w:lineRule="auto"/>
        <w:contextualSpacing/>
        <w:rPr>
          <w:rFonts w:ascii="Arial" w:hAnsi="Arial" w:cs="Arial"/>
          <w:spacing w:val="-1"/>
          <w:sz w:val="22"/>
          <w:szCs w:val="22"/>
        </w:rPr>
      </w:pPr>
      <w:r w:rsidRPr="001C0975">
        <w:rPr>
          <w:rFonts w:ascii="Arial" w:hAnsi="Arial" w:cs="Arial"/>
          <w:spacing w:val="-1"/>
          <w:sz w:val="22"/>
          <w:szCs w:val="22"/>
        </w:rPr>
        <w:t xml:space="preserve">mechaniczne rozścielenie mieszanki mineralno-bitumicznej w jednej lub dwóch warstwach w zależności od głębokości uszkodzenia oraz zagęszczenie </w:t>
      </w:r>
      <w:r w:rsidRPr="001C0975">
        <w:rPr>
          <w:rFonts w:ascii="Arial" w:hAnsi="Arial" w:cs="Arial"/>
          <w:spacing w:val="-1"/>
          <w:sz w:val="22"/>
          <w:szCs w:val="22"/>
        </w:rPr>
        <w:lastRenderedPageBreak/>
        <w:t>poszczególnych warstw ułożonej mieszanki, skropienie bitumem górnej warstwy i zasypanie kruszywem,</w:t>
      </w:r>
    </w:p>
    <w:p w14:paraId="2A6E1BA0" w14:textId="77777777" w:rsidR="006F62E3" w:rsidRPr="001C0975" w:rsidRDefault="006F62E3" w:rsidP="001C549F">
      <w:pPr>
        <w:pStyle w:val="Akapitzlist"/>
        <w:numPr>
          <w:ilvl w:val="0"/>
          <w:numId w:val="62"/>
        </w:numPr>
        <w:spacing w:line="276" w:lineRule="auto"/>
        <w:contextualSpacing/>
        <w:rPr>
          <w:rFonts w:ascii="Arial" w:hAnsi="Arial" w:cs="Arial"/>
          <w:spacing w:val="-1"/>
          <w:sz w:val="22"/>
          <w:szCs w:val="22"/>
        </w:rPr>
      </w:pPr>
      <w:r w:rsidRPr="001C0975">
        <w:rPr>
          <w:rFonts w:ascii="Arial" w:hAnsi="Arial" w:cs="Arial"/>
          <w:spacing w:val="-1"/>
          <w:sz w:val="22"/>
          <w:szCs w:val="22"/>
        </w:rPr>
        <w:t>wywóz i zagospodarowanie.</w:t>
      </w:r>
    </w:p>
    <w:p w14:paraId="5D26824B" w14:textId="77777777" w:rsidR="006F62E3" w:rsidRPr="001C0975" w:rsidRDefault="006F62E3" w:rsidP="00BF4AE9">
      <w:pPr>
        <w:shd w:val="clear" w:color="auto" w:fill="FFFFFF"/>
        <w:tabs>
          <w:tab w:val="left" w:pos="259"/>
          <w:tab w:val="left" w:leader="dot" w:pos="8837"/>
        </w:tabs>
        <w:spacing w:line="276" w:lineRule="auto"/>
        <w:jc w:val="both"/>
        <w:rPr>
          <w:rFonts w:ascii="Arial" w:hAnsi="Arial" w:cs="Arial"/>
          <w:spacing w:val="-1"/>
          <w:sz w:val="22"/>
          <w:szCs w:val="22"/>
        </w:rPr>
      </w:pPr>
      <w:r w:rsidRPr="001C0975">
        <w:rPr>
          <w:rFonts w:ascii="Arial" w:hAnsi="Arial" w:cs="Arial"/>
          <w:spacing w:val="-1"/>
          <w:sz w:val="22"/>
          <w:szCs w:val="22"/>
        </w:rPr>
        <w:t>Warstwę mieszanki mineralno-asfaltowej należy układać na suchej lub wysuszonej powierzchni, zabrania się układania mieszanek w czasie niekorzystnych warunków atmosferycznych (opady deszczu, śniegu, ujemna temperatura).</w:t>
      </w:r>
    </w:p>
    <w:p w14:paraId="296167CA" w14:textId="77777777" w:rsidR="006F62E3" w:rsidRPr="001C0975" w:rsidRDefault="006F62E3" w:rsidP="00BF4AE9">
      <w:pPr>
        <w:shd w:val="clear" w:color="auto" w:fill="FFFFFF"/>
        <w:tabs>
          <w:tab w:val="left" w:pos="259"/>
          <w:tab w:val="left" w:leader="dot" w:pos="8837"/>
        </w:tabs>
        <w:spacing w:line="276" w:lineRule="auto"/>
        <w:jc w:val="both"/>
        <w:rPr>
          <w:rFonts w:ascii="Arial" w:hAnsi="Arial" w:cs="Arial"/>
          <w:spacing w:val="-1"/>
          <w:sz w:val="22"/>
          <w:szCs w:val="22"/>
        </w:rPr>
      </w:pPr>
      <w:r w:rsidRPr="001C0975">
        <w:rPr>
          <w:rFonts w:ascii="Arial" w:hAnsi="Arial" w:cs="Arial"/>
          <w:spacing w:val="-1"/>
          <w:sz w:val="22"/>
          <w:szCs w:val="22"/>
        </w:rPr>
        <w:t>Przygotowanie uszkodzonego ubytku i jego uzupełnienie powinno być wykonane na grubości 4 cm. Jeżeli grubość ubytku jest mniejsza niż 4 cm, należy odkuć uszkodzone miejsce i wykonać naprawę tak, aby warstwa ścieralna miała 4 cm grubości.</w:t>
      </w:r>
    </w:p>
    <w:p w14:paraId="18D7837B" w14:textId="77777777" w:rsidR="006F62E3" w:rsidRPr="001C0975" w:rsidRDefault="006F62E3" w:rsidP="00BF4AE9">
      <w:pPr>
        <w:shd w:val="clear" w:color="auto" w:fill="FFFFFF"/>
        <w:tabs>
          <w:tab w:val="left" w:pos="259"/>
          <w:tab w:val="left" w:leader="dot" w:pos="8837"/>
        </w:tabs>
        <w:spacing w:line="276" w:lineRule="auto"/>
        <w:jc w:val="both"/>
        <w:rPr>
          <w:rFonts w:ascii="Arial" w:hAnsi="Arial" w:cs="Arial"/>
          <w:spacing w:val="-1"/>
          <w:sz w:val="22"/>
          <w:szCs w:val="22"/>
        </w:rPr>
      </w:pPr>
      <w:r w:rsidRPr="001C0975">
        <w:rPr>
          <w:rFonts w:ascii="Arial" w:hAnsi="Arial" w:cs="Arial"/>
          <w:spacing w:val="-1"/>
          <w:sz w:val="22"/>
          <w:szCs w:val="22"/>
        </w:rPr>
        <w:t>Przygotowanie uszkodzonego wyboju i jego uzupełnienie powinno być wykonane dwuwarstwowo po 4 cm warstwy wiążącej i ścieralnej, łącznie 8 cm. Jeżeli grubość wyboju jest mniejsza niż 8 cm, należy przygotować uszkodzone miejsce do wypełnienia na grubość 8 cm.</w:t>
      </w:r>
    </w:p>
    <w:p w14:paraId="1EDBCA05" w14:textId="77777777" w:rsidR="006F62E3" w:rsidRPr="001C0975" w:rsidRDefault="006F62E3" w:rsidP="00BF4AE9">
      <w:pPr>
        <w:shd w:val="clear" w:color="auto" w:fill="FFFFFF"/>
        <w:tabs>
          <w:tab w:val="left" w:pos="259"/>
          <w:tab w:val="left" w:leader="dot" w:pos="8837"/>
        </w:tabs>
        <w:spacing w:line="276" w:lineRule="auto"/>
        <w:jc w:val="both"/>
        <w:rPr>
          <w:rFonts w:ascii="Arial" w:hAnsi="Arial" w:cs="Arial"/>
          <w:spacing w:val="-1"/>
          <w:sz w:val="22"/>
          <w:szCs w:val="22"/>
        </w:rPr>
      </w:pPr>
      <w:r w:rsidRPr="001C0975">
        <w:rPr>
          <w:rFonts w:ascii="Arial" w:hAnsi="Arial" w:cs="Arial"/>
          <w:spacing w:val="-1"/>
          <w:sz w:val="22"/>
          <w:szCs w:val="22"/>
        </w:rPr>
        <w:t>Jeżeli głębokość wyboju jest większa niż 8 cm należy wykonać podbudowę o docelowej grubości 15 cm tak, aby wykonać dwie warstwy bitumiczne po 4 cm.</w:t>
      </w:r>
    </w:p>
    <w:p w14:paraId="70E1EE77" w14:textId="77777777" w:rsidR="006F62E3" w:rsidRPr="001C0975" w:rsidRDefault="006F62E3" w:rsidP="00BF4AE9">
      <w:pPr>
        <w:shd w:val="clear" w:color="auto" w:fill="FFFFFF"/>
        <w:tabs>
          <w:tab w:val="left" w:pos="259"/>
          <w:tab w:val="left" w:leader="dot" w:pos="8837"/>
        </w:tabs>
        <w:spacing w:line="276" w:lineRule="auto"/>
        <w:jc w:val="both"/>
        <w:rPr>
          <w:rFonts w:ascii="Arial" w:hAnsi="Arial" w:cs="Arial"/>
          <w:spacing w:val="-1"/>
          <w:sz w:val="22"/>
          <w:szCs w:val="22"/>
        </w:rPr>
      </w:pPr>
      <w:r w:rsidRPr="001C0975">
        <w:rPr>
          <w:rFonts w:ascii="Arial" w:hAnsi="Arial" w:cs="Arial"/>
          <w:spacing w:val="-1"/>
          <w:sz w:val="22"/>
          <w:szCs w:val="22"/>
        </w:rPr>
        <w:t>Podbudowa powinna być wykonana z kruszywa łamanego, dolomitu lub mieszanki optymalnej.</w:t>
      </w:r>
    </w:p>
    <w:p w14:paraId="26864477" w14:textId="7962A2AB" w:rsidR="004A1997" w:rsidRPr="001C0975" w:rsidRDefault="004A1997" w:rsidP="00BF4AE9">
      <w:pPr>
        <w:shd w:val="clear" w:color="auto" w:fill="FFFFFF"/>
        <w:tabs>
          <w:tab w:val="left" w:pos="259"/>
          <w:tab w:val="left" w:leader="dot" w:pos="8837"/>
        </w:tabs>
        <w:spacing w:line="276" w:lineRule="auto"/>
        <w:jc w:val="both"/>
        <w:rPr>
          <w:rFonts w:ascii="Arial" w:hAnsi="Arial" w:cs="Arial"/>
          <w:spacing w:val="-1"/>
          <w:sz w:val="22"/>
          <w:szCs w:val="22"/>
        </w:rPr>
      </w:pPr>
      <w:r w:rsidRPr="001C0975">
        <w:rPr>
          <w:rFonts w:ascii="Arial" w:hAnsi="Arial" w:cs="Arial"/>
          <w:spacing w:val="-1"/>
          <w:sz w:val="22"/>
          <w:szCs w:val="22"/>
        </w:rPr>
        <w:t xml:space="preserve">Przewidziana ilość dróg do napraw rozściełaczem ok. </w:t>
      </w:r>
      <w:r w:rsidR="00BF38C7">
        <w:rPr>
          <w:rFonts w:ascii="Arial" w:hAnsi="Arial" w:cs="Arial"/>
          <w:spacing w:val="-1"/>
          <w:sz w:val="22"/>
          <w:szCs w:val="22"/>
        </w:rPr>
        <w:t>1 1</w:t>
      </w:r>
      <w:r w:rsidR="0080035B" w:rsidRPr="001C0975">
        <w:rPr>
          <w:rFonts w:ascii="Arial" w:hAnsi="Arial" w:cs="Arial"/>
          <w:spacing w:val="-1"/>
          <w:sz w:val="22"/>
          <w:szCs w:val="22"/>
        </w:rPr>
        <w:t>00</w:t>
      </w:r>
      <w:r w:rsidR="002E0EDC" w:rsidRPr="001C0975">
        <w:rPr>
          <w:rFonts w:ascii="Arial" w:hAnsi="Arial" w:cs="Arial"/>
          <w:spacing w:val="-1"/>
          <w:sz w:val="22"/>
          <w:szCs w:val="22"/>
        </w:rPr>
        <w:t xml:space="preserve"> </w:t>
      </w:r>
      <w:r w:rsidRPr="001C0975">
        <w:rPr>
          <w:rFonts w:ascii="Arial" w:hAnsi="Arial" w:cs="Arial"/>
          <w:spacing w:val="-1"/>
          <w:sz w:val="22"/>
          <w:szCs w:val="22"/>
        </w:rPr>
        <w:t>m</w:t>
      </w:r>
      <w:r w:rsidRPr="001C0975">
        <w:rPr>
          <w:rFonts w:ascii="Arial" w:hAnsi="Arial" w:cs="Arial"/>
          <w:spacing w:val="-1"/>
          <w:sz w:val="22"/>
          <w:szCs w:val="22"/>
          <w:vertAlign w:val="superscript"/>
        </w:rPr>
        <w:t>2</w:t>
      </w:r>
      <w:r w:rsidRPr="001C0975">
        <w:rPr>
          <w:rFonts w:ascii="Arial" w:hAnsi="Arial" w:cs="Arial"/>
          <w:spacing w:val="-1"/>
          <w:sz w:val="22"/>
          <w:szCs w:val="22"/>
        </w:rPr>
        <w:t xml:space="preserve">. </w:t>
      </w:r>
    </w:p>
    <w:p w14:paraId="24334CF9" w14:textId="77777777" w:rsidR="006F62E3" w:rsidRPr="001C0975" w:rsidRDefault="006F62E3" w:rsidP="00BF4AE9">
      <w:pPr>
        <w:shd w:val="clear" w:color="auto" w:fill="FFFFFF"/>
        <w:tabs>
          <w:tab w:val="left" w:pos="259"/>
          <w:tab w:val="left" w:leader="dot" w:pos="8837"/>
        </w:tabs>
        <w:spacing w:line="276" w:lineRule="auto"/>
        <w:jc w:val="both"/>
        <w:rPr>
          <w:rFonts w:ascii="Arial" w:hAnsi="Arial" w:cs="Arial"/>
          <w:spacing w:val="-1"/>
          <w:sz w:val="22"/>
          <w:szCs w:val="22"/>
          <w:highlight w:val="cyan"/>
        </w:rPr>
      </w:pPr>
    </w:p>
    <w:p w14:paraId="5F1CBBE1" w14:textId="77777777" w:rsidR="004A1997" w:rsidRPr="001C0975" w:rsidRDefault="004A1997" w:rsidP="004A1997">
      <w:pPr>
        <w:shd w:val="clear" w:color="auto" w:fill="FFFFFF"/>
        <w:tabs>
          <w:tab w:val="left" w:pos="259"/>
          <w:tab w:val="left" w:leader="dot" w:pos="8837"/>
        </w:tabs>
        <w:spacing w:line="276" w:lineRule="auto"/>
        <w:jc w:val="both"/>
        <w:rPr>
          <w:rFonts w:ascii="Arial" w:hAnsi="Arial" w:cs="Arial"/>
          <w:b/>
          <w:spacing w:val="-1"/>
          <w:sz w:val="22"/>
          <w:szCs w:val="22"/>
        </w:rPr>
      </w:pPr>
      <w:r w:rsidRPr="001C0975">
        <w:rPr>
          <w:rFonts w:ascii="Arial" w:hAnsi="Arial" w:cs="Arial"/>
          <w:b/>
          <w:spacing w:val="-1"/>
          <w:sz w:val="22"/>
          <w:szCs w:val="22"/>
        </w:rPr>
        <w:t xml:space="preserve">Wykonawca jest zobowiązany do przystąpienia do prac w przeciągu </w:t>
      </w:r>
      <w:r w:rsidR="00B460F2" w:rsidRPr="001C0975">
        <w:rPr>
          <w:rFonts w:ascii="Arial" w:hAnsi="Arial" w:cs="Arial"/>
          <w:b/>
          <w:spacing w:val="-1"/>
          <w:sz w:val="22"/>
          <w:szCs w:val="22"/>
        </w:rPr>
        <w:t xml:space="preserve">maksymalnie </w:t>
      </w:r>
      <w:r w:rsidRPr="001C0975">
        <w:rPr>
          <w:rFonts w:ascii="Arial" w:hAnsi="Arial" w:cs="Arial"/>
          <w:b/>
          <w:spacing w:val="-1"/>
          <w:sz w:val="22"/>
          <w:szCs w:val="22"/>
        </w:rPr>
        <w:t>7 dni od zgłoszenia danego zakresu robót.</w:t>
      </w:r>
    </w:p>
    <w:p w14:paraId="6C609541" w14:textId="3E2185D1" w:rsidR="00727DF3" w:rsidRPr="001C0975" w:rsidRDefault="00727DF3" w:rsidP="00727DF3">
      <w:pPr>
        <w:spacing w:line="276" w:lineRule="auto"/>
        <w:jc w:val="both"/>
        <w:rPr>
          <w:rFonts w:ascii="Arial" w:hAnsi="Arial" w:cs="Arial"/>
          <w:b/>
          <w:spacing w:val="-1"/>
          <w:sz w:val="22"/>
          <w:szCs w:val="22"/>
        </w:rPr>
      </w:pPr>
      <w:r w:rsidRPr="001C0975">
        <w:rPr>
          <w:rFonts w:ascii="Arial" w:hAnsi="Arial" w:cs="Arial"/>
          <w:b/>
          <w:spacing w:val="-1"/>
          <w:sz w:val="22"/>
          <w:szCs w:val="22"/>
        </w:rPr>
        <w:t xml:space="preserve">Wykonawca udzieli </w:t>
      </w:r>
      <w:bookmarkStart w:id="5" w:name="_Hlk2677998"/>
      <w:r w:rsidR="00FB7EE6" w:rsidRPr="001C0975">
        <w:rPr>
          <w:rFonts w:ascii="Arial" w:hAnsi="Arial" w:cs="Arial"/>
          <w:b/>
          <w:spacing w:val="-1"/>
          <w:sz w:val="22"/>
          <w:szCs w:val="22"/>
        </w:rPr>
        <w:t>min</w:t>
      </w:r>
      <w:r w:rsidR="008919BB" w:rsidRPr="001C0975">
        <w:rPr>
          <w:rFonts w:ascii="Arial" w:hAnsi="Arial" w:cs="Arial"/>
          <w:b/>
          <w:spacing w:val="-1"/>
          <w:sz w:val="22"/>
          <w:szCs w:val="22"/>
        </w:rPr>
        <w:t>.</w:t>
      </w:r>
      <w:r w:rsidR="00FB7EE6" w:rsidRPr="001C0975">
        <w:rPr>
          <w:rFonts w:ascii="Arial" w:hAnsi="Arial" w:cs="Arial"/>
          <w:b/>
          <w:spacing w:val="-1"/>
          <w:sz w:val="22"/>
          <w:szCs w:val="22"/>
        </w:rPr>
        <w:t xml:space="preserve"> </w:t>
      </w:r>
      <w:r w:rsidR="007370A1" w:rsidRPr="001C0975">
        <w:rPr>
          <w:rFonts w:ascii="Arial" w:hAnsi="Arial" w:cs="Arial"/>
          <w:b/>
          <w:spacing w:val="-1"/>
          <w:sz w:val="22"/>
          <w:szCs w:val="22"/>
        </w:rPr>
        <w:t>24</w:t>
      </w:r>
      <w:r w:rsidRPr="001C0975">
        <w:rPr>
          <w:rFonts w:ascii="Arial" w:hAnsi="Arial" w:cs="Arial"/>
          <w:b/>
          <w:spacing w:val="-1"/>
          <w:sz w:val="22"/>
          <w:szCs w:val="22"/>
        </w:rPr>
        <w:t xml:space="preserve"> miesięcy gwarancji na wykonany przedmiot umowy w zakresie napraw nawierzchni bitumicznych</w:t>
      </w:r>
      <w:bookmarkEnd w:id="5"/>
      <w:r w:rsidR="00002F10">
        <w:rPr>
          <w:rFonts w:ascii="Arial" w:hAnsi="Arial" w:cs="Arial"/>
          <w:b/>
          <w:spacing w:val="-1"/>
          <w:sz w:val="22"/>
          <w:szCs w:val="22"/>
        </w:rPr>
        <w:t xml:space="preserve">. </w:t>
      </w:r>
    </w:p>
    <w:p w14:paraId="504ADBBE" w14:textId="77777777" w:rsidR="006F62E3" w:rsidRPr="001C0975" w:rsidRDefault="006F62E3" w:rsidP="006F62E3">
      <w:pPr>
        <w:tabs>
          <w:tab w:val="left" w:pos="567"/>
        </w:tabs>
        <w:spacing w:line="276" w:lineRule="auto"/>
        <w:jc w:val="both"/>
        <w:rPr>
          <w:rFonts w:ascii="Arial" w:hAnsi="Arial" w:cs="Arial"/>
          <w:sz w:val="22"/>
          <w:szCs w:val="22"/>
          <w:highlight w:val="yellow"/>
        </w:rPr>
      </w:pPr>
    </w:p>
    <w:p w14:paraId="62DCEF0C" w14:textId="77777777" w:rsidR="006F62E3" w:rsidRPr="001C0975" w:rsidRDefault="006F62E3" w:rsidP="006F62E3">
      <w:pPr>
        <w:tabs>
          <w:tab w:val="left" w:pos="567"/>
        </w:tabs>
        <w:spacing w:line="276" w:lineRule="auto"/>
        <w:jc w:val="both"/>
        <w:rPr>
          <w:rFonts w:ascii="Arial" w:hAnsi="Arial" w:cs="Arial"/>
          <w:sz w:val="22"/>
          <w:szCs w:val="22"/>
        </w:rPr>
      </w:pPr>
      <w:r w:rsidRPr="001C0975">
        <w:rPr>
          <w:rFonts w:ascii="Arial" w:hAnsi="Arial" w:cs="Arial"/>
          <w:sz w:val="22"/>
          <w:szCs w:val="22"/>
        </w:rPr>
        <w:t xml:space="preserve">Ww. prace mają być wykonywane z zachowaniem zasad bezpieczeństwa i zgodnie z obowiązującymi przepisami. </w:t>
      </w:r>
    </w:p>
    <w:p w14:paraId="50CB9632" w14:textId="77777777" w:rsidR="006F62E3" w:rsidRPr="001C0975" w:rsidRDefault="006F62E3" w:rsidP="006F62E3">
      <w:pPr>
        <w:tabs>
          <w:tab w:val="left" w:pos="567"/>
        </w:tabs>
        <w:spacing w:line="276" w:lineRule="auto"/>
        <w:jc w:val="both"/>
        <w:rPr>
          <w:rFonts w:ascii="Arial" w:hAnsi="Arial" w:cs="Arial"/>
          <w:sz w:val="22"/>
          <w:szCs w:val="22"/>
        </w:rPr>
      </w:pPr>
    </w:p>
    <w:p w14:paraId="2D4DD927" w14:textId="77777777" w:rsidR="004A1997" w:rsidRPr="001C0975" w:rsidRDefault="006F62E3" w:rsidP="006F62E3">
      <w:pPr>
        <w:tabs>
          <w:tab w:val="left" w:pos="567"/>
        </w:tabs>
        <w:spacing w:line="276" w:lineRule="auto"/>
        <w:jc w:val="both"/>
        <w:rPr>
          <w:rFonts w:ascii="Arial" w:hAnsi="Arial" w:cs="Arial"/>
          <w:sz w:val="22"/>
          <w:szCs w:val="22"/>
        </w:rPr>
      </w:pPr>
      <w:r w:rsidRPr="001C0975">
        <w:rPr>
          <w:rFonts w:ascii="Arial" w:hAnsi="Arial" w:cs="Arial"/>
          <w:sz w:val="22"/>
          <w:szCs w:val="22"/>
        </w:rPr>
        <w:t>Po zakończeniu wykonanych prac należy uporządkować miejsce prowadzenia prac remontowych oraz tereny przyległe, jeśli zostały naruszone.</w:t>
      </w:r>
    </w:p>
    <w:p w14:paraId="1E90709B" w14:textId="77777777" w:rsidR="006F62E3" w:rsidRPr="001C0975" w:rsidRDefault="006F62E3" w:rsidP="006F62E3">
      <w:pPr>
        <w:tabs>
          <w:tab w:val="left" w:pos="567"/>
        </w:tabs>
        <w:spacing w:line="276" w:lineRule="auto"/>
        <w:jc w:val="both"/>
        <w:rPr>
          <w:rFonts w:ascii="Arial" w:hAnsi="Arial" w:cs="Arial"/>
          <w:sz w:val="22"/>
          <w:szCs w:val="22"/>
        </w:rPr>
      </w:pPr>
    </w:p>
    <w:p w14:paraId="263CB012" w14:textId="77777777" w:rsidR="006F62E3" w:rsidRPr="001C0975" w:rsidRDefault="006F62E3" w:rsidP="006F62E3">
      <w:pPr>
        <w:tabs>
          <w:tab w:val="left" w:pos="567"/>
        </w:tabs>
        <w:spacing w:line="276" w:lineRule="auto"/>
        <w:jc w:val="both"/>
        <w:rPr>
          <w:rFonts w:ascii="Arial" w:hAnsi="Arial" w:cs="Arial"/>
          <w:sz w:val="22"/>
          <w:szCs w:val="22"/>
        </w:rPr>
      </w:pPr>
      <w:r w:rsidRPr="001C0975">
        <w:rPr>
          <w:rFonts w:ascii="Arial" w:hAnsi="Arial" w:cs="Arial"/>
          <w:sz w:val="22"/>
          <w:szCs w:val="22"/>
        </w:rPr>
        <w:t xml:space="preserve">Kolejność oraz zakres remontu dróg będą uzgadniane na bieżąco. Roboty zlecane będą indywidualnie na poszczególnych drogach i w </w:t>
      </w:r>
      <w:r w:rsidR="00A93678" w:rsidRPr="001C0975">
        <w:rPr>
          <w:rFonts w:ascii="Arial" w:hAnsi="Arial" w:cs="Arial"/>
          <w:sz w:val="22"/>
          <w:szCs w:val="22"/>
        </w:rPr>
        <w:t xml:space="preserve">poszczególnych </w:t>
      </w:r>
      <w:r w:rsidRPr="001C0975">
        <w:rPr>
          <w:rFonts w:ascii="Arial" w:hAnsi="Arial" w:cs="Arial"/>
          <w:sz w:val="22"/>
          <w:szCs w:val="22"/>
        </w:rPr>
        <w:t>miejscowościach. Technologia wykonania uzgadniana będzie z Wykonawcą.</w:t>
      </w:r>
    </w:p>
    <w:p w14:paraId="013B5A24" w14:textId="77777777" w:rsidR="006F62E3" w:rsidRPr="001C0975" w:rsidRDefault="006F62E3" w:rsidP="006F62E3">
      <w:pPr>
        <w:tabs>
          <w:tab w:val="left" w:pos="709"/>
        </w:tabs>
        <w:spacing w:line="276" w:lineRule="auto"/>
        <w:jc w:val="both"/>
        <w:rPr>
          <w:rFonts w:ascii="Arial" w:hAnsi="Arial" w:cs="Arial"/>
          <w:sz w:val="22"/>
          <w:szCs w:val="22"/>
        </w:rPr>
      </w:pPr>
    </w:p>
    <w:p w14:paraId="5CFDC203" w14:textId="77777777" w:rsidR="006F62E3" w:rsidRPr="001C0975" w:rsidRDefault="006F62E3" w:rsidP="006F62E3">
      <w:pPr>
        <w:tabs>
          <w:tab w:val="left" w:pos="709"/>
        </w:tabs>
        <w:spacing w:line="276" w:lineRule="auto"/>
        <w:jc w:val="both"/>
        <w:rPr>
          <w:rFonts w:ascii="Arial" w:hAnsi="Arial" w:cs="Arial"/>
          <w:sz w:val="22"/>
          <w:szCs w:val="22"/>
        </w:rPr>
      </w:pPr>
      <w:r w:rsidRPr="001C0975">
        <w:rPr>
          <w:rFonts w:ascii="Arial" w:hAnsi="Arial" w:cs="Arial"/>
          <w:sz w:val="22"/>
          <w:szCs w:val="22"/>
        </w:rPr>
        <w:t>W przypadku wystąpienia robót awaryjnych, będą one zlecane jako pilne. Wykonawca zobowiązany jest natychmiast zabezpieczyć uszkodzenie stanowiące zagrożenie w ruchu drogowym  i niezwłocznie przystąpić do robót remontowych.</w:t>
      </w:r>
    </w:p>
    <w:p w14:paraId="0E08CA01" w14:textId="77777777" w:rsidR="006F62E3" w:rsidRPr="001C0975" w:rsidRDefault="006F62E3" w:rsidP="006F62E3">
      <w:pPr>
        <w:tabs>
          <w:tab w:val="left" w:pos="709"/>
        </w:tabs>
        <w:spacing w:line="276" w:lineRule="auto"/>
        <w:jc w:val="both"/>
        <w:rPr>
          <w:rFonts w:ascii="Arial" w:hAnsi="Arial" w:cs="Arial"/>
          <w:sz w:val="22"/>
          <w:szCs w:val="22"/>
        </w:rPr>
      </w:pPr>
    </w:p>
    <w:p w14:paraId="023A504C" w14:textId="77777777" w:rsidR="006F62E3" w:rsidRPr="001C0975" w:rsidRDefault="006F62E3" w:rsidP="006F62E3">
      <w:pPr>
        <w:tabs>
          <w:tab w:val="left" w:pos="709"/>
        </w:tabs>
        <w:spacing w:line="276" w:lineRule="auto"/>
        <w:jc w:val="both"/>
        <w:rPr>
          <w:rFonts w:ascii="Arial" w:hAnsi="Arial" w:cs="Arial"/>
          <w:sz w:val="22"/>
          <w:szCs w:val="22"/>
        </w:rPr>
      </w:pPr>
      <w:r w:rsidRPr="001C0975">
        <w:rPr>
          <w:rFonts w:ascii="Arial" w:hAnsi="Arial" w:cs="Arial"/>
          <w:sz w:val="22"/>
          <w:szCs w:val="22"/>
        </w:rPr>
        <w:t>Rozliczenie za wykonane roboty następować będzie według faktycznie wykonywanych jednostek rzeczowych robót po ryczałtowych cenach jednostkowych zaoferowanych w ofercie przetargowej, proporcjonalnie do wykonanego zakresu.</w:t>
      </w:r>
    </w:p>
    <w:p w14:paraId="12273579" w14:textId="77777777" w:rsidR="00817DEA" w:rsidRPr="001C0975" w:rsidRDefault="00817DEA" w:rsidP="00817DEA">
      <w:pPr>
        <w:shd w:val="clear" w:color="auto" w:fill="FFFFFF"/>
        <w:tabs>
          <w:tab w:val="left" w:pos="259"/>
          <w:tab w:val="left" w:leader="dot" w:pos="8837"/>
        </w:tabs>
        <w:spacing w:line="276" w:lineRule="auto"/>
        <w:jc w:val="both"/>
        <w:rPr>
          <w:rFonts w:ascii="Arial" w:hAnsi="Arial" w:cs="Arial"/>
          <w:spacing w:val="-1"/>
          <w:sz w:val="22"/>
          <w:szCs w:val="22"/>
        </w:rPr>
      </w:pPr>
      <w:r w:rsidRPr="001C0975">
        <w:rPr>
          <w:rFonts w:ascii="Arial" w:hAnsi="Arial" w:cs="Arial"/>
          <w:spacing w:val="-1"/>
          <w:sz w:val="22"/>
          <w:szCs w:val="22"/>
        </w:rPr>
        <w:t>Obmiar robot będzie określać faktyczny zakres wykonywanych robót. Wyniki obmiaru będą zapisane do księgi obmiarów, którą prowadzi Wykonawca.</w:t>
      </w:r>
    </w:p>
    <w:p w14:paraId="053B2FD7" w14:textId="48C7C09E" w:rsidR="00817DEA" w:rsidRDefault="00817DEA" w:rsidP="00817DEA">
      <w:pPr>
        <w:shd w:val="clear" w:color="auto" w:fill="FFFFFF"/>
        <w:tabs>
          <w:tab w:val="left" w:pos="259"/>
          <w:tab w:val="left" w:leader="dot" w:pos="8837"/>
        </w:tabs>
        <w:spacing w:line="276" w:lineRule="auto"/>
        <w:jc w:val="both"/>
        <w:rPr>
          <w:rFonts w:ascii="Arial" w:hAnsi="Arial" w:cs="Arial"/>
          <w:spacing w:val="-1"/>
          <w:sz w:val="22"/>
          <w:szCs w:val="22"/>
        </w:rPr>
      </w:pPr>
      <w:r w:rsidRPr="001C0975">
        <w:rPr>
          <w:rFonts w:ascii="Arial" w:hAnsi="Arial" w:cs="Arial"/>
          <w:spacing w:val="-1"/>
          <w:sz w:val="22"/>
          <w:szCs w:val="22"/>
        </w:rPr>
        <w:t>Jednostką obmiaru robót jest m</w:t>
      </w:r>
      <w:r w:rsidRPr="001C0975">
        <w:rPr>
          <w:rFonts w:ascii="Arial" w:hAnsi="Arial" w:cs="Arial"/>
          <w:spacing w:val="-1"/>
          <w:sz w:val="22"/>
          <w:szCs w:val="22"/>
          <w:vertAlign w:val="superscript"/>
        </w:rPr>
        <w:t>2</w:t>
      </w:r>
      <w:r w:rsidRPr="001C0975">
        <w:rPr>
          <w:rFonts w:ascii="Arial" w:hAnsi="Arial" w:cs="Arial"/>
          <w:spacing w:val="-1"/>
          <w:sz w:val="22"/>
          <w:szCs w:val="22"/>
        </w:rPr>
        <w:t xml:space="preserve"> (metr kwadratowy) przy naprawach nawierzchni asfaltowych</w:t>
      </w:r>
      <w:r w:rsidR="00FD24AC">
        <w:rPr>
          <w:rFonts w:ascii="Arial" w:hAnsi="Arial" w:cs="Arial"/>
          <w:spacing w:val="-1"/>
          <w:sz w:val="22"/>
          <w:szCs w:val="22"/>
        </w:rPr>
        <w:t>.</w:t>
      </w:r>
    </w:p>
    <w:p w14:paraId="323539C0" w14:textId="77777777" w:rsidR="00FD24AC" w:rsidRPr="001C0975" w:rsidRDefault="00FD24AC" w:rsidP="00817DEA">
      <w:pPr>
        <w:shd w:val="clear" w:color="auto" w:fill="FFFFFF"/>
        <w:tabs>
          <w:tab w:val="left" w:pos="259"/>
          <w:tab w:val="left" w:leader="dot" w:pos="8837"/>
        </w:tabs>
        <w:spacing w:line="276" w:lineRule="auto"/>
        <w:jc w:val="both"/>
        <w:rPr>
          <w:rFonts w:ascii="Arial" w:hAnsi="Arial" w:cs="Arial"/>
          <w:spacing w:val="-1"/>
          <w:sz w:val="22"/>
          <w:szCs w:val="22"/>
        </w:rPr>
      </w:pPr>
    </w:p>
    <w:p w14:paraId="4AA6FD28" w14:textId="77777777" w:rsidR="006F62E3" w:rsidRPr="001C0975" w:rsidRDefault="006F62E3" w:rsidP="006F62E3">
      <w:pPr>
        <w:tabs>
          <w:tab w:val="left" w:pos="709"/>
        </w:tabs>
        <w:spacing w:line="276" w:lineRule="auto"/>
        <w:jc w:val="both"/>
        <w:rPr>
          <w:rFonts w:ascii="Arial" w:hAnsi="Arial" w:cs="Arial"/>
          <w:sz w:val="22"/>
          <w:szCs w:val="22"/>
        </w:rPr>
      </w:pPr>
    </w:p>
    <w:p w14:paraId="034ACE43" w14:textId="77777777" w:rsidR="006F62E3" w:rsidRPr="001C0975" w:rsidRDefault="006F62E3" w:rsidP="006F62E3">
      <w:pPr>
        <w:tabs>
          <w:tab w:val="left" w:pos="709"/>
        </w:tabs>
        <w:spacing w:line="276" w:lineRule="auto"/>
        <w:jc w:val="both"/>
        <w:rPr>
          <w:rFonts w:ascii="Arial" w:hAnsi="Arial" w:cs="Arial"/>
          <w:sz w:val="22"/>
          <w:szCs w:val="22"/>
        </w:rPr>
      </w:pPr>
      <w:r w:rsidRPr="001C0975">
        <w:rPr>
          <w:rFonts w:ascii="Arial" w:hAnsi="Arial" w:cs="Arial"/>
          <w:sz w:val="22"/>
          <w:szCs w:val="22"/>
        </w:rPr>
        <w:lastRenderedPageBreak/>
        <w:t xml:space="preserve">Elementami składowym przedmiotu zamówienia są wszelkie roboty, dostawy </w:t>
      </w:r>
      <w:r w:rsidRPr="001C0975">
        <w:rPr>
          <w:rFonts w:ascii="Arial" w:hAnsi="Arial" w:cs="Arial"/>
          <w:sz w:val="22"/>
          <w:szCs w:val="22"/>
        </w:rPr>
        <w:br/>
        <w:t>i usługi „towarzyszące” realizacji, a w szczególności: przejazd, transport maszyn i materiału, odszkodowanie za powstałe szkody podczas robót, zakup i transport materiałów niezbędnych do wykonania przedmiotu zamówienia.</w:t>
      </w:r>
    </w:p>
    <w:p w14:paraId="67D794F0" w14:textId="77777777" w:rsidR="006F62E3" w:rsidRPr="001C0975" w:rsidRDefault="006F62E3" w:rsidP="006F62E3">
      <w:pPr>
        <w:tabs>
          <w:tab w:val="left" w:pos="709"/>
        </w:tabs>
        <w:spacing w:line="276" w:lineRule="auto"/>
        <w:jc w:val="both"/>
        <w:rPr>
          <w:rFonts w:ascii="Arial" w:hAnsi="Arial" w:cs="Arial"/>
          <w:sz w:val="22"/>
          <w:szCs w:val="22"/>
        </w:rPr>
      </w:pPr>
    </w:p>
    <w:p w14:paraId="5479A8A9" w14:textId="77777777" w:rsidR="006F62E3" w:rsidRPr="001C0975" w:rsidRDefault="006F62E3" w:rsidP="006F62E3">
      <w:pPr>
        <w:tabs>
          <w:tab w:val="left" w:pos="567"/>
        </w:tabs>
        <w:spacing w:line="276" w:lineRule="auto"/>
        <w:jc w:val="both"/>
        <w:rPr>
          <w:rFonts w:ascii="Arial" w:hAnsi="Arial" w:cs="Arial"/>
          <w:sz w:val="22"/>
          <w:szCs w:val="22"/>
        </w:rPr>
      </w:pPr>
      <w:r w:rsidRPr="001C0975">
        <w:rPr>
          <w:rFonts w:ascii="Arial" w:hAnsi="Arial" w:cs="Arial"/>
          <w:sz w:val="22"/>
          <w:szCs w:val="22"/>
        </w:rPr>
        <w:t>W przypadku uszkodzenia zasuw, hydrantów itp. urządzeń znajdujących się w pasie drogowym w związku z wykonywanymi pracami wykonawca zobowiązany jest do bezzwłocznej ich naprawy na własny koszt.</w:t>
      </w:r>
    </w:p>
    <w:p w14:paraId="5A483455" w14:textId="77777777" w:rsidR="006F62E3" w:rsidRPr="001C0975" w:rsidRDefault="006F62E3" w:rsidP="006F62E3">
      <w:pPr>
        <w:tabs>
          <w:tab w:val="left" w:pos="567"/>
        </w:tabs>
        <w:spacing w:line="276" w:lineRule="auto"/>
        <w:jc w:val="both"/>
        <w:rPr>
          <w:rFonts w:ascii="Arial" w:hAnsi="Arial" w:cs="Arial"/>
          <w:sz w:val="22"/>
          <w:szCs w:val="22"/>
        </w:rPr>
      </w:pPr>
    </w:p>
    <w:p w14:paraId="1F0C9206" w14:textId="6057AB7A" w:rsidR="004A1997" w:rsidRPr="001C0975" w:rsidRDefault="006F62E3" w:rsidP="006F62E3">
      <w:pPr>
        <w:tabs>
          <w:tab w:val="left" w:pos="567"/>
        </w:tabs>
        <w:spacing w:line="276" w:lineRule="auto"/>
        <w:jc w:val="both"/>
        <w:rPr>
          <w:rFonts w:ascii="Arial" w:hAnsi="Arial" w:cs="Arial"/>
          <w:sz w:val="22"/>
          <w:szCs w:val="22"/>
        </w:rPr>
      </w:pPr>
      <w:r w:rsidRPr="001C0975">
        <w:rPr>
          <w:rFonts w:ascii="Arial" w:hAnsi="Arial" w:cs="Arial"/>
          <w:sz w:val="22"/>
          <w:szCs w:val="22"/>
        </w:rPr>
        <w:t>Prace składające się na przedmiot zamówienia należy wykonać z należytą starannością, zgodnie ze Specyfikacją Techniczną Wykonania i Odbioru Robót (</w:t>
      </w:r>
      <w:proofErr w:type="spellStart"/>
      <w:r w:rsidRPr="001C0975">
        <w:rPr>
          <w:rFonts w:ascii="Arial" w:hAnsi="Arial" w:cs="Arial"/>
          <w:sz w:val="22"/>
          <w:szCs w:val="22"/>
        </w:rPr>
        <w:t>STWiOR</w:t>
      </w:r>
      <w:proofErr w:type="spellEnd"/>
      <w:r w:rsidRPr="001C0975">
        <w:rPr>
          <w:rFonts w:ascii="Arial" w:hAnsi="Arial" w:cs="Arial"/>
          <w:sz w:val="22"/>
          <w:szCs w:val="22"/>
        </w:rPr>
        <w:t>) stanowiącą załącznik nr 1 do SIWZ, obowiązującymi polskimi normami i przepisami prawa, zasadami współczesnej wiedzy technicznej i uzgodnieniami dokonanymi w trakcie realizacji robót.</w:t>
      </w:r>
    </w:p>
    <w:p w14:paraId="404AAE4C" w14:textId="77777777" w:rsidR="004A1997" w:rsidRPr="001C0975" w:rsidRDefault="004A1997" w:rsidP="006F62E3">
      <w:pPr>
        <w:tabs>
          <w:tab w:val="left" w:pos="567"/>
        </w:tabs>
        <w:spacing w:line="276" w:lineRule="auto"/>
        <w:jc w:val="both"/>
        <w:rPr>
          <w:rFonts w:ascii="Arial" w:hAnsi="Arial" w:cs="Arial"/>
          <w:sz w:val="22"/>
          <w:szCs w:val="22"/>
        </w:rPr>
      </w:pPr>
    </w:p>
    <w:p w14:paraId="0C0D6358" w14:textId="77777777" w:rsidR="006F62E3" w:rsidRPr="001C0975" w:rsidRDefault="006F62E3" w:rsidP="006F62E3">
      <w:pPr>
        <w:tabs>
          <w:tab w:val="left" w:pos="567"/>
        </w:tabs>
        <w:spacing w:line="276" w:lineRule="auto"/>
        <w:jc w:val="both"/>
        <w:rPr>
          <w:rFonts w:ascii="Arial" w:hAnsi="Arial" w:cs="Arial"/>
          <w:sz w:val="22"/>
          <w:szCs w:val="22"/>
        </w:rPr>
      </w:pPr>
      <w:r w:rsidRPr="001C0975">
        <w:rPr>
          <w:rFonts w:ascii="Arial" w:hAnsi="Arial" w:cs="Arial"/>
          <w:sz w:val="22"/>
          <w:szCs w:val="22"/>
        </w:rPr>
        <w:t>Wykonawca zobowiązany będzie do odpowiedniego oznakowania odcinka drogi, na którym prowadzone będą roboty.</w:t>
      </w:r>
    </w:p>
    <w:p w14:paraId="78A8D040" w14:textId="77777777" w:rsidR="006F62E3" w:rsidRPr="001C0975" w:rsidRDefault="006F62E3" w:rsidP="006F62E3">
      <w:pPr>
        <w:tabs>
          <w:tab w:val="left" w:pos="567"/>
        </w:tabs>
        <w:spacing w:line="276" w:lineRule="auto"/>
        <w:jc w:val="both"/>
        <w:rPr>
          <w:rFonts w:ascii="Arial" w:hAnsi="Arial" w:cs="Arial"/>
          <w:sz w:val="22"/>
          <w:szCs w:val="22"/>
        </w:rPr>
      </w:pPr>
    </w:p>
    <w:p w14:paraId="7F4A2AAC" w14:textId="77777777" w:rsidR="004A1997" w:rsidRPr="001C0975" w:rsidRDefault="006F62E3" w:rsidP="006F62E3">
      <w:pPr>
        <w:tabs>
          <w:tab w:val="left" w:pos="567"/>
        </w:tabs>
        <w:spacing w:line="276" w:lineRule="auto"/>
        <w:jc w:val="both"/>
        <w:rPr>
          <w:rFonts w:ascii="Arial" w:hAnsi="Arial" w:cs="Arial"/>
          <w:sz w:val="22"/>
          <w:szCs w:val="22"/>
        </w:rPr>
      </w:pPr>
      <w:r w:rsidRPr="001C0975">
        <w:rPr>
          <w:rFonts w:ascii="Arial" w:hAnsi="Arial" w:cs="Arial"/>
          <w:sz w:val="22"/>
          <w:szCs w:val="22"/>
        </w:rPr>
        <w:t>Wykonawca będzie odpowiedzialny za bezpieczeństwo ruchu drogowego w obrębie odcinka, na którym prowadzone będą roboty od chwili rozpoczęcia robót, aż do oddania nawierzchni do ruchu  bez ograniczeń.</w:t>
      </w:r>
    </w:p>
    <w:p w14:paraId="5B53F966" w14:textId="77777777" w:rsidR="006F62E3" w:rsidRPr="001C0975" w:rsidRDefault="006F62E3" w:rsidP="006F62E3">
      <w:pPr>
        <w:pStyle w:val="Akapitzlist"/>
        <w:tabs>
          <w:tab w:val="left" w:pos="567"/>
        </w:tabs>
        <w:spacing w:line="276" w:lineRule="auto"/>
        <w:ind w:left="2880"/>
        <w:jc w:val="both"/>
        <w:rPr>
          <w:rFonts w:ascii="Arial" w:hAnsi="Arial" w:cs="Arial"/>
          <w:sz w:val="22"/>
          <w:szCs w:val="22"/>
        </w:rPr>
      </w:pPr>
    </w:p>
    <w:p w14:paraId="3F93B411" w14:textId="77777777" w:rsidR="004A1997" w:rsidRPr="001C0975" w:rsidRDefault="006F62E3" w:rsidP="006F62E3">
      <w:pPr>
        <w:tabs>
          <w:tab w:val="left" w:pos="567"/>
        </w:tabs>
        <w:spacing w:line="276" w:lineRule="auto"/>
        <w:jc w:val="both"/>
        <w:rPr>
          <w:rFonts w:ascii="Arial" w:hAnsi="Arial" w:cs="Arial"/>
          <w:sz w:val="22"/>
          <w:szCs w:val="22"/>
        </w:rPr>
      </w:pPr>
      <w:r w:rsidRPr="001C0975">
        <w:rPr>
          <w:rFonts w:ascii="Arial" w:hAnsi="Arial" w:cs="Arial"/>
          <w:sz w:val="22"/>
          <w:szCs w:val="22"/>
        </w:rPr>
        <w:t>Wykonawca ponosi odpowiedzialności za bezpieczeństwo osób wykonujących przedmiot zamówienia.</w:t>
      </w:r>
    </w:p>
    <w:p w14:paraId="206FCD3D" w14:textId="77777777" w:rsidR="004A1997" w:rsidRPr="001C0975" w:rsidRDefault="004A1997" w:rsidP="006F62E3">
      <w:pPr>
        <w:tabs>
          <w:tab w:val="left" w:pos="567"/>
        </w:tabs>
        <w:spacing w:line="276" w:lineRule="auto"/>
        <w:jc w:val="both"/>
        <w:rPr>
          <w:rFonts w:ascii="Arial" w:hAnsi="Arial" w:cs="Arial"/>
          <w:sz w:val="22"/>
          <w:szCs w:val="22"/>
        </w:rPr>
      </w:pPr>
    </w:p>
    <w:p w14:paraId="7C216790" w14:textId="77777777" w:rsidR="004A1997" w:rsidRPr="001C0975" w:rsidRDefault="004A1997" w:rsidP="004A1997">
      <w:pPr>
        <w:tabs>
          <w:tab w:val="left" w:pos="567"/>
        </w:tabs>
        <w:spacing w:line="276" w:lineRule="auto"/>
        <w:jc w:val="both"/>
        <w:rPr>
          <w:rFonts w:ascii="Arial" w:hAnsi="Arial" w:cs="Arial"/>
          <w:sz w:val="22"/>
          <w:szCs w:val="22"/>
        </w:rPr>
      </w:pPr>
      <w:r w:rsidRPr="001C0975">
        <w:rPr>
          <w:rFonts w:ascii="Arial" w:hAnsi="Arial" w:cs="Arial"/>
          <w:sz w:val="22"/>
          <w:szCs w:val="22"/>
        </w:rPr>
        <w:t>Ww. prace mają być wykonywane z zachowaniem zasad bezpieczeństwa i zgodnie z obowiązującymi przepisami.</w:t>
      </w:r>
    </w:p>
    <w:p w14:paraId="288EE751" w14:textId="27178921" w:rsidR="004A1997" w:rsidRPr="001C0975" w:rsidRDefault="004A1997" w:rsidP="004A1997">
      <w:pPr>
        <w:tabs>
          <w:tab w:val="left" w:pos="567"/>
        </w:tabs>
        <w:spacing w:line="276" w:lineRule="auto"/>
        <w:jc w:val="both"/>
        <w:rPr>
          <w:rFonts w:ascii="Arial" w:hAnsi="Arial" w:cs="Arial"/>
          <w:sz w:val="22"/>
          <w:szCs w:val="22"/>
        </w:rPr>
      </w:pPr>
    </w:p>
    <w:p w14:paraId="0D4CC667" w14:textId="77777777" w:rsidR="004A1997" w:rsidRPr="001C0975" w:rsidRDefault="004A1997" w:rsidP="004A1997">
      <w:pPr>
        <w:tabs>
          <w:tab w:val="left" w:pos="567"/>
        </w:tabs>
        <w:spacing w:line="276" w:lineRule="auto"/>
        <w:jc w:val="both"/>
        <w:rPr>
          <w:rFonts w:ascii="Arial" w:hAnsi="Arial" w:cs="Arial"/>
          <w:sz w:val="22"/>
          <w:szCs w:val="22"/>
        </w:rPr>
      </w:pPr>
    </w:p>
    <w:p w14:paraId="556404D4" w14:textId="3D9172E2" w:rsidR="004A1997" w:rsidRPr="001C0975" w:rsidRDefault="00727DF3" w:rsidP="006F62E3">
      <w:pPr>
        <w:tabs>
          <w:tab w:val="left" w:pos="567"/>
        </w:tabs>
        <w:spacing w:line="276" w:lineRule="auto"/>
        <w:jc w:val="both"/>
        <w:rPr>
          <w:rFonts w:ascii="Arial" w:hAnsi="Arial" w:cs="Arial"/>
          <w:sz w:val="22"/>
          <w:szCs w:val="22"/>
        </w:rPr>
      </w:pPr>
      <w:r w:rsidRPr="001C0975">
        <w:rPr>
          <w:rFonts w:ascii="Arial" w:hAnsi="Arial" w:cs="Arial"/>
          <w:sz w:val="22"/>
          <w:szCs w:val="22"/>
        </w:rPr>
        <w:t xml:space="preserve">Materiały stosowane przez Wykonawcę podczas realizacji przedmiotu </w:t>
      </w:r>
      <w:r w:rsidRPr="001C0975">
        <w:rPr>
          <w:rFonts w:ascii="Arial" w:hAnsi="Arial" w:cs="Arial"/>
          <w:sz w:val="22"/>
          <w:szCs w:val="22"/>
        </w:rPr>
        <w:br/>
        <w:t>zamówienia muszą odpowiadać wymogom wyrobów dopuszczonych do obrotu i stosowania w budownictwie zgodnie z art.10 ustawy z dnia 07.07.1994 - Prawo budowlane (Dz.U.20</w:t>
      </w:r>
      <w:r w:rsidR="00B158A3">
        <w:rPr>
          <w:rFonts w:ascii="Arial" w:hAnsi="Arial" w:cs="Arial"/>
          <w:sz w:val="22"/>
          <w:szCs w:val="22"/>
        </w:rPr>
        <w:t>20</w:t>
      </w:r>
      <w:r w:rsidRPr="001C0975">
        <w:rPr>
          <w:rFonts w:ascii="Arial" w:hAnsi="Arial" w:cs="Arial"/>
          <w:sz w:val="22"/>
          <w:szCs w:val="22"/>
        </w:rPr>
        <w:t xml:space="preserve"> poz.</w:t>
      </w:r>
      <w:r w:rsidR="00B158A3">
        <w:rPr>
          <w:rFonts w:ascii="Arial" w:hAnsi="Arial" w:cs="Arial"/>
          <w:sz w:val="22"/>
          <w:szCs w:val="22"/>
        </w:rPr>
        <w:t>1333</w:t>
      </w:r>
      <w:r w:rsidRPr="001C0975">
        <w:rPr>
          <w:rFonts w:ascii="Arial" w:hAnsi="Arial" w:cs="Arial"/>
          <w:sz w:val="22"/>
          <w:szCs w:val="22"/>
        </w:rPr>
        <w:t>).</w:t>
      </w:r>
    </w:p>
    <w:p w14:paraId="7FC090F0" w14:textId="77777777" w:rsidR="002E4FBB" w:rsidRPr="001C0975" w:rsidRDefault="002E4FBB" w:rsidP="006F62E3">
      <w:pPr>
        <w:tabs>
          <w:tab w:val="left" w:pos="567"/>
        </w:tabs>
        <w:spacing w:line="276" w:lineRule="auto"/>
        <w:jc w:val="both"/>
        <w:rPr>
          <w:rFonts w:ascii="Arial" w:hAnsi="Arial" w:cs="Arial"/>
          <w:sz w:val="22"/>
          <w:szCs w:val="22"/>
          <w:highlight w:val="yellow"/>
        </w:rPr>
      </w:pPr>
    </w:p>
    <w:p w14:paraId="19854FC9" w14:textId="77777777" w:rsidR="006F62E3" w:rsidRPr="001C0975" w:rsidRDefault="006F62E3" w:rsidP="00055487">
      <w:pPr>
        <w:pStyle w:val="Akapitzlist"/>
        <w:numPr>
          <w:ilvl w:val="1"/>
          <w:numId w:val="4"/>
        </w:numPr>
        <w:tabs>
          <w:tab w:val="left" w:pos="426"/>
          <w:tab w:val="left" w:pos="567"/>
        </w:tabs>
        <w:suppressAutoHyphens/>
        <w:autoSpaceDE w:val="0"/>
        <w:spacing w:after="120" w:line="276" w:lineRule="auto"/>
        <w:ind w:left="425" w:hanging="426"/>
        <w:jc w:val="both"/>
        <w:rPr>
          <w:rFonts w:ascii="Arial" w:hAnsi="Arial" w:cs="Arial"/>
          <w:sz w:val="22"/>
          <w:szCs w:val="22"/>
        </w:rPr>
      </w:pPr>
      <w:r w:rsidRPr="001C0975">
        <w:rPr>
          <w:rFonts w:ascii="Arial" w:hAnsi="Arial" w:cs="Arial"/>
          <w:sz w:val="22"/>
          <w:szCs w:val="22"/>
        </w:rPr>
        <w:t>Miejsce realizacji</w:t>
      </w:r>
    </w:p>
    <w:p w14:paraId="3B9BA204" w14:textId="77777777" w:rsidR="006F62E3" w:rsidRPr="001C0975" w:rsidRDefault="006F62E3" w:rsidP="006F62E3">
      <w:pPr>
        <w:rPr>
          <w:rFonts w:ascii="Arial" w:hAnsi="Arial" w:cs="Arial"/>
          <w:sz w:val="22"/>
          <w:szCs w:val="22"/>
        </w:rPr>
      </w:pPr>
      <w:r w:rsidRPr="001C0975">
        <w:rPr>
          <w:rFonts w:ascii="Arial" w:hAnsi="Arial" w:cs="Arial"/>
          <w:sz w:val="22"/>
          <w:szCs w:val="22"/>
        </w:rPr>
        <w:t xml:space="preserve">Drogi asfaltowe na terenie Gminy Świeszyno w miejscowościach: Zegrze Pomorskie, Sieranie, Niedalino, </w:t>
      </w:r>
      <w:r w:rsidR="00D26DA9" w:rsidRPr="001C0975">
        <w:rPr>
          <w:rFonts w:ascii="Arial" w:hAnsi="Arial" w:cs="Arial"/>
          <w:sz w:val="22"/>
          <w:szCs w:val="22"/>
        </w:rPr>
        <w:t xml:space="preserve">Strzekęcino, </w:t>
      </w:r>
      <w:r w:rsidRPr="001C0975">
        <w:rPr>
          <w:rFonts w:ascii="Arial" w:hAnsi="Arial" w:cs="Arial"/>
          <w:sz w:val="22"/>
          <w:szCs w:val="22"/>
        </w:rPr>
        <w:t>Świeszyno, Konikowo, Niekłonice, Chałupy, Konikowo-</w:t>
      </w:r>
      <w:proofErr w:type="spellStart"/>
      <w:r w:rsidRPr="001C0975">
        <w:rPr>
          <w:rFonts w:ascii="Arial" w:hAnsi="Arial" w:cs="Arial"/>
          <w:sz w:val="22"/>
          <w:szCs w:val="22"/>
        </w:rPr>
        <w:t>Giezkowo</w:t>
      </w:r>
      <w:proofErr w:type="spellEnd"/>
      <w:r w:rsidRPr="001C0975">
        <w:rPr>
          <w:rFonts w:ascii="Arial" w:hAnsi="Arial" w:cs="Arial"/>
          <w:sz w:val="22"/>
          <w:szCs w:val="22"/>
        </w:rPr>
        <w:t xml:space="preserve">, Włoki. </w:t>
      </w:r>
    </w:p>
    <w:p w14:paraId="5CA34127" w14:textId="77777777" w:rsidR="006F62E3" w:rsidRPr="001C0975" w:rsidRDefault="006F62E3" w:rsidP="006F62E3">
      <w:pPr>
        <w:suppressAutoHyphens/>
        <w:autoSpaceDE w:val="0"/>
        <w:spacing w:after="120" w:line="276" w:lineRule="auto"/>
        <w:jc w:val="both"/>
        <w:rPr>
          <w:rFonts w:ascii="Arial" w:hAnsi="Arial" w:cs="Arial"/>
          <w:b/>
          <w:bCs/>
          <w:sz w:val="22"/>
          <w:szCs w:val="22"/>
          <w:lang w:eastAsia="ar-SA"/>
        </w:rPr>
      </w:pPr>
    </w:p>
    <w:p w14:paraId="7E075CDE" w14:textId="77777777" w:rsidR="006F62E3" w:rsidRPr="001C0975" w:rsidRDefault="006F62E3" w:rsidP="006F62E3">
      <w:pPr>
        <w:tabs>
          <w:tab w:val="left" w:pos="-284"/>
        </w:tabs>
        <w:spacing w:line="276" w:lineRule="auto"/>
        <w:ind w:left="-284"/>
        <w:jc w:val="both"/>
        <w:rPr>
          <w:rFonts w:ascii="Arial" w:hAnsi="Arial" w:cs="Arial"/>
          <w:b/>
          <w:sz w:val="22"/>
          <w:szCs w:val="22"/>
        </w:rPr>
      </w:pPr>
      <w:r w:rsidRPr="001C0975">
        <w:rPr>
          <w:rFonts w:ascii="Arial" w:hAnsi="Arial" w:cs="Arial"/>
          <w:b/>
          <w:sz w:val="22"/>
          <w:szCs w:val="22"/>
        </w:rPr>
        <w:t>UWAGA:</w:t>
      </w:r>
    </w:p>
    <w:p w14:paraId="7B829978" w14:textId="77777777" w:rsidR="006F62E3" w:rsidRPr="001C0975" w:rsidRDefault="006F62E3" w:rsidP="006F62E3">
      <w:pPr>
        <w:tabs>
          <w:tab w:val="left" w:pos="426"/>
        </w:tabs>
        <w:spacing w:line="276" w:lineRule="auto"/>
        <w:ind w:left="426"/>
        <w:jc w:val="both"/>
        <w:rPr>
          <w:rFonts w:ascii="Arial" w:hAnsi="Arial" w:cs="Arial"/>
          <w:sz w:val="22"/>
          <w:szCs w:val="22"/>
        </w:rPr>
      </w:pPr>
      <w:r w:rsidRPr="001C0975">
        <w:rPr>
          <w:rFonts w:ascii="Arial" w:hAnsi="Arial" w:cs="Arial"/>
          <w:sz w:val="22"/>
          <w:szCs w:val="22"/>
        </w:rPr>
        <w:t xml:space="preserve">Brak przywołania jakiegokolwiek obowiązującego dla ww. robót przepisu prawa lub normy nie zwalnia wykonawcy z obowiązku jej stosowania przy realizacji robót. Jakiekolwiek nazwy firmowe użyte w Specyfikacjach Technicznych powinny być uwzględniane jako definicje standardu, a nie jako określenie marki zastosowanej w specyfikacji. </w:t>
      </w:r>
    </w:p>
    <w:p w14:paraId="5C46954A" w14:textId="77777777" w:rsidR="006F62E3" w:rsidRPr="001C0975" w:rsidRDefault="006F62E3" w:rsidP="006F62E3">
      <w:pPr>
        <w:tabs>
          <w:tab w:val="left" w:pos="426"/>
        </w:tabs>
        <w:spacing w:line="276" w:lineRule="auto"/>
        <w:ind w:left="426"/>
        <w:jc w:val="both"/>
        <w:rPr>
          <w:rFonts w:ascii="Arial" w:hAnsi="Arial" w:cs="Arial"/>
          <w:sz w:val="22"/>
          <w:szCs w:val="22"/>
        </w:rPr>
      </w:pPr>
      <w:r w:rsidRPr="001C0975">
        <w:rPr>
          <w:rFonts w:ascii="Arial" w:hAnsi="Arial" w:cs="Arial"/>
          <w:sz w:val="22"/>
          <w:szCs w:val="22"/>
        </w:rPr>
        <w:lastRenderedPageBreak/>
        <w:t>Jakiekolwiek Normy/Przepisy Techniczne użyte w Specyfikacjach Technicznych powinny być traktowane jako: ,,Polskie Normy/Przepisy Techniczne lub odpowiednie Europejskie lub Międzynarodowe Normy/Przepisy Techniczne w stopniu, w którym są dopuszczalne w świetle obowiązującego prawa polskiego.</w:t>
      </w:r>
    </w:p>
    <w:p w14:paraId="1ADA2C19" w14:textId="77777777" w:rsidR="006F62E3" w:rsidRPr="001C0975" w:rsidRDefault="006F62E3" w:rsidP="00055487">
      <w:pPr>
        <w:pStyle w:val="Akapitzlist"/>
        <w:numPr>
          <w:ilvl w:val="1"/>
          <w:numId w:val="4"/>
        </w:numPr>
        <w:tabs>
          <w:tab w:val="left" w:pos="426"/>
          <w:tab w:val="left" w:pos="567"/>
        </w:tabs>
        <w:suppressAutoHyphens/>
        <w:autoSpaceDE w:val="0"/>
        <w:spacing w:after="120" w:line="276" w:lineRule="auto"/>
        <w:ind w:left="425" w:hanging="426"/>
        <w:jc w:val="both"/>
        <w:rPr>
          <w:rFonts w:ascii="Arial" w:hAnsi="Arial" w:cs="Arial"/>
          <w:sz w:val="22"/>
          <w:szCs w:val="22"/>
          <w:lang w:eastAsia="ar-SA"/>
        </w:rPr>
      </w:pPr>
      <w:r w:rsidRPr="001C0975">
        <w:rPr>
          <w:rFonts w:ascii="Arial" w:hAnsi="Arial" w:cs="Arial"/>
          <w:sz w:val="22"/>
          <w:szCs w:val="22"/>
        </w:rPr>
        <w:t>Przed złożeniem oferty zaleca się przeprowadzenie wizji lokalnej w terenie.</w:t>
      </w:r>
      <w:r w:rsidRPr="001C0975">
        <w:rPr>
          <w:rFonts w:ascii="Arial" w:hAnsi="Arial" w:cs="Arial"/>
          <w:sz w:val="22"/>
          <w:szCs w:val="22"/>
          <w:lang w:eastAsia="ar-SA"/>
        </w:rPr>
        <w:t xml:space="preserve"> </w:t>
      </w:r>
    </w:p>
    <w:p w14:paraId="3EDA8A5B" w14:textId="77777777" w:rsidR="006F62E3" w:rsidRPr="001C0975" w:rsidRDefault="006F62E3" w:rsidP="00055487">
      <w:pPr>
        <w:pStyle w:val="Akapitzlist"/>
        <w:numPr>
          <w:ilvl w:val="1"/>
          <w:numId w:val="4"/>
        </w:numPr>
        <w:tabs>
          <w:tab w:val="left" w:pos="426"/>
        </w:tabs>
        <w:spacing w:after="120" w:line="276" w:lineRule="auto"/>
        <w:ind w:left="425" w:hanging="425"/>
        <w:jc w:val="both"/>
        <w:rPr>
          <w:rFonts w:ascii="Arial" w:hAnsi="Arial" w:cs="Arial"/>
          <w:sz w:val="22"/>
          <w:szCs w:val="22"/>
        </w:rPr>
      </w:pPr>
      <w:r w:rsidRPr="001C0975">
        <w:rPr>
          <w:rFonts w:ascii="Arial" w:hAnsi="Arial" w:cs="Arial"/>
          <w:sz w:val="22"/>
          <w:szCs w:val="22"/>
        </w:rPr>
        <w:t xml:space="preserve">Zamawiający dopuszcza realizację zamówienia przy udziale podwykonawców. </w:t>
      </w:r>
      <w:r w:rsidRPr="001C0975">
        <w:rPr>
          <w:rFonts w:ascii="Arial" w:hAnsi="Arial" w:cs="Arial"/>
          <w:sz w:val="22"/>
          <w:szCs w:val="22"/>
        </w:rPr>
        <w:br/>
        <w:t>W takim przypadku wykonawca zobowiązany jest wypełnić wykaz części powierzonych podwykonawcy – załącznik nr 8 niniejszej SIWZ.</w:t>
      </w:r>
    </w:p>
    <w:p w14:paraId="60FAA5A4" w14:textId="77777777" w:rsidR="006F62E3" w:rsidRPr="001C0975" w:rsidRDefault="006F62E3" w:rsidP="00055487">
      <w:pPr>
        <w:pStyle w:val="Akapitzlist"/>
        <w:numPr>
          <w:ilvl w:val="1"/>
          <w:numId w:val="4"/>
        </w:numPr>
        <w:tabs>
          <w:tab w:val="left" w:pos="426"/>
        </w:tabs>
        <w:spacing w:after="120" w:line="276" w:lineRule="auto"/>
        <w:ind w:left="425" w:hanging="425"/>
        <w:jc w:val="both"/>
        <w:rPr>
          <w:rFonts w:ascii="Arial" w:hAnsi="Arial" w:cs="Arial"/>
          <w:sz w:val="22"/>
          <w:szCs w:val="22"/>
        </w:rPr>
      </w:pPr>
      <w:r w:rsidRPr="001C0975">
        <w:rPr>
          <w:rFonts w:ascii="Arial" w:hAnsi="Arial" w:cs="Arial"/>
          <w:sz w:val="22"/>
          <w:szCs w:val="22"/>
        </w:rPr>
        <w:t xml:space="preserve">Wszystkie roboty objęte zamówieniem powinny być wykonane zgodnie </w:t>
      </w:r>
      <w:r w:rsidRPr="001C0975">
        <w:rPr>
          <w:rFonts w:ascii="Arial" w:hAnsi="Arial" w:cs="Arial"/>
          <w:sz w:val="22"/>
          <w:szCs w:val="22"/>
        </w:rPr>
        <w:br/>
        <w:t>z obowiązującymi normami, dokumentacją projektową, udzielonymi pozwoleniami i decyzjami, wymaganiami technicznymi dla poszczególnych rodzajów robót i sztuką budowlaną,  a także podpisaną umową.</w:t>
      </w:r>
    </w:p>
    <w:p w14:paraId="0AB16397" w14:textId="77777777" w:rsidR="006F62E3" w:rsidRPr="001C0975" w:rsidRDefault="006F62E3" w:rsidP="00055487">
      <w:pPr>
        <w:pStyle w:val="Akapitzlist"/>
        <w:numPr>
          <w:ilvl w:val="1"/>
          <w:numId w:val="4"/>
        </w:numPr>
        <w:tabs>
          <w:tab w:val="left" w:pos="426"/>
        </w:tabs>
        <w:spacing w:line="276" w:lineRule="auto"/>
        <w:ind w:left="426" w:hanging="426"/>
        <w:jc w:val="both"/>
        <w:rPr>
          <w:rFonts w:ascii="Arial" w:hAnsi="Arial" w:cs="Arial"/>
          <w:sz w:val="22"/>
          <w:szCs w:val="22"/>
        </w:rPr>
      </w:pPr>
      <w:r w:rsidRPr="001C0975">
        <w:rPr>
          <w:rFonts w:ascii="Arial" w:hAnsi="Arial" w:cs="Arial"/>
          <w:sz w:val="22"/>
          <w:szCs w:val="22"/>
        </w:rPr>
        <w:t>Odpowiedzialność za jakość wykonania robót wchodzących w skład zadania  oraz za bezpieczeństwo osób wykonujących przedmiot zamówienia w całości ponosi Wykonawca.</w:t>
      </w:r>
    </w:p>
    <w:p w14:paraId="5246579E" w14:textId="77777777" w:rsidR="006F62E3" w:rsidRPr="001C0975" w:rsidRDefault="006F62E3" w:rsidP="00055487">
      <w:pPr>
        <w:pStyle w:val="Akapitzlist"/>
        <w:numPr>
          <w:ilvl w:val="0"/>
          <w:numId w:val="57"/>
        </w:numPr>
        <w:spacing w:line="276" w:lineRule="auto"/>
        <w:ind w:left="426" w:hanging="426"/>
        <w:jc w:val="both"/>
        <w:rPr>
          <w:rFonts w:ascii="Arial" w:hAnsi="Arial" w:cs="Arial"/>
          <w:b/>
          <w:bCs/>
          <w:sz w:val="22"/>
          <w:szCs w:val="22"/>
        </w:rPr>
      </w:pPr>
      <w:r w:rsidRPr="001C0975">
        <w:rPr>
          <w:rFonts w:ascii="Arial" w:hAnsi="Arial" w:cs="Arial"/>
          <w:b/>
          <w:bCs/>
          <w:sz w:val="22"/>
          <w:szCs w:val="22"/>
        </w:rPr>
        <w:t>Wymagania dotyczące zatrudnienia przez Wykonawcę lub podwykonawcę na podstawie umowy o pracę osób wykonujących wskazane przez Zamawiającego czynności w zakresie realizacji zamówienia.</w:t>
      </w:r>
    </w:p>
    <w:p w14:paraId="6F9C3857" w14:textId="77777777" w:rsidR="006F62E3" w:rsidRPr="001C0975" w:rsidRDefault="006F62E3" w:rsidP="00055487">
      <w:pPr>
        <w:pStyle w:val="Akapitzlist"/>
        <w:numPr>
          <w:ilvl w:val="0"/>
          <w:numId w:val="58"/>
        </w:numPr>
        <w:spacing w:line="276" w:lineRule="auto"/>
        <w:jc w:val="both"/>
        <w:rPr>
          <w:rFonts w:ascii="Arial" w:hAnsi="Arial" w:cs="Arial"/>
          <w:bCs/>
          <w:sz w:val="22"/>
          <w:szCs w:val="22"/>
        </w:rPr>
      </w:pPr>
      <w:r w:rsidRPr="001C0975">
        <w:rPr>
          <w:rFonts w:ascii="Arial" w:hAnsi="Arial" w:cs="Arial"/>
          <w:bCs/>
          <w:sz w:val="22"/>
          <w:szCs w:val="22"/>
        </w:rPr>
        <w:t xml:space="preserve">Zamawiający (działając zgodnie z art. 29 ust. 3a ustawy </w:t>
      </w:r>
      <w:proofErr w:type="spellStart"/>
      <w:r w:rsidRPr="001C0975">
        <w:rPr>
          <w:rFonts w:ascii="Arial" w:hAnsi="Arial" w:cs="Arial"/>
          <w:bCs/>
          <w:sz w:val="22"/>
          <w:szCs w:val="22"/>
        </w:rPr>
        <w:t>Pzp</w:t>
      </w:r>
      <w:proofErr w:type="spellEnd"/>
      <w:r w:rsidRPr="001C0975">
        <w:rPr>
          <w:rFonts w:ascii="Arial" w:hAnsi="Arial" w:cs="Arial"/>
          <w:bCs/>
          <w:sz w:val="22"/>
          <w:szCs w:val="22"/>
        </w:rPr>
        <w:t xml:space="preserve">) wymaga, aby przez cały okres realizacji zamówienia osoby wykonujące bezpośrednio czynności </w:t>
      </w:r>
      <w:r w:rsidRPr="001C0975">
        <w:rPr>
          <w:rFonts w:ascii="Arial" w:hAnsi="Arial" w:cs="Arial"/>
          <w:bCs/>
          <w:sz w:val="22"/>
          <w:szCs w:val="22"/>
        </w:rPr>
        <w:br/>
        <w:t xml:space="preserve">w zakresie </w:t>
      </w:r>
      <w:r w:rsidRPr="001C0975">
        <w:rPr>
          <w:rFonts w:ascii="Arial" w:hAnsi="Arial" w:cs="Arial"/>
          <w:sz w:val="22"/>
          <w:szCs w:val="22"/>
        </w:rPr>
        <w:t xml:space="preserve">robót ziemnych, drogowych, </w:t>
      </w:r>
      <w:r w:rsidRPr="001C0975">
        <w:rPr>
          <w:rFonts w:ascii="Arial" w:hAnsi="Arial" w:cs="Arial"/>
          <w:bCs/>
          <w:sz w:val="22"/>
          <w:szCs w:val="22"/>
        </w:rPr>
        <w:t>były zatrudnione przez Wykonawcę lub Podwykonawcę na podstawie umowy o pracę.</w:t>
      </w:r>
    </w:p>
    <w:p w14:paraId="572A49AE" w14:textId="77777777" w:rsidR="006F62E3" w:rsidRPr="001C0975" w:rsidRDefault="006F62E3" w:rsidP="00055487">
      <w:pPr>
        <w:pStyle w:val="Akapitzlist"/>
        <w:numPr>
          <w:ilvl w:val="0"/>
          <w:numId w:val="58"/>
        </w:numPr>
        <w:spacing w:line="276" w:lineRule="auto"/>
        <w:jc w:val="both"/>
        <w:rPr>
          <w:rFonts w:ascii="Arial" w:hAnsi="Arial" w:cs="Arial"/>
          <w:bCs/>
          <w:sz w:val="22"/>
          <w:szCs w:val="22"/>
        </w:rPr>
      </w:pPr>
      <w:r w:rsidRPr="001C0975">
        <w:rPr>
          <w:rFonts w:ascii="Arial" w:hAnsi="Arial" w:cs="Arial"/>
          <w:bCs/>
          <w:sz w:val="22"/>
          <w:szCs w:val="22"/>
        </w:rPr>
        <w:t xml:space="preserve">Każdorazowo na żądanie Zamawiającego, w terminie wskazanym przez Zamawiającego nie krótszym niż 5 dni, Wykonawca/Podwykonawca zobowiązuje się przedłożyć Zamawiającemu, aktualne oświadczenie, że osoby, o których mowa w pkt. 1) są zatrudnione przez Wykonawcę/Podwykonawcę na podstawie umowy o pracę wraz ze wskazaniem liczby tych osób, rodzaju umowy o pracę i wymiaru etatu, podpisane przez osobę/y upoważnione do reprezentowania Wykonawcy/Podwykonawcy lub osobę przez Wykonawcę/Podwykonawcę umocowaną. Przedmiotowe oświadczenie Wykonawca/Podwykonawca składa pod rygorem odpowiedzialności za składanie fałszywych oświadczeń. </w:t>
      </w:r>
    </w:p>
    <w:p w14:paraId="0C597D98" w14:textId="77777777" w:rsidR="006F62E3" w:rsidRPr="001C0975" w:rsidRDefault="006F62E3" w:rsidP="00055487">
      <w:pPr>
        <w:pStyle w:val="Akapitzlist"/>
        <w:numPr>
          <w:ilvl w:val="0"/>
          <w:numId w:val="58"/>
        </w:numPr>
        <w:spacing w:line="276" w:lineRule="auto"/>
        <w:jc w:val="both"/>
        <w:rPr>
          <w:rFonts w:ascii="Arial" w:hAnsi="Arial" w:cs="Arial"/>
          <w:bCs/>
          <w:sz w:val="22"/>
          <w:szCs w:val="22"/>
        </w:rPr>
      </w:pPr>
      <w:r w:rsidRPr="001C0975">
        <w:rPr>
          <w:rFonts w:ascii="Arial" w:hAnsi="Arial" w:cs="Arial"/>
          <w:bCs/>
          <w:sz w:val="22"/>
          <w:szCs w:val="22"/>
        </w:rPr>
        <w:t>Nieprzedłożenie przez Wykonawcę oświadczenia, o którym mowa w pkt. 2) w terminie wskazanym przez Zamawiającego będzie uprawniało Zamawiającego do naliczenia kary umownej określonej we wzorze umowy.</w:t>
      </w:r>
    </w:p>
    <w:p w14:paraId="6033DA7A" w14:textId="77777777" w:rsidR="006F62E3" w:rsidRPr="001C0975" w:rsidRDefault="006F62E3" w:rsidP="006F62E3">
      <w:pPr>
        <w:spacing w:line="276" w:lineRule="auto"/>
        <w:jc w:val="both"/>
        <w:rPr>
          <w:rFonts w:ascii="Arial" w:hAnsi="Arial" w:cs="Arial"/>
          <w:color w:val="FF0000"/>
          <w:sz w:val="22"/>
          <w:szCs w:val="22"/>
        </w:rPr>
      </w:pPr>
    </w:p>
    <w:p w14:paraId="4051653E" w14:textId="77777777" w:rsidR="006F62E3" w:rsidRPr="001C0975" w:rsidRDefault="006F62E3" w:rsidP="006F62E3">
      <w:pPr>
        <w:spacing w:line="276" w:lineRule="auto"/>
        <w:ind w:left="454"/>
        <w:jc w:val="both"/>
        <w:rPr>
          <w:rFonts w:ascii="Arial" w:hAnsi="Arial" w:cs="Arial"/>
          <w:b/>
          <w:bCs/>
          <w:sz w:val="22"/>
          <w:szCs w:val="22"/>
        </w:rPr>
      </w:pPr>
      <w:r w:rsidRPr="001C0975">
        <w:rPr>
          <w:rFonts w:ascii="Arial" w:hAnsi="Arial" w:cs="Arial"/>
          <w:b/>
          <w:bCs/>
          <w:sz w:val="22"/>
          <w:szCs w:val="22"/>
        </w:rPr>
        <w:t>KOD CPV:</w:t>
      </w:r>
    </w:p>
    <w:p w14:paraId="0DA5DD15" w14:textId="77777777" w:rsidR="006F62E3" w:rsidRPr="001C0975" w:rsidRDefault="00065E93" w:rsidP="006F62E3">
      <w:pPr>
        <w:pStyle w:val="Akapitzlist"/>
        <w:spacing w:line="276" w:lineRule="auto"/>
        <w:rPr>
          <w:rFonts w:ascii="Arial" w:hAnsi="Arial" w:cs="Arial"/>
          <w:sz w:val="22"/>
          <w:szCs w:val="22"/>
        </w:rPr>
      </w:pPr>
      <w:r w:rsidRPr="001C0975">
        <w:rPr>
          <w:rFonts w:ascii="Arial" w:hAnsi="Arial" w:cs="Arial"/>
          <w:color w:val="000000"/>
          <w:sz w:val="22"/>
          <w:szCs w:val="22"/>
        </w:rPr>
        <w:t>45233142-6 roboty w zakresie naprawy dróg</w:t>
      </w:r>
    </w:p>
    <w:p w14:paraId="2F1F3523" w14:textId="77777777" w:rsidR="00065E93" w:rsidRPr="001C0975" w:rsidRDefault="00065E93" w:rsidP="006F62E3">
      <w:pPr>
        <w:pStyle w:val="Akapitzlist"/>
        <w:spacing w:line="276" w:lineRule="auto"/>
        <w:rPr>
          <w:rFonts w:ascii="Arial" w:hAnsi="Arial" w:cs="Arial"/>
          <w:sz w:val="22"/>
          <w:szCs w:val="22"/>
        </w:rPr>
      </w:pPr>
    </w:p>
    <w:p w14:paraId="5B4656A1" w14:textId="77777777" w:rsidR="006F62E3" w:rsidRPr="001C0975" w:rsidRDefault="006F62E3" w:rsidP="00055487">
      <w:pPr>
        <w:pStyle w:val="Nagwek2"/>
        <w:numPr>
          <w:ilvl w:val="0"/>
          <w:numId w:val="2"/>
        </w:numPr>
        <w:spacing w:after="120" w:line="276" w:lineRule="auto"/>
        <w:ind w:left="425" w:hanging="357"/>
        <w:rPr>
          <w:rFonts w:ascii="Arial" w:hAnsi="Arial" w:cs="Arial"/>
          <w:sz w:val="22"/>
          <w:szCs w:val="22"/>
          <w:highlight w:val="lightGray"/>
        </w:rPr>
      </w:pPr>
      <w:bookmarkStart w:id="6" w:name="_Toc465419663"/>
      <w:r w:rsidRPr="001C0975">
        <w:rPr>
          <w:rFonts w:ascii="Arial" w:hAnsi="Arial" w:cs="Arial"/>
          <w:sz w:val="22"/>
          <w:szCs w:val="22"/>
          <w:highlight w:val="lightGray"/>
        </w:rPr>
        <w:t>TERMIN REALIZACJI</w:t>
      </w:r>
      <w:bookmarkEnd w:id="6"/>
    </w:p>
    <w:p w14:paraId="3476534D" w14:textId="697C7D24" w:rsidR="006F62E3" w:rsidRPr="001C0975" w:rsidRDefault="006F62E3" w:rsidP="006F62E3">
      <w:pPr>
        <w:spacing w:line="276" w:lineRule="auto"/>
        <w:rPr>
          <w:rFonts w:ascii="Arial" w:hAnsi="Arial" w:cs="Arial"/>
          <w:b/>
          <w:sz w:val="22"/>
          <w:szCs w:val="22"/>
        </w:rPr>
      </w:pPr>
      <w:r w:rsidRPr="001C0975">
        <w:rPr>
          <w:rFonts w:ascii="Arial" w:hAnsi="Arial" w:cs="Arial"/>
          <w:sz w:val="22"/>
          <w:szCs w:val="22"/>
        </w:rPr>
        <w:t xml:space="preserve">Przedmiot zamówienia należy zrealizować w terminie </w:t>
      </w:r>
      <w:r w:rsidRPr="001C0975">
        <w:rPr>
          <w:rFonts w:ascii="Arial" w:eastAsia="Andale Sans UI" w:hAnsi="Arial" w:cs="Arial"/>
          <w:sz w:val="22"/>
          <w:szCs w:val="22"/>
          <w:lang w:eastAsia="ja-JP" w:bidi="fa-IR"/>
        </w:rPr>
        <w:t xml:space="preserve">od </w:t>
      </w:r>
      <w:r w:rsidRPr="001C0975">
        <w:rPr>
          <w:rFonts w:ascii="Arial" w:eastAsia="Andale Sans UI" w:hAnsi="Arial" w:cs="Arial"/>
          <w:b/>
          <w:sz w:val="22"/>
          <w:szCs w:val="22"/>
          <w:lang w:eastAsia="ja-JP" w:bidi="fa-IR"/>
        </w:rPr>
        <w:t>dnia podpisania umowy</w:t>
      </w:r>
      <w:r w:rsidRPr="001C0975">
        <w:rPr>
          <w:rFonts w:ascii="Arial" w:hAnsi="Arial" w:cs="Arial"/>
          <w:b/>
          <w:sz w:val="22"/>
          <w:szCs w:val="22"/>
        </w:rPr>
        <w:t xml:space="preserve"> do dnia 1</w:t>
      </w:r>
      <w:r w:rsidR="00821DAA" w:rsidRPr="001C0975">
        <w:rPr>
          <w:rFonts w:ascii="Arial" w:hAnsi="Arial" w:cs="Arial"/>
          <w:b/>
          <w:sz w:val="22"/>
          <w:szCs w:val="22"/>
        </w:rPr>
        <w:t>5</w:t>
      </w:r>
      <w:r w:rsidRPr="001C0975">
        <w:rPr>
          <w:rFonts w:ascii="Arial" w:hAnsi="Arial" w:cs="Arial"/>
          <w:b/>
          <w:sz w:val="22"/>
          <w:szCs w:val="22"/>
        </w:rPr>
        <w:t>.12.20</w:t>
      </w:r>
      <w:r w:rsidR="00821DAA" w:rsidRPr="001C0975">
        <w:rPr>
          <w:rFonts w:ascii="Arial" w:hAnsi="Arial" w:cs="Arial"/>
          <w:b/>
          <w:sz w:val="22"/>
          <w:szCs w:val="22"/>
        </w:rPr>
        <w:t>2</w:t>
      </w:r>
      <w:r w:rsidR="00B158A3">
        <w:rPr>
          <w:rFonts w:ascii="Arial" w:hAnsi="Arial" w:cs="Arial"/>
          <w:b/>
          <w:sz w:val="22"/>
          <w:szCs w:val="22"/>
        </w:rPr>
        <w:t>1</w:t>
      </w:r>
      <w:r w:rsidRPr="001C0975">
        <w:rPr>
          <w:rFonts w:ascii="Arial" w:hAnsi="Arial" w:cs="Arial"/>
          <w:b/>
          <w:sz w:val="22"/>
          <w:szCs w:val="22"/>
        </w:rPr>
        <w:t xml:space="preserve"> r. </w:t>
      </w:r>
    </w:p>
    <w:p w14:paraId="3A6691A1" w14:textId="77777777" w:rsidR="006F62E3" w:rsidRPr="001C0975" w:rsidRDefault="006F62E3" w:rsidP="006F62E3">
      <w:pPr>
        <w:spacing w:line="276" w:lineRule="auto"/>
        <w:rPr>
          <w:rFonts w:ascii="Arial" w:hAnsi="Arial" w:cs="Arial"/>
          <w:b/>
          <w:sz w:val="22"/>
          <w:szCs w:val="22"/>
        </w:rPr>
      </w:pPr>
    </w:p>
    <w:p w14:paraId="0BEDB378" w14:textId="77777777" w:rsidR="006F62E3" w:rsidRPr="001C0975" w:rsidRDefault="006F62E3" w:rsidP="00055487">
      <w:pPr>
        <w:pStyle w:val="Nagwek2"/>
        <w:numPr>
          <w:ilvl w:val="0"/>
          <w:numId w:val="2"/>
        </w:numPr>
        <w:spacing w:after="120" w:line="276" w:lineRule="auto"/>
        <w:ind w:left="425" w:hanging="357"/>
        <w:rPr>
          <w:rFonts w:ascii="Arial" w:hAnsi="Arial" w:cs="Arial"/>
          <w:sz w:val="22"/>
          <w:szCs w:val="22"/>
          <w:highlight w:val="lightGray"/>
        </w:rPr>
      </w:pPr>
      <w:bookmarkStart w:id="7" w:name="_Toc465419664"/>
      <w:r w:rsidRPr="001C0975">
        <w:rPr>
          <w:rFonts w:ascii="Arial" w:hAnsi="Arial" w:cs="Arial"/>
          <w:sz w:val="22"/>
          <w:szCs w:val="22"/>
          <w:highlight w:val="lightGray"/>
        </w:rPr>
        <w:lastRenderedPageBreak/>
        <w:t>CZĘŚCI ZAMÓWIENIA</w:t>
      </w:r>
      <w:bookmarkEnd w:id="7"/>
    </w:p>
    <w:p w14:paraId="4F95E13E" w14:textId="103E7CE5" w:rsidR="006F62E3" w:rsidRDefault="004D5FC5" w:rsidP="006F62E3">
      <w:pPr>
        <w:spacing w:line="276" w:lineRule="auto"/>
        <w:ind w:left="426"/>
        <w:jc w:val="both"/>
        <w:rPr>
          <w:rFonts w:ascii="Arial" w:hAnsi="Arial" w:cs="Arial"/>
          <w:sz w:val="22"/>
          <w:szCs w:val="22"/>
        </w:rPr>
      </w:pPr>
      <w:r w:rsidRPr="001C0975">
        <w:rPr>
          <w:rFonts w:ascii="Arial" w:hAnsi="Arial" w:cs="Arial"/>
          <w:sz w:val="22"/>
          <w:szCs w:val="22"/>
        </w:rPr>
        <w:t>Zamawiający nie dopuszcza możliwość składania ofert częściowych.</w:t>
      </w:r>
    </w:p>
    <w:p w14:paraId="484A20B4" w14:textId="77777777" w:rsidR="004D5FC5" w:rsidRPr="001C0975" w:rsidRDefault="004D5FC5" w:rsidP="006F62E3">
      <w:pPr>
        <w:spacing w:line="276" w:lineRule="auto"/>
        <w:ind w:left="426"/>
        <w:jc w:val="both"/>
        <w:rPr>
          <w:rFonts w:ascii="Arial" w:hAnsi="Arial" w:cs="Arial"/>
          <w:sz w:val="22"/>
          <w:szCs w:val="22"/>
        </w:rPr>
      </w:pPr>
    </w:p>
    <w:p w14:paraId="43EEFA3D" w14:textId="77777777" w:rsidR="006F62E3" w:rsidRPr="001C0975" w:rsidRDefault="006F62E3" w:rsidP="00055487">
      <w:pPr>
        <w:pStyle w:val="Nagwek2"/>
        <w:numPr>
          <w:ilvl w:val="0"/>
          <w:numId w:val="2"/>
        </w:numPr>
        <w:spacing w:after="120" w:line="276" w:lineRule="auto"/>
        <w:ind w:left="426"/>
        <w:rPr>
          <w:rFonts w:ascii="Arial" w:hAnsi="Arial" w:cs="Arial"/>
          <w:sz w:val="22"/>
          <w:szCs w:val="22"/>
          <w:highlight w:val="lightGray"/>
        </w:rPr>
      </w:pPr>
      <w:bookmarkStart w:id="8" w:name="bookmark3"/>
      <w:bookmarkStart w:id="9" w:name="_Toc465419665"/>
      <w:r w:rsidRPr="001C0975">
        <w:rPr>
          <w:rFonts w:ascii="Arial" w:hAnsi="Arial" w:cs="Arial"/>
          <w:sz w:val="22"/>
          <w:szCs w:val="22"/>
          <w:highlight w:val="lightGray"/>
        </w:rPr>
        <w:t xml:space="preserve">ZAMÓWIENIA </w:t>
      </w:r>
      <w:bookmarkEnd w:id="8"/>
      <w:bookmarkEnd w:id="9"/>
      <w:r w:rsidRPr="001C0975">
        <w:rPr>
          <w:rFonts w:ascii="Arial" w:hAnsi="Arial" w:cs="Arial"/>
          <w:sz w:val="22"/>
          <w:szCs w:val="22"/>
          <w:highlight w:val="lightGray"/>
        </w:rPr>
        <w:t>POLEGAJĄCE NA POWTÓRZENIU PODOBNYCH USŁUG</w:t>
      </w:r>
    </w:p>
    <w:p w14:paraId="4202D385" w14:textId="77777777" w:rsidR="006F62E3" w:rsidRPr="001C0975" w:rsidRDefault="006F62E3" w:rsidP="006F62E3">
      <w:pPr>
        <w:autoSpaceDE w:val="0"/>
        <w:autoSpaceDN w:val="0"/>
        <w:adjustRightInd w:val="0"/>
        <w:spacing w:line="276" w:lineRule="auto"/>
        <w:jc w:val="both"/>
        <w:rPr>
          <w:rFonts w:ascii="Arial" w:hAnsi="Arial" w:cs="Arial"/>
          <w:sz w:val="22"/>
          <w:szCs w:val="22"/>
        </w:rPr>
      </w:pPr>
      <w:r w:rsidRPr="001C0975">
        <w:rPr>
          <w:rFonts w:ascii="Arial" w:hAnsi="Arial" w:cs="Arial"/>
          <w:sz w:val="22"/>
          <w:szCs w:val="22"/>
        </w:rPr>
        <w:t xml:space="preserve">Zamawiający </w:t>
      </w:r>
      <w:r w:rsidR="00085794" w:rsidRPr="001C0975">
        <w:rPr>
          <w:rFonts w:ascii="Arial" w:hAnsi="Arial" w:cs="Arial"/>
          <w:sz w:val="22"/>
          <w:szCs w:val="22"/>
        </w:rPr>
        <w:t xml:space="preserve">nie </w:t>
      </w:r>
      <w:r w:rsidRPr="001C0975">
        <w:rPr>
          <w:rFonts w:ascii="Arial" w:hAnsi="Arial" w:cs="Arial"/>
          <w:sz w:val="22"/>
          <w:szCs w:val="22"/>
        </w:rPr>
        <w:t>przewiduje możliwości udzielenia zamówienia polegającego na powtórzeniu podobnych usług lub robót budowlanych, o których mowa w art. 67 ust. 1 pkt. 6 ustawy</w:t>
      </w:r>
      <w:r w:rsidR="00085794" w:rsidRPr="001C0975">
        <w:rPr>
          <w:rFonts w:ascii="Arial" w:hAnsi="Arial" w:cs="Arial"/>
          <w:sz w:val="22"/>
          <w:szCs w:val="22"/>
        </w:rPr>
        <w:t>.</w:t>
      </w:r>
    </w:p>
    <w:p w14:paraId="01797B99" w14:textId="77777777" w:rsidR="006F62E3" w:rsidRPr="001C0975" w:rsidRDefault="006F62E3" w:rsidP="006F62E3">
      <w:pPr>
        <w:spacing w:line="276" w:lineRule="auto"/>
        <w:ind w:left="426"/>
        <w:jc w:val="both"/>
        <w:rPr>
          <w:rFonts w:ascii="Arial" w:hAnsi="Arial" w:cs="Arial"/>
          <w:sz w:val="22"/>
          <w:szCs w:val="22"/>
        </w:rPr>
      </w:pPr>
    </w:p>
    <w:p w14:paraId="2C874DBD" w14:textId="77777777" w:rsidR="006F62E3" w:rsidRPr="001C0975" w:rsidRDefault="006F62E3" w:rsidP="00055487">
      <w:pPr>
        <w:pStyle w:val="Nagwek2"/>
        <w:numPr>
          <w:ilvl w:val="0"/>
          <w:numId w:val="2"/>
        </w:numPr>
        <w:spacing w:after="120" w:line="276" w:lineRule="auto"/>
        <w:ind w:left="426"/>
        <w:rPr>
          <w:rFonts w:ascii="Arial" w:hAnsi="Arial" w:cs="Arial"/>
          <w:sz w:val="22"/>
          <w:szCs w:val="22"/>
          <w:highlight w:val="lightGray"/>
        </w:rPr>
      </w:pPr>
      <w:bookmarkStart w:id="10" w:name="_Toc465419666"/>
      <w:r w:rsidRPr="001C0975">
        <w:rPr>
          <w:rFonts w:ascii="Arial" w:hAnsi="Arial" w:cs="Arial"/>
          <w:sz w:val="22"/>
          <w:szCs w:val="22"/>
          <w:highlight w:val="lightGray"/>
        </w:rPr>
        <w:t>OFERTY WARIANTOWE</w:t>
      </w:r>
      <w:bookmarkEnd w:id="10"/>
    </w:p>
    <w:p w14:paraId="5DBE0521" w14:textId="77777777" w:rsidR="006F62E3" w:rsidRPr="001C0975" w:rsidRDefault="006F62E3" w:rsidP="006F62E3">
      <w:pPr>
        <w:spacing w:line="276" w:lineRule="auto"/>
        <w:ind w:left="426"/>
        <w:jc w:val="both"/>
        <w:rPr>
          <w:rFonts w:ascii="Arial" w:hAnsi="Arial" w:cs="Arial"/>
          <w:sz w:val="22"/>
          <w:szCs w:val="22"/>
        </w:rPr>
      </w:pPr>
      <w:r w:rsidRPr="001C0975">
        <w:rPr>
          <w:rFonts w:ascii="Arial" w:hAnsi="Arial" w:cs="Arial"/>
          <w:sz w:val="22"/>
          <w:szCs w:val="22"/>
        </w:rPr>
        <w:t>Zamawiający nie dopuszcza składania ofert wariantowych.</w:t>
      </w:r>
    </w:p>
    <w:p w14:paraId="5DD7B48A" w14:textId="77777777" w:rsidR="006F62E3" w:rsidRPr="001C0975" w:rsidRDefault="006F62E3" w:rsidP="006F62E3">
      <w:pPr>
        <w:spacing w:line="276" w:lineRule="auto"/>
        <w:rPr>
          <w:rFonts w:ascii="Arial" w:hAnsi="Arial" w:cs="Arial"/>
          <w:sz w:val="22"/>
          <w:szCs w:val="22"/>
          <w:highlight w:val="lightGray"/>
        </w:rPr>
      </w:pPr>
    </w:p>
    <w:p w14:paraId="373609B8" w14:textId="77777777" w:rsidR="006F62E3" w:rsidRPr="001C0975" w:rsidRDefault="006F62E3" w:rsidP="00055487">
      <w:pPr>
        <w:pStyle w:val="Nagwek2"/>
        <w:numPr>
          <w:ilvl w:val="0"/>
          <w:numId w:val="2"/>
        </w:numPr>
        <w:spacing w:after="120" w:line="276" w:lineRule="auto"/>
        <w:ind w:left="426"/>
        <w:rPr>
          <w:rFonts w:ascii="Arial" w:hAnsi="Arial" w:cs="Arial"/>
          <w:sz w:val="22"/>
          <w:szCs w:val="22"/>
          <w:highlight w:val="lightGray"/>
        </w:rPr>
      </w:pPr>
      <w:bookmarkStart w:id="11" w:name="bookmark4"/>
      <w:bookmarkStart w:id="12" w:name="_Toc465419667"/>
      <w:r w:rsidRPr="001C0975">
        <w:rPr>
          <w:rFonts w:ascii="Arial" w:hAnsi="Arial" w:cs="Arial"/>
          <w:sz w:val="22"/>
          <w:szCs w:val="22"/>
          <w:highlight w:val="lightGray"/>
        </w:rPr>
        <w:t>OPIS SPOSOBU UZYSKANIA MATERIAŁÓW PRZETARGOWYCH</w:t>
      </w:r>
      <w:bookmarkEnd w:id="11"/>
      <w:bookmarkEnd w:id="12"/>
    </w:p>
    <w:p w14:paraId="2F1FADCA" w14:textId="77777777" w:rsidR="006F62E3" w:rsidRPr="001C0975" w:rsidRDefault="006F62E3" w:rsidP="00A746DF">
      <w:pPr>
        <w:spacing w:line="276" w:lineRule="auto"/>
        <w:ind w:left="426"/>
        <w:jc w:val="both"/>
        <w:rPr>
          <w:rFonts w:ascii="Arial" w:hAnsi="Arial" w:cs="Arial"/>
          <w:sz w:val="22"/>
          <w:szCs w:val="22"/>
        </w:rPr>
      </w:pPr>
      <w:r w:rsidRPr="001C0975">
        <w:rPr>
          <w:rFonts w:ascii="Arial" w:hAnsi="Arial" w:cs="Arial"/>
          <w:sz w:val="22"/>
          <w:szCs w:val="22"/>
        </w:rPr>
        <w:t>Materiały przetargowe dostępne są w wersji elektronicznej na stronie internetowej Zamawiającego: http://ug.swieszyno.ibip.pl/public/ oraz w formie papierowej w siedzibie Zamawiającego: Urząd Gminy Świeszyno, Świeszyno 71 76-024 Świeszyno w pok. Nr 5, w poniedziałek od godz. 8:00 do 16:00, od wtorku do piątku, w godzinach od 7.00- 15.00.</w:t>
      </w:r>
      <w:r w:rsidRPr="001C0975">
        <w:rPr>
          <w:rFonts w:ascii="Arial" w:hAnsi="Arial" w:cs="Arial"/>
          <w:sz w:val="22"/>
          <w:szCs w:val="22"/>
        </w:rPr>
        <w:br w:type="page"/>
      </w:r>
    </w:p>
    <w:p w14:paraId="6D5ADEF8" w14:textId="77777777" w:rsidR="006F62E3" w:rsidRPr="001C0975" w:rsidRDefault="006F62E3" w:rsidP="006F62E3">
      <w:pPr>
        <w:pStyle w:val="Nagwek1"/>
        <w:spacing w:line="276" w:lineRule="auto"/>
        <w:ind w:left="454" w:firstLine="0"/>
        <w:rPr>
          <w:rFonts w:ascii="Arial" w:hAnsi="Arial" w:cs="Arial"/>
          <w:sz w:val="22"/>
          <w:szCs w:val="22"/>
        </w:rPr>
      </w:pPr>
      <w:bookmarkStart w:id="13" w:name="_Toc465419668"/>
      <w:r w:rsidRPr="001C0975">
        <w:rPr>
          <w:rFonts w:ascii="Arial" w:hAnsi="Arial" w:cs="Arial"/>
          <w:sz w:val="22"/>
          <w:szCs w:val="22"/>
          <w:highlight w:val="lightGray"/>
        </w:rPr>
        <w:lastRenderedPageBreak/>
        <w:t>ROZDZIAŁ II INSTRUKCJA DLA WYKONAWCÓW</w:t>
      </w:r>
      <w:bookmarkEnd w:id="13"/>
    </w:p>
    <w:p w14:paraId="5228BFF6" w14:textId="77777777" w:rsidR="006F62E3" w:rsidRPr="001C0975" w:rsidRDefault="006F62E3" w:rsidP="006F62E3">
      <w:pPr>
        <w:rPr>
          <w:rFonts w:ascii="Arial" w:hAnsi="Arial" w:cs="Arial"/>
          <w:sz w:val="22"/>
          <w:szCs w:val="22"/>
        </w:rPr>
      </w:pPr>
    </w:p>
    <w:p w14:paraId="0059218E" w14:textId="77777777" w:rsidR="006F62E3" w:rsidRPr="001C0975" w:rsidRDefault="006F62E3" w:rsidP="006F62E3">
      <w:pPr>
        <w:widowControl w:val="0"/>
        <w:tabs>
          <w:tab w:val="left" w:pos="5397"/>
        </w:tabs>
        <w:spacing w:line="276" w:lineRule="auto"/>
        <w:jc w:val="center"/>
        <w:rPr>
          <w:rFonts w:ascii="Arial" w:hAnsi="Arial" w:cs="Arial"/>
          <w:b/>
          <w:bCs/>
          <w:color w:val="FF0000"/>
          <w:sz w:val="22"/>
          <w:szCs w:val="22"/>
          <w:highlight w:val="yellow"/>
        </w:rPr>
      </w:pPr>
      <w:r w:rsidRPr="001C0975">
        <w:rPr>
          <w:rFonts w:ascii="Arial" w:hAnsi="Arial" w:cs="Arial"/>
          <w:b/>
          <w:bCs/>
          <w:color w:val="FF0000"/>
          <w:sz w:val="22"/>
          <w:szCs w:val="22"/>
          <w:highlight w:val="yellow"/>
        </w:rPr>
        <w:t>WARUNKI  UDZIAŁU  W  POSTĘPOWANIU i PODSTAWY WYKLUCZENIA</w:t>
      </w:r>
    </w:p>
    <w:p w14:paraId="7668E840" w14:textId="77777777" w:rsidR="006F62E3" w:rsidRPr="001C0975" w:rsidRDefault="006F62E3" w:rsidP="006F62E3">
      <w:pPr>
        <w:widowControl w:val="0"/>
        <w:tabs>
          <w:tab w:val="left" w:pos="5397"/>
        </w:tabs>
        <w:spacing w:line="276" w:lineRule="auto"/>
        <w:rPr>
          <w:rFonts w:ascii="Arial" w:hAnsi="Arial" w:cs="Arial"/>
          <w:b/>
          <w:bCs/>
          <w:color w:val="000000"/>
          <w:sz w:val="22"/>
          <w:szCs w:val="22"/>
          <w:highlight w:val="yellow"/>
        </w:rPr>
      </w:pPr>
    </w:p>
    <w:p w14:paraId="31A2CAC6" w14:textId="77777777" w:rsidR="006F62E3" w:rsidRPr="001C0975" w:rsidRDefault="006F62E3" w:rsidP="006F62E3">
      <w:pPr>
        <w:spacing w:line="276" w:lineRule="auto"/>
        <w:jc w:val="both"/>
        <w:rPr>
          <w:rFonts w:ascii="Arial" w:hAnsi="Arial" w:cs="Arial"/>
          <w:b/>
          <w:sz w:val="22"/>
          <w:szCs w:val="22"/>
        </w:rPr>
      </w:pPr>
      <w:r w:rsidRPr="001C0975">
        <w:rPr>
          <w:rFonts w:ascii="Arial" w:hAnsi="Arial" w:cs="Arial"/>
          <w:b/>
          <w:sz w:val="22"/>
          <w:szCs w:val="22"/>
        </w:rPr>
        <w:t>O udzielenie zamówienia mogą ubiegać się Wykonawcy, którzy:</w:t>
      </w:r>
    </w:p>
    <w:p w14:paraId="4D49E8F8" w14:textId="77777777" w:rsidR="006F62E3" w:rsidRPr="001C0975" w:rsidRDefault="006F62E3" w:rsidP="006F62E3">
      <w:pPr>
        <w:spacing w:line="276" w:lineRule="auto"/>
        <w:jc w:val="both"/>
        <w:rPr>
          <w:rFonts w:ascii="Arial" w:hAnsi="Arial" w:cs="Arial"/>
          <w:b/>
          <w:sz w:val="22"/>
          <w:szCs w:val="22"/>
        </w:rPr>
      </w:pPr>
      <w:r w:rsidRPr="001C0975">
        <w:rPr>
          <w:rFonts w:ascii="Arial" w:hAnsi="Arial" w:cs="Arial"/>
          <w:b/>
          <w:sz w:val="22"/>
          <w:szCs w:val="22"/>
        </w:rPr>
        <w:t xml:space="preserve"> 1) nie podlegają wykluczeniu ,</w:t>
      </w:r>
    </w:p>
    <w:p w14:paraId="277B402C" w14:textId="77777777" w:rsidR="006F62E3" w:rsidRPr="001C0975" w:rsidRDefault="006F62E3" w:rsidP="006F62E3">
      <w:pPr>
        <w:spacing w:line="276" w:lineRule="auto"/>
        <w:jc w:val="both"/>
        <w:rPr>
          <w:rFonts w:ascii="Arial" w:hAnsi="Arial" w:cs="Arial"/>
          <w:b/>
          <w:sz w:val="22"/>
          <w:szCs w:val="22"/>
        </w:rPr>
      </w:pPr>
      <w:r w:rsidRPr="001C0975">
        <w:rPr>
          <w:rFonts w:ascii="Arial" w:hAnsi="Arial" w:cs="Arial"/>
          <w:b/>
          <w:sz w:val="22"/>
          <w:szCs w:val="22"/>
        </w:rPr>
        <w:t xml:space="preserve"> 2) spełniają warunki udziału w postępowaniu.</w:t>
      </w:r>
    </w:p>
    <w:p w14:paraId="3E5995CD" w14:textId="77777777" w:rsidR="006F62E3" w:rsidRPr="001C0975" w:rsidRDefault="006F62E3" w:rsidP="006F62E3">
      <w:pPr>
        <w:spacing w:line="276" w:lineRule="auto"/>
        <w:jc w:val="both"/>
        <w:rPr>
          <w:rFonts w:ascii="Arial" w:hAnsi="Arial" w:cs="Arial"/>
          <w:b/>
          <w:sz w:val="22"/>
          <w:szCs w:val="22"/>
          <w:u w:val="single"/>
        </w:rPr>
      </w:pPr>
    </w:p>
    <w:p w14:paraId="0DD4ADB2" w14:textId="77777777" w:rsidR="006F62E3" w:rsidRPr="001C0975" w:rsidRDefault="006F62E3" w:rsidP="00055487">
      <w:pPr>
        <w:pStyle w:val="Nagwek2"/>
        <w:numPr>
          <w:ilvl w:val="0"/>
          <w:numId w:val="46"/>
        </w:numPr>
        <w:spacing w:after="120" w:line="276" w:lineRule="auto"/>
        <w:ind w:left="426" w:hanging="426"/>
        <w:jc w:val="left"/>
        <w:rPr>
          <w:rFonts w:ascii="Arial" w:hAnsi="Arial" w:cs="Arial"/>
          <w:sz w:val="22"/>
          <w:szCs w:val="22"/>
          <w:highlight w:val="lightGray"/>
        </w:rPr>
      </w:pPr>
      <w:bookmarkStart w:id="14" w:name="_Toc465419669"/>
      <w:r w:rsidRPr="001C0975">
        <w:rPr>
          <w:rFonts w:ascii="Arial" w:hAnsi="Arial" w:cs="Arial"/>
          <w:sz w:val="22"/>
          <w:szCs w:val="22"/>
          <w:highlight w:val="lightGray"/>
        </w:rPr>
        <w:t>WARUNKI UDZIAŁU WYKONAWCÓW W POSTĘPOWANIU WYNIKAJĄCE Z ART. 22 UST. 1b USTAWY</w:t>
      </w:r>
      <w:bookmarkEnd w:id="14"/>
    </w:p>
    <w:p w14:paraId="33183F6F" w14:textId="77777777" w:rsidR="006F62E3" w:rsidRPr="001C0975" w:rsidRDefault="006F62E3" w:rsidP="006F62E3">
      <w:pPr>
        <w:pStyle w:val="Akapitzlist"/>
        <w:spacing w:line="276" w:lineRule="auto"/>
        <w:ind w:left="720"/>
        <w:jc w:val="both"/>
        <w:rPr>
          <w:rFonts w:ascii="Arial" w:hAnsi="Arial" w:cs="Arial"/>
          <w:b/>
          <w:color w:val="000000"/>
          <w:sz w:val="22"/>
          <w:szCs w:val="22"/>
          <w:u w:val="single"/>
        </w:rPr>
      </w:pPr>
    </w:p>
    <w:p w14:paraId="444660E3" w14:textId="77777777" w:rsidR="006F62E3" w:rsidRPr="001C0975" w:rsidRDefault="006F62E3" w:rsidP="006F62E3">
      <w:pPr>
        <w:spacing w:line="276" w:lineRule="auto"/>
        <w:ind w:left="17"/>
        <w:jc w:val="both"/>
        <w:rPr>
          <w:rFonts w:ascii="Arial" w:hAnsi="Arial" w:cs="Arial"/>
          <w:color w:val="000000"/>
          <w:sz w:val="22"/>
          <w:szCs w:val="22"/>
        </w:rPr>
      </w:pPr>
      <w:r w:rsidRPr="001C0975">
        <w:rPr>
          <w:rFonts w:ascii="Arial" w:hAnsi="Arial" w:cs="Arial"/>
          <w:color w:val="000000"/>
          <w:sz w:val="22"/>
          <w:szCs w:val="22"/>
        </w:rPr>
        <w:t>O udzielenie zamówienia mogą ubiegać się Wykonawcy, którzy spełniają warunki dotyczące:</w:t>
      </w:r>
    </w:p>
    <w:p w14:paraId="5AFFBCF4" w14:textId="77777777" w:rsidR="006F62E3" w:rsidRPr="001C0975" w:rsidRDefault="006F62E3" w:rsidP="00055487">
      <w:pPr>
        <w:pStyle w:val="Nagwek3"/>
        <w:numPr>
          <w:ilvl w:val="1"/>
          <w:numId w:val="47"/>
        </w:numPr>
        <w:spacing w:line="276" w:lineRule="auto"/>
        <w:jc w:val="both"/>
        <w:rPr>
          <w:rFonts w:ascii="Arial" w:hAnsi="Arial" w:cs="Arial"/>
          <w:b w:val="0"/>
          <w:bCs/>
          <w:iCs/>
          <w:color w:val="000000"/>
          <w:sz w:val="22"/>
          <w:szCs w:val="22"/>
        </w:rPr>
      </w:pPr>
      <w:bookmarkStart w:id="15" w:name="_Toc463355529"/>
      <w:bookmarkStart w:id="16" w:name="_Toc463355567"/>
      <w:bookmarkStart w:id="17" w:name="_Toc465419670"/>
      <w:r w:rsidRPr="001C0975">
        <w:rPr>
          <w:rFonts w:ascii="Arial" w:hAnsi="Arial" w:cs="Arial"/>
          <w:bCs/>
          <w:iCs/>
          <w:color w:val="000000"/>
          <w:sz w:val="22"/>
          <w:szCs w:val="22"/>
        </w:rPr>
        <w:t xml:space="preserve">posiadania kompetencji lub uprawnień do prowadzenia określonej działalności zawodowej </w:t>
      </w:r>
      <w:r w:rsidRPr="001C0975">
        <w:rPr>
          <w:rFonts w:ascii="Arial" w:hAnsi="Arial" w:cs="Arial"/>
          <w:bCs/>
          <w:iCs/>
          <w:sz w:val="22"/>
          <w:szCs w:val="22"/>
        </w:rPr>
        <w:t>o ile wynika to z odrębnych przepisów</w:t>
      </w:r>
      <w:r w:rsidRPr="001C0975">
        <w:rPr>
          <w:rFonts w:ascii="Arial" w:hAnsi="Arial" w:cs="Arial"/>
          <w:bCs/>
          <w:i/>
          <w:iCs/>
          <w:sz w:val="22"/>
          <w:szCs w:val="22"/>
        </w:rPr>
        <w:t>-</w:t>
      </w:r>
      <w:bookmarkEnd w:id="15"/>
      <w:bookmarkEnd w:id="16"/>
      <w:bookmarkEnd w:id="17"/>
    </w:p>
    <w:p w14:paraId="2000CA57" w14:textId="77777777" w:rsidR="006F62E3" w:rsidRPr="001C0975" w:rsidRDefault="006F62E3" w:rsidP="006F62E3">
      <w:pPr>
        <w:spacing w:line="276" w:lineRule="auto"/>
        <w:jc w:val="both"/>
        <w:rPr>
          <w:rFonts w:ascii="Arial" w:hAnsi="Arial" w:cs="Arial"/>
          <w:i/>
          <w:color w:val="000000"/>
          <w:sz w:val="22"/>
          <w:szCs w:val="22"/>
        </w:rPr>
      </w:pPr>
      <w:r w:rsidRPr="001C0975">
        <w:rPr>
          <w:rFonts w:ascii="Arial" w:hAnsi="Arial" w:cs="Arial"/>
          <w:sz w:val="22"/>
          <w:szCs w:val="22"/>
        </w:rPr>
        <w:t>Zamawiający nie precyzuje żadnych warunków w tym zakresie</w:t>
      </w:r>
    </w:p>
    <w:p w14:paraId="595F1C15" w14:textId="77777777" w:rsidR="006F62E3" w:rsidRPr="001C0975" w:rsidRDefault="006F62E3" w:rsidP="006F62E3">
      <w:pPr>
        <w:spacing w:line="276" w:lineRule="auto"/>
        <w:rPr>
          <w:rFonts w:ascii="Arial" w:hAnsi="Arial" w:cs="Arial"/>
          <w:sz w:val="22"/>
          <w:szCs w:val="22"/>
        </w:rPr>
      </w:pPr>
    </w:p>
    <w:p w14:paraId="30C53F7A" w14:textId="77777777" w:rsidR="006F62E3" w:rsidRPr="001C0975" w:rsidRDefault="006F62E3" w:rsidP="00055487">
      <w:pPr>
        <w:pStyle w:val="Akapitzlist"/>
        <w:numPr>
          <w:ilvl w:val="1"/>
          <w:numId w:val="47"/>
        </w:numPr>
        <w:suppressAutoHyphens/>
        <w:spacing w:line="276" w:lineRule="auto"/>
        <w:jc w:val="both"/>
        <w:rPr>
          <w:rFonts w:ascii="Arial" w:hAnsi="Arial" w:cs="Arial"/>
          <w:b/>
          <w:sz w:val="22"/>
          <w:szCs w:val="22"/>
        </w:rPr>
      </w:pPr>
      <w:r w:rsidRPr="001C0975">
        <w:rPr>
          <w:rFonts w:ascii="Arial" w:hAnsi="Arial" w:cs="Arial"/>
          <w:b/>
          <w:sz w:val="22"/>
          <w:szCs w:val="22"/>
        </w:rPr>
        <w:t xml:space="preserve">sytuacji finansowej lub ekonomicznej: </w:t>
      </w:r>
    </w:p>
    <w:p w14:paraId="1A20E9BD" w14:textId="77777777" w:rsidR="006F62E3" w:rsidRPr="001C0975" w:rsidRDefault="006F62E3" w:rsidP="006F62E3">
      <w:pPr>
        <w:pStyle w:val="Akapitzlist"/>
        <w:spacing w:line="276" w:lineRule="auto"/>
        <w:ind w:left="360"/>
        <w:jc w:val="both"/>
        <w:rPr>
          <w:rFonts w:ascii="Arial" w:hAnsi="Arial" w:cs="Arial"/>
          <w:i/>
          <w:color w:val="000000"/>
          <w:sz w:val="22"/>
          <w:szCs w:val="22"/>
        </w:rPr>
      </w:pPr>
      <w:bookmarkStart w:id="18" w:name="_Hlk498586098"/>
      <w:r w:rsidRPr="001C0975">
        <w:rPr>
          <w:rFonts w:ascii="Arial" w:hAnsi="Arial" w:cs="Arial"/>
          <w:sz w:val="22"/>
          <w:szCs w:val="22"/>
        </w:rPr>
        <w:t>Zamawiający nie precyzuje żadnych warunków w tym zakresie</w:t>
      </w:r>
    </w:p>
    <w:bookmarkEnd w:id="18"/>
    <w:p w14:paraId="7BB3B6E5" w14:textId="77777777" w:rsidR="006F62E3" w:rsidRPr="001C0975" w:rsidRDefault="006F62E3" w:rsidP="006F62E3">
      <w:pPr>
        <w:spacing w:line="276" w:lineRule="auto"/>
        <w:jc w:val="both"/>
        <w:rPr>
          <w:rFonts w:ascii="Arial" w:hAnsi="Arial" w:cs="Arial"/>
          <w:i/>
          <w:color w:val="000000"/>
          <w:sz w:val="22"/>
          <w:szCs w:val="22"/>
        </w:rPr>
      </w:pPr>
    </w:p>
    <w:p w14:paraId="387C7B15" w14:textId="77777777" w:rsidR="006F62E3" w:rsidRPr="001C0975" w:rsidRDefault="006F62E3" w:rsidP="00055487">
      <w:pPr>
        <w:pStyle w:val="Akapitzlist"/>
        <w:numPr>
          <w:ilvl w:val="1"/>
          <w:numId w:val="47"/>
        </w:numPr>
        <w:suppressAutoHyphens/>
        <w:spacing w:line="276" w:lineRule="auto"/>
        <w:ind w:left="426" w:hanging="426"/>
        <w:rPr>
          <w:rFonts w:ascii="Arial" w:hAnsi="Arial" w:cs="Arial"/>
          <w:b/>
          <w:sz w:val="22"/>
          <w:szCs w:val="22"/>
        </w:rPr>
      </w:pPr>
      <w:r w:rsidRPr="001C0975">
        <w:rPr>
          <w:rFonts w:ascii="Arial" w:hAnsi="Arial" w:cs="Arial"/>
          <w:b/>
          <w:sz w:val="22"/>
          <w:szCs w:val="22"/>
        </w:rPr>
        <w:t>zdolności technicznej lub  zawodowej</w:t>
      </w:r>
    </w:p>
    <w:p w14:paraId="1A8AB344" w14:textId="77777777" w:rsidR="006F62E3" w:rsidRPr="001C0975" w:rsidRDefault="006F62E3" w:rsidP="006F62E3">
      <w:pPr>
        <w:suppressAutoHyphens/>
        <w:spacing w:line="276" w:lineRule="auto"/>
        <w:jc w:val="both"/>
        <w:rPr>
          <w:rFonts w:ascii="Arial" w:hAnsi="Arial" w:cs="Arial"/>
          <w:bCs/>
          <w:iCs/>
          <w:sz w:val="22"/>
          <w:szCs w:val="22"/>
        </w:rPr>
      </w:pPr>
      <w:r w:rsidRPr="001C0975">
        <w:rPr>
          <w:rFonts w:ascii="Arial" w:hAnsi="Arial" w:cs="Arial"/>
          <w:sz w:val="22"/>
          <w:szCs w:val="22"/>
        </w:rPr>
        <w:t xml:space="preserve">W celu wykazania spełniania warunku dotyczącego wiedzy i doświadczenia </w:t>
      </w:r>
      <w:r w:rsidRPr="001C0975">
        <w:rPr>
          <w:rFonts w:ascii="Arial" w:hAnsi="Arial" w:cs="Arial"/>
          <w:bCs/>
          <w:iCs/>
          <w:sz w:val="22"/>
          <w:szCs w:val="22"/>
        </w:rPr>
        <w:t>Wykonawca winien wykazać:</w:t>
      </w:r>
    </w:p>
    <w:p w14:paraId="24A89A19" w14:textId="58077E85" w:rsidR="006F62E3" w:rsidRPr="001C0975" w:rsidRDefault="006F62E3" w:rsidP="006F62E3">
      <w:pPr>
        <w:suppressAutoHyphens/>
        <w:spacing w:line="276" w:lineRule="auto"/>
        <w:jc w:val="both"/>
        <w:rPr>
          <w:rFonts w:ascii="Arial" w:hAnsi="Arial" w:cs="Arial"/>
          <w:sz w:val="22"/>
          <w:szCs w:val="22"/>
        </w:rPr>
      </w:pPr>
      <w:r w:rsidRPr="001C0975">
        <w:rPr>
          <w:rFonts w:ascii="Arial" w:hAnsi="Arial" w:cs="Arial"/>
          <w:bCs/>
          <w:iCs/>
          <w:sz w:val="22"/>
          <w:szCs w:val="22"/>
        </w:rPr>
        <w:t xml:space="preserve">a) że posiada doświadczenie zawodowe, legitymując się </w:t>
      </w:r>
      <w:r w:rsidRPr="001C0975">
        <w:rPr>
          <w:rFonts w:ascii="Arial" w:hAnsi="Arial" w:cs="Arial"/>
          <w:sz w:val="22"/>
          <w:szCs w:val="22"/>
        </w:rPr>
        <w:t xml:space="preserve">wykonaniem w okresie ostatnich </w:t>
      </w:r>
      <w:r w:rsidR="00BF38C7">
        <w:rPr>
          <w:rFonts w:ascii="Arial" w:hAnsi="Arial" w:cs="Arial"/>
          <w:sz w:val="22"/>
          <w:szCs w:val="22"/>
        </w:rPr>
        <w:br/>
      </w:r>
      <w:r w:rsidRPr="001C0975">
        <w:rPr>
          <w:rFonts w:ascii="Arial" w:hAnsi="Arial" w:cs="Arial"/>
          <w:sz w:val="22"/>
          <w:szCs w:val="22"/>
        </w:rPr>
        <w:t>5 lat przed upływem terminu składania ofert, a jeżeli okres prowadzenia działalności jest krótszy – w tym okresie, co najmniej:</w:t>
      </w:r>
    </w:p>
    <w:p w14:paraId="732C70EB" w14:textId="5C0076B9" w:rsidR="006F62E3" w:rsidRPr="001C0975" w:rsidRDefault="006F62E3" w:rsidP="006F62E3">
      <w:pPr>
        <w:suppressAutoHyphens/>
        <w:spacing w:line="276" w:lineRule="auto"/>
        <w:jc w:val="both"/>
        <w:rPr>
          <w:rFonts w:ascii="Arial" w:hAnsi="Arial" w:cs="Arial"/>
          <w:sz w:val="22"/>
          <w:szCs w:val="22"/>
        </w:rPr>
      </w:pPr>
      <w:bookmarkStart w:id="19" w:name="_Hlk520969635"/>
      <w:r w:rsidRPr="001C0975">
        <w:rPr>
          <w:rFonts w:ascii="Arial" w:hAnsi="Arial" w:cs="Arial"/>
          <w:sz w:val="22"/>
          <w:szCs w:val="22"/>
        </w:rPr>
        <w:t xml:space="preserve">- 1 roboty </w:t>
      </w:r>
      <w:r w:rsidR="00065E93" w:rsidRPr="001C0975">
        <w:rPr>
          <w:rFonts w:ascii="Arial" w:hAnsi="Arial" w:cs="Arial"/>
          <w:sz w:val="22"/>
          <w:szCs w:val="22"/>
        </w:rPr>
        <w:t>budowlanej</w:t>
      </w:r>
      <w:r w:rsidRPr="001C0975">
        <w:rPr>
          <w:rFonts w:ascii="Arial" w:hAnsi="Arial" w:cs="Arial"/>
          <w:sz w:val="22"/>
          <w:szCs w:val="22"/>
        </w:rPr>
        <w:t xml:space="preserve"> w zakresie naprawy, remontu, konserwacji lub budowy dróg o wartości min </w:t>
      </w:r>
      <w:r w:rsidR="00002F10">
        <w:rPr>
          <w:rFonts w:ascii="Arial" w:hAnsi="Arial" w:cs="Arial"/>
          <w:sz w:val="22"/>
          <w:szCs w:val="22"/>
        </w:rPr>
        <w:t>5</w:t>
      </w:r>
      <w:r w:rsidRPr="001C0975">
        <w:rPr>
          <w:rFonts w:ascii="Arial" w:hAnsi="Arial" w:cs="Arial"/>
          <w:sz w:val="22"/>
          <w:szCs w:val="22"/>
        </w:rPr>
        <w:t>0 000,00 zł brutto,</w:t>
      </w:r>
      <w:bookmarkEnd w:id="19"/>
    </w:p>
    <w:p w14:paraId="0AF4DE49" w14:textId="77777777" w:rsidR="006F62E3" w:rsidRPr="001C0975" w:rsidRDefault="006F62E3" w:rsidP="006F62E3">
      <w:pPr>
        <w:spacing w:line="276" w:lineRule="auto"/>
        <w:jc w:val="both"/>
        <w:rPr>
          <w:rFonts w:ascii="Arial" w:hAnsi="Arial" w:cs="Arial"/>
          <w:b/>
          <w:color w:val="000000"/>
          <w:sz w:val="22"/>
          <w:szCs w:val="22"/>
        </w:rPr>
      </w:pPr>
    </w:p>
    <w:p w14:paraId="6F00542F" w14:textId="77777777" w:rsidR="006F62E3" w:rsidRPr="001C0975" w:rsidRDefault="006F62E3" w:rsidP="006F62E3">
      <w:pPr>
        <w:spacing w:line="276" w:lineRule="auto"/>
        <w:jc w:val="both"/>
        <w:rPr>
          <w:rFonts w:ascii="Arial" w:hAnsi="Arial" w:cs="Arial"/>
          <w:i/>
          <w:color w:val="000000"/>
          <w:sz w:val="22"/>
          <w:szCs w:val="22"/>
        </w:rPr>
      </w:pPr>
      <w:r w:rsidRPr="001C0975">
        <w:rPr>
          <w:rFonts w:ascii="Arial" w:hAnsi="Arial" w:cs="Arial"/>
          <w:i/>
          <w:color w:val="000000"/>
          <w:sz w:val="22"/>
          <w:szCs w:val="22"/>
        </w:rPr>
        <w:t>Ocena spełnienia powyższego warunku wymaganego od Wykonawców zostanie dokonana na podstawie złożonych dokumentów wg formuły spełnia – nie spełnia</w:t>
      </w:r>
    </w:p>
    <w:p w14:paraId="7AAA7BB8" w14:textId="77777777" w:rsidR="006F62E3" w:rsidRPr="001C0975" w:rsidRDefault="006F62E3" w:rsidP="006F62E3">
      <w:pPr>
        <w:spacing w:line="276" w:lineRule="auto"/>
        <w:jc w:val="both"/>
        <w:rPr>
          <w:rFonts w:ascii="Arial" w:hAnsi="Arial" w:cs="Arial"/>
          <w:b/>
          <w:color w:val="000000"/>
          <w:sz w:val="22"/>
          <w:szCs w:val="22"/>
        </w:rPr>
      </w:pPr>
    </w:p>
    <w:p w14:paraId="79592A5E" w14:textId="0CA7FC0D" w:rsidR="006F62E3" w:rsidRPr="001C0975" w:rsidRDefault="006F62E3" w:rsidP="006F62E3">
      <w:pPr>
        <w:spacing w:line="276" w:lineRule="auto"/>
        <w:jc w:val="both"/>
        <w:rPr>
          <w:rFonts w:ascii="Arial" w:hAnsi="Arial" w:cs="Arial"/>
          <w:b/>
          <w:color w:val="000000"/>
          <w:sz w:val="22"/>
          <w:szCs w:val="22"/>
        </w:rPr>
      </w:pPr>
      <w:r w:rsidRPr="001C0975">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6CBB40F9" w14:textId="77777777" w:rsidR="006F62E3" w:rsidRPr="001C0975" w:rsidRDefault="006F62E3" w:rsidP="006F62E3">
      <w:pPr>
        <w:spacing w:line="276" w:lineRule="auto"/>
        <w:jc w:val="both"/>
        <w:rPr>
          <w:rFonts w:ascii="Arial" w:hAnsi="Arial" w:cs="Arial"/>
          <w:b/>
          <w:color w:val="000000"/>
          <w:sz w:val="22"/>
          <w:szCs w:val="22"/>
          <w:lang w:eastAsia="en-US"/>
        </w:rPr>
      </w:pPr>
    </w:p>
    <w:p w14:paraId="66B86ECA" w14:textId="77777777" w:rsidR="006F62E3" w:rsidRPr="001C0975" w:rsidRDefault="006F62E3" w:rsidP="006F62E3">
      <w:pPr>
        <w:widowControl w:val="0"/>
        <w:autoSpaceDE w:val="0"/>
        <w:spacing w:line="276" w:lineRule="auto"/>
        <w:jc w:val="both"/>
        <w:rPr>
          <w:rFonts w:ascii="Arial" w:eastAsia="Lucida Sans Unicode" w:hAnsi="Arial" w:cs="Arial"/>
          <w:b/>
          <w:bCs/>
          <w:color w:val="000000"/>
          <w:kern w:val="2"/>
          <w:sz w:val="22"/>
          <w:szCs w:val="22"/>
          <w:u w:val="single"/>
        </w:rPr>
      </w:pPr>
      <w:r w:rsidRPr="001C0975">
        <w:rPr>
          <w:rFonts w:ascii="Arial" w:eastAsia="Lucida Sans Unicode" w:hAnsi="Arial" w:cs="Arial"/>
          <w:b/>
          <w:bCs/>
          <w:color w:val="000000"/>
          <w:kern w:val="2"/>
          <w:sz w:val="22"/>
          <w:szCs w:val="22"/>
          <w:u w:val="single"/>
        </w:rPr>
        <w:t>UWAGA!</w:t>
      </w:r>
    </w:p>
    <w:p w14:paraId="4C7F2F99" w14:textId="77777777" w:rsidR="006F62E3" w:rsidRPr="001C0975" w:rsidRDefault="006F62E3" w:rsidP="006F62E3">
      <w:pPr>
        <w:widowControl w:val="0"/>
        <w:autoSpaceDE w:val="0"/>
        <w:spacing w:line="276" w:lineRule="auto"/>
        <w:jc w:val="both"/>
        <w:rPr>
          <w:rFonts w:ascii="Arial" w:eastAsia="Lucida Sans Unicode" w:hAnsi="Arial" w:cs="Arial"/>
          <w:bCs/>
          <w:color w:val="000000"/>
          <w:kern w:val="2"/>
          <w:sz w:val="22"/>
          <w:szCs w:val="22"/>
        </w:rPr>
      </w:pPr>
      <w:r w:rsidRPr="001C0975">
        <w:rPr>
          <w:rFonts w:ascii="Arial" w:eastAsia="Lucida Sans Unicode" w:hAnsi="Arial" w:cs="Arial"/>
          <w:bCs/>
          <w:color w:val="000000"/>
          <w:kern w:val="2"/>
          <w:sz w:val="22"/>
          <w:szCs w:val="22"/>
        </w:rPr>
        <w:t xml:space="preserve">1. W sytuacji, gdy Wykonawca polega na zdolnościach lub sytuacji innego podmiotu zobowiązany jest udowodnić Zamawiającemu, iż realizując zamówienie, będzie dysponował niezbędnymi zasobami tych podmiotów niezbędnymi w trakcie realizacji zamówienia. </w:t>
      </w:r>
    </w:p>
    <w:p w14:paraId="4651CFDB" w14:textId="77777777" w:rsidR="006F62E3" w:rsidRPr="001C0975" w:rsidRDefault="006F62E3" w:rsidP="006F62E3">
      <w:pPr>
        <w:widowControl w:val="0"/>
        <w:autoSpaceDE w:val="0"/>
        <w:spacing w:line="276" w:lineRule="auto"/>
        <w:jc w:val="both"/>
        <w:rPr>
          <w:rFonts w:ascii="Arial" w:eastAsia="Lucida Sans Unicode" w:hAnsi="Arial" w:cs="Arial"/>
          <w:b/>
          <w:bCs/>
          <w:kern w:val="2"/>
          <w:sz w:val="22"/>
          <w:szCs w:val="22"/>
        </w:rPr>
      </w:pPr>
      <w:r w:rsidRPr="001C0975">
        <w:rPr>
          <w:rFonts w:ascii="Arial" w:eastAsia="Lucida Sans Unicode" w:hAnsi="Arial" w:cs="Arial"/>
          <w:bCs/>
          <w:color w:val="000000"/>
          <w:kern w:val="2"/>
          <w:sz w:val="22"/>
          <w:szCs w:val="22"/>
        </w:rPr>
        <w:t xml:space="preserve">2. W tym celu Wykonawca musi przedstawić Zamawiającemu pisemne zobowiązanie tych podmiotów do oddania do jego dyspozycji </w:t>
      </w:r>
      <w:r w:rsidRPr="001C0975">
        <w:rPr>
          <w:rFonts w:ascii="Arial" w:eastAsia="Lucida Sans Unicode" w:hAnsi="Arial" w:cs="Arial"/>
          <w:bCs/>
          <w:color w:val="000000"/>
          <w:sz w:val="22"/>
          <w:szCs w:val="22"/>
        </w:rPr>
        <w:t xml:space="preserve">niezbędnych zasobów na potrzeby wykonania zamówienia </w:t>
      </w:r>
      <w:r w:rsidRPr="001C0975">
        <w:rPr>
          <w:rFonts w:ascii="Arial" w:eastAsia="Lucida Sans Unicode" w:hAnsi="Arial" w:cs="Arial"/>
          <w:bCs/>
          <w:sz w:val="22"/>
          <w:szCs w:val="22"/>
        </w:rPr>
        <w:t xml:space="preserve">– </w:t>
      </w:r>
      <w:r w:rsidRPr="001C0975">
        <w:rPr>
          <w:rFonts w:ascii="Arial" w:eastAsia="Lucida Sans Unicode" w:hAnsi="Arial" w:cs="Arial"/>
          <w:b/>
          <w:bCs/>
          <w:kern w:val="2"/>
          <w:sz w:val="22"/>
          <w:szCs w:val="22"/>
        </w:rPr>
        <w:t>zgodnie z załącznikiem 5.</w:t>
      </w:r>
    </w:p>
    <w:p w14:paraId="4B9FE524" w14:textId="77777777" w:rsidR="006F62E3" w:rsidRPr="001C0975" w:rsidRDefault="006F62E3" w:rsidP="006F62E3">
      <w:pPr>
        <w:widowControl w:val="0"/>
        <w:autoSpaceDE w:val="0"/>
        <w:spacing w:line="276" w:lineRule="auto"/>
        <w:jc w:val="both"/>
        <w:rPr>
          <w:rFonts w:ascii="Arial" w:eastAsia="Lucida Sans Unicode" w:hAnsi="Arial" w:cs="Arial"/>
          <w:bCs/>
          <w:i/>
          <w:color w:val="000000"/>
          <w:kern w:val="2"/>
          <w:sz w:val="22"/>
          <w:szCs w:val="22"/>
        </w:rPr>
      </w:pPr>
      <w:r w:rsidRPr="001C0975">
        <w:rPr>
          <w:rFonts w:ascii="Arial" w:eastAsia="Lucida Sans Unicode" w:hAnsi="Arial" w:cs="Arial"/>
          <w:bCs/>
          <w:color w:val="000000"/>
          <w:kern w:val="2"/>
          <w:sz w:val="22"/>
          <w:szCs w:val="22"/>
        </w:rPr>
        <w:lastRenderedPageBreak/>
        <w:t>3. W przypadku zmiany lub rezygnacji z podwykonawcy na którego zasoby Wykonawca się powołuje Wykonawca jest zobowiązany wykazać Zamawiającemu iż proponowany inny podwykonawca lub Wykonawca samodzielnie  spełnia warunek udziału w postępowaniu w stopniu nie mniejszym niż wymagany w postępowaniu</w:t>
      </w:r>
      <w:r w:rsidRPr="001C0975">
        <w:rPr>
          <w:rFonts w:ascii="Arial" w:eastAsia="Lucida Sans Unicode" w:hAnsi="Arial" w:cs="Arial"/>
          <w:bCs/>
          <w:i/>
          <w:color w:val="000000"/>
          <w:kern w:val="2"/>
          <w:sz w:val="22"/>
          <w:szCs w:val="22"/>
        </w:rPr>
        <w:t xml:space="preserve">. </w:t>
      </w:r>
    </w:p>
    <w:p w14:paraId="50267516" w14:textId="77777777" w:rsidR="006F62E3" w:rsidRPr="001C0975" w:rsidRDefault="006F62E3" w:rsidP="006F62E3">
      <w:pPr>
        <w:spacing w:line="276" w:lineRule="auto"/>
        <w:jc w:val="both"/>
        <w:rPr>
          <w:rFonts w:ascii="Arial" w:eastAsia="Calibri" w:hAnsi="Arial" w:cs="Arial"/>
          <w:sz w:val="22"/>
          <w:szCs w:val="22"/>
        </w:rPr>
      </w:pPr>
      <w:r w:rsidRPr="001C0975">
        <w:rPr>
          <w:rFonts w:ascii="Arial" w:eastAsia="Calibri" w:hAnsi="Arial" w:cs="Arial"/>
          <w:color w:val="000000"/>
          <w:sz w:val="22"/>
          <w:szCs w:val="22"/>
        </w:rPr>
        <w:t>4.Zamawiający</w:t>
      </w:r>
      <w:r w:rsidRPr="001C0975">
        <w:rPr>
          <w:rFonts w:ascii="Arial" w:eastAsia="Calibri" w:hAnsi="Arial" w:cs="Arial"/>
          <w:sz w:val="22"/>
          <w:szCs w:val="22"/>
        </w:rPr>
        <w:t xml:space="preserve">,na podstawie informacji zawartych w oświadczeniach, o których mowa w pkt. 3A </w:t>
      </w:r>
      <w:proofErr w:type="spellStart"/>
      <w:r w:rsidRPr="001C0975">
        <w:rPr>
          <w:rFonts w:ascii="Arial" w:eastAsia="Calibri" w:hAnsi="Arial" w:cs="Arial"/>
          <w:sz w:val="22"/>
          <w:szCs w:val="22"/>
        </w:rPr>
        <w:t>ppkt</w:t>
      </w:r>
      <w:proofErr w:type="spellEnd"/>
      <w:r w:rsidRPr="001C0975">
        <w:rPr>
          <w:rFonts w:ascii="Arial" w:eastAsia="Calibri" w:hAnsi="Arial" w:cs="Arial"/>
          <w:sz w:val="22"/>
          <w:szCs w:val="22"/>
        </w:rPr>
        <w:t>. 1 Rozdz. II SIWZ oceni,</w:t>
      </w:r>
      <w:r w:rsidRPr="001C0975">
        <w:rPr>
          <w:rFonts w:ascii="Arial" w:eastAsia="Calibri" w:hAnsi="Arial" w:cs="Arial"/>
          <w:color w:val="000000"/>
          <w:sz w:val="22"/>
          <w:szCs w:val="22"/>
        </w:rPr>
        <w:t xml:space="preserve"> czy udostępniane wykonawcy przez inne podmioty zdolności techniczne lub zawodowe lub ich sytuacja finansowa lub ekonomiczna, pozwalają na wykazanie przez wykonawcę spełniania warunków udziału w postępowaniu oraz zbada, czy nie zachodzą wobec tego podmiotu podstawy wykluczenia, o których mowa w art. 24 ust. 1 pkt 13–23 </w:t>
      </w:r>
      <w:r w:rsidRPr="001C0975">
        <w:rPr>
          <w:rFonts w:ascii="Arial" w:hAnsi="Arial" w:cs="Arial"/>
          <w:sz w:val="22"/>
          <w:szCs w:val="22"/>
        </w:rPr>
        <w:t>oraz ust. 5 pkt 1</w:t>
      </w:r>
      <w:r w:rsidRPr="001C0975">
        <w:rPr>
          <w:rFonts w:ascii="Arial" w:eastAsia="Calibri" w:hAnsi="Arial" w:cs="Arial"/>
          <w:sz w:val="22"/>
          <w:szCs w:val="22"/>
        </w:rPr>
        <w:t xml:space="preserve"> ustawy. </w:t>
      </w:r>
    </w:p>
    <w:p w14:paraId="6E66B31E" w14:textId="77777777" w:rsidR="006F62E3" w:rsidRPr="001C0975" w:rsidRDefault="006F62E3" w:rsidP="006F62E3">
      <w:pPr>
        <w:spacing w:line="276" w:lineRule="auto"/>
        <w:jc w:val="both"/>
        <w:rPr>
          <w:rFonts w:ascii="Arial" w:eastAsia="Calibri" w:hAnsi="Arial" w:cs="Arial"/>
          <w:color w:val="000000"/>
          <w:sz w:val="22"/>
          <w:szCs w:val="22"/>
        </w:rPr>
      </w:pPr>
      <w:r w:rsidRPr="001C0975">
        <w:rPr>
          <w:rFonts w:ascii="Arial" w:eastAsia="Calibri" w:hAnsi="Arial" w:cs="Arial"/>
          <w:color w:val="000000"/>
          <w:sz w:val="22"/>
          <w:szCs w:val="22"/>
        </w:rPr>
        <w:t xml:space="preserve">5.W odniesieniu do warunków dotyczących wykształcenia, kwalifikacji zawodowych lub doświadczenia, wykonawcy mogą polegać na zdolnościach innych podmiotów, jeśli podmioty te zrealizują  usługi, do realizacji których te zdolności są wymagane. </w:t>
      </w:r>
    </w:p>
    <w:p w14:paraId="74F275D7" w14:textId="77777777" w:rsidR="006F62E3" w:rsidRPr="001C0975" w:rsidRDefault="006F62E3" w:rsidP="006F62E3">
      <w:pPr>
        <w:spacing w:line="276" w:lineRule="auto"/>
        <w:jc w:val="both"/>
        <w:rPr>
          <w:rFonts w:ascii="Arial" w:eastAsia="Calibri" w:hAnsi="Arial" w:cs="Arial"/>
          <w:color w:val="000000"/>
          <w:sz w:val="22"/>
          <w:szCs w:val="22"/>
        </w:rPr>
      </w:pPr>
      <w:r w:rsidRPr="001C0975">
        <w:rPr>
          <w:rFonts w:ascii="Arial" w:eastAsia="Calibri" w:hAnsi="Arial" w:cs="Arial"/>
          <w:color w:val="000000"/>
          <w:sz w:val="22"/>
          <w:szCs w:val="22"/>
        </w:rPr>
        <w:t xml:space="preserve">6. 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 </w:t>
      </w:r>
    </w:p>
    <w:p w14:paraId="149FA155" w14:textId="77777777" w:rsidR="006F62E3" w:rsidRPr="001C0975" w:rsidRDefault="006F62E3" w:rsidP="006F62E3">
      <w:pPr>
        <w:spacing w:line="276" w:lineRule="auto"/>
        <w:ind w:right="349"/>
        <w:jc w:val="both"/>
        <w:rPr>
          <w:rFonts w:ascii="Arial" w:eastAsia="Calibri" w:hAnsi="Arial" w:cs="Arial"/>
          <w:color w:val="000000"/>
          <w:sz w:val="22"/>
          <w:szCs w:val="22"/>
        </w:rPr>
      </w:pPr>
      <w:r w:rsidRPr="001C0975">
        <w:rPr>
          <w:rFonts w:ascii="Arial" w:eastAsia="Calibri" w:hAnsi="Arial" w:cs="Arial"/>
          <w:color w:val="000000"/>
          <w:sz w:val="22"/>
          <w:szCs w:val="22"/>
        </w:rPr>
        <w:t>7. Jeżeli zdolności techniczne lub zawodowe lub sytuacja ekonomiczna lub finansowa, podmiotu, o którym mowa w ust. 1 nie potwierdzają spełnienia przez wykonawcę warunków udziału w postępowaniu lub zachodzą wobec tych podmiotów podstawy wykluczenia, zamawiający żąda aby wykonawca w terminie określonym przez zamawiającego:</w:t>
      </w:r>
    </w:p>
    <w:p w14:paraId="4AFD06D4" w14:textId="77777777" w:rsidR="006F62E3" w:rsidRPr="001C0975" w:rsidRDefault="006F62E3" w:rsidP="006F62E3">
      <w:pPr>
        <w:spacing w:line="276" w:lineRule="auto"/>
        <w:ind w:right="349"/>
        <w:jc w:val="both"/>
        <w:rPr>
          <w:rFonts w:ascii="Arial" w:eastAsia="Calibri" w:hAnsi="Arial" w:cs="Arial"/>
          <w:color w:val="000000"/>
          <w:sz w:val="22"/>
          <w:szCs w:val="22"/>
        </w:rPr>
      </w:pPr>
      <w:r w:rsidRPr="001C0975">
        <w:rPr>
          <w:rFonts w:ascii="Arial" w:eastAsia="Calibri" w:hAnsi="Arial" w:cs="Arial"/>
          <w:color w:val="000000"/>
          <w:sz w:val="22"/>
          <w:szCs w:val="22"/>
        </w:rPr>
        <w:t>1) zastąpił ten podmiot innym podmiotem lub podmiotami,</w:t>
      </w:r>
    </w:p>
    <w:p w14:paraId="67FBE1C2" w14:textId="77777777" w:rsidR="006F62E3" w:rsidRPr="001C0975" w:rsidRDefault="006F62E3" w:rsidP="006F62E3">
      <w:pPr>
        <w:spacing w:line="276" w:lineRule="auto"/>
        <w:ind w:right="349"/>
        <w:jc w:val="both"/>
        <w:rPr>
          <w:rFonts w:ascii="Arial" w:eastAsia="Calibri" w:hAnsi="Arial" w:cs="Arial"/>
          <w:color w:val="000000"/>
          <w:sz w:val="22"/>
          <w:szCs w:val="22"/>
        </w:rPr>
      </w:pPr>
      <w:r w:rsidRPr="001C0975">
        <w:rPr>
          <w:rFonts w:ascii="Arial" w:eastAsia="Calibri" w:hAnsi="Arial" w:cs="Arial"/>
          <w:color w:val="000000"/>
          <w:sz w:val="22"/>
          <w:szCs w:val="22"/>
        </w:rPr>
        <w:t xml:space="preserve">2) zobowiązał się do osobistego wykonania odpowiedniej części zamówienia, jeżeli wykaże zdolności techniczne </w:t>
      </w:r>
      <w:r w:rsidRPr="001C0975">
        <w:rPr>
          <w:rFonts w:ascii="Arial" w:eastAsia="Calibri" w:hAnsi="Arial" w:cs="Arial"/>
          <w:sz w:val="22"/>
          <w:szCs w:val="22"/>
        </w:rPr>
        <w:t>lub</w:t>
      </w:r>
      <w:r w:rsidRPr="001C0975">
        <w:rPr>
          <w:rFonts w:ascii="Arial" w:eastAsia="Calibri" w:hAnsi="Arial" w:cs="Arial"/>
          <w:color w:val="000000"/>
          <w:sz w:val="22"/>
          <w:szCs w:val="22"/>
        </w:rPr>
        <w:t xml:space="preserve"> zawodowe lub sytuację finansową lub ekonomiczną, o których mowa w ust. 1.</w:t>
      </w:r>
    </w:p>
    <w:p w14:paraId="4510BB26" w14:textId="77777777" w:rsidR="006F62E3" w:rsidRPr="001C0975" w:rsidRDefault="006F62E3" w:rsidP="006F62E3">
      <w:pPr>
        <w:spacing w:line="276" w:lineRule="auto"/>
        <w:jc w:val="both"/>
        <w:rPr>
          <w:rFonts w:ascii="Arial" w:eastAsia="Lucida Sans Unicode" w:hAnsi="Arial" w:cs="Arial"/>
          <w:b/>
          <w:bCs/>
          <w:color w:val="000000"/>
          <w:kern w:val="2"/>
          <w:sz w:val="22"/>
          <w:szCs w:val="22"/>
        </w:rPr>
      </w:pPr>
      <w:r w:rsidRPr="001C0975">
        <w:rPr>
          <w:rFonts w:ascii="Arial" w:eastAsia="Lucida Sans Unicode" w:hAnsi="Arial" w:cs="Arial"/>
          <w:b/>
          <w:bCs/>
          <w:color w:val="000000"/>
          <w:kern w:val="2"/>
          <w:sz w:val="22"/>
          <w:szCs w:val="22"/>
        </w:rPr>
        <w:t>Ocena spełniania w/w warunków dokonana zostanie zgodnie z formułą „spełnia - nie spełnia” na podstawie informacji zawartych w oświadczeniach i dokumentach złożonych przez Wykonawcę na potwierdzenie spełnienia warunków udziału w postępowaniu.</w:t>
      </w:r>
    </w:p>
    <w:p w14:paraId="2DE87B52" w14:textId="77777777" w:rsidR="006F62E3" w:rsidRPr="001C0975" w:rsidRDefault="006F62E3" w:rsidP="006F62E3">
      <w:pPr>
        <w:spacing w:line="276" w:lineRule="auto"/>
        <w:jc w:val="both"/>
        <w:rPr>
          <w:rFonts w:ascii="Arial" w:eastAsia="Lucida Sans Unicode" w:hAnsi="Arial" w:cs="Arial"/>
          <w:b/>
          <w:bCs/>
          <w:color w:val="000000"/>
          <w:kern w:val="2"/>
          <w:sz w:val="22"/>
          <w:szCs w:val="22"/>
        </w:rPr>
      </w:pPr>
    </w:p>
    <w:p w14:paraId="4ACFBC73" w14:textId="77777777" w:rsidR="006F62E3" w:rsidRPr="001C0975" w:rsidRDefault="006F62E3" w:rsidP="00055487">
      <w:pPr>
        <w:pStyle w:val="Nagwek2"/>
        <w:numPr>
          <w:ilvl w:val="0"/>
          <w:numId w:val="46"/>
        </w:numPr>
        <w:spacing w:after="120" w:line="276" w:lineRule="auto"/>
        <w:jc w:val="left"/>
        <w:rPr>
          <w:rFonts w:ascii="Arial" w:hAnsi="Arial" w:cs="Arial"/>
          <w:sz w:val="22"/>
          <w:szCs w:val="22"/>
          <w:highlight w:val="lightGray"/>
        </w:rPr>
      </w:pPr>
      <w:bookmarkStart w:id="20" w:name="_Toc465419671"/>
      <w:r w:rsidRPr="001C0975">
        <w:rPr>
          <w:rFonts w:ascii="Arial" w:hAnsi="Arial" w:cs="Arial"/>
          <w:sz w:val="22"/>
          <w:szCs w:val="22"/>
          <w:highlight w:val="lightGray"/>
        </w:rPr>
        <w:t>PODSTAWY WYKLUCZENIA</w:t>
      </w:r>
      <w:bookmarkEnd w:id="20"/>
    </w:p>
    <w:p w14:paraId="1E7D6271"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2.1. Z postępowania o udzielenie zamówienia zostaną wykluczeni wykonawcy, w przypadku wystąpienia  co najmniej jednej z okoliczności o których mowa w art. 24 ust 1 ustawy.</w:t>
      </w:r>
    </w:p>
    <w:p w14:paraId="4B365AA6"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2.2. Z postępowania o udzielenie zamówienia zostanie wykluczony wykonawca w przypadku wystąpienia okoliczności o których mowa w art. 24 ust 5 pkt. 1 ustawy.</w:t>
      </w:r>
    </w:p>
    <w:p w14:paraId="7F4064B9" w14:textId="77777777" w:rsidR="006F62E3" w:rsidRPr="001C0975" w:rsidRDefault="006F62E3" w:rsidP="006F62E3">
      <w:pPr>
        <w:spacing w:line="276" w:lineRule="auto"/>
        <w:jc w:val="both"/>
        <w:rPr>
          <w:rFonts w:ascii="Arial" w:hAnsi="Arial" w:cs="Arial"/>
          <w:sz w:val="22"/>
          <w:szCs w:val="22"/>
        </w:rPr>
      </w:pPr>
    </w:p>
    <w:p w14:paraId="646505EA" w14:textId="77777777" w:rsidR="006F62E3" w:rsidRPr="001C0975" w:rsidRDefault="006F62E3" w:rsidP="006F62E3">
      <w:pPr>
        <w:widowControl w:val="0"/>
        <w:tabs>
          <w:tab w:val="left" w:pos="4515"/>
          <w:tab w:val="left" w:pos="4605"/>
        </w:tabs>
        <w:spacing w:line="276" w:lineRule="auto"/>
        <w:jc w:val="both"/>
        <w:rPr>
          <w:rFonts w:ascii="Arial" w:hAnsi="Arial" w:cs="Arial"/>
          <w:sz w:val="22"/>
          <w:szCs w:val="22"/>
        </w:rPr>
      </w:pPr>
      <w:r w:rsidRPr="001C0975">
        <w:rPr>
          <w:rFonts w:ascii="Arial" w:hAnsi="Arial" w:cs="Arial"/>
          <w:sz w:val="22"/>
          <w:szCs w:val="22"/>
        </w:rPr>
        <w:t xml:space="preserve">Wykonawca, który podlega wykluczeniu na podstawie art. 24 ust.1 pkt. 13 i 14 oraz pkt. 16-20 oraz ust. 5 pkt 1 ustawy może przedstawić dowody na to że podjęte przez niego środki są wystarczające do wykazania jego rzetelności, w szczególności udowodnić naprawienie szkody wyrządzonej przestępstwem lub przestępstwem skarbowym, zadośćuczynienie za doznaną krzywdę lub naprawienie szkody, wyczerpujące wyjaśnienie stanu faktycznego, oraz współpracę z organami ścigania oraz podjęcie konkretnych czynności technicznych, organizacyjnych i kadrowych  które są odpowiednie dla zapobiegania dalszym przestępstwom </w:t>
      </w:r>
      <w:r w:rsidRPr="001C0975">
        <w:rPr>
          <w:rFonts w:ascii="Arial" w:hAnsi="Arial" w:cs="Arial"/>
          <w:sz w:val="22"/>
          <w:szCs w:val="22"/>
        </w:rPr>
        <w:lastRenderedPageBreak/>
        <w:t>lub przestępcom skarbowym lub nieprawidłowemu  postępowaniu wykonawcy. Przepisu zdania pierwszego nie stosuje się, jeżeli wobec wykonawcy ,będącego podmiotem zbiorowym orzeczono prawomocnym wyrokiem sądu zakaz ubiegania się o udzielenie zamówienia oraz nie upłynął określony w tym wyroku okres obowiązywania tego zakazu.</w:t>
      </w:r>
    </w:p>
    <w:p w14:paraId="12A0D3D4" w14:textId="77777777" w:rsidR="006F62E3" w:rsidRPr="001C0975" w:rsidRDefault="006F62E3" w:rsidP="006F62E3">
      <w:pPr>
        <w:widowControl w:val="0"/>
        <w:tabs>
          <w:tab w:val="left" w:pos="4515"/>
          <w:tab w:val="left" w:pos="4605"/>
        </w:tabs>
        <w:spacing w:line="276" w:lineRule="auto"/>
        <w:jc w:val="both"/>
        <w:rPr>
          <w:rFonts w:ascii="Arial" w:hAnsi="Arial" w:cs="Arial"/>
          <w:sz w:val="22"/>
          <w:szCs w:val="22"/>
        </w:rPr>
      </w:pPr>
    </w:p>
    <w:p w14:paraId="3EEB1C1F" w14:textId="77777777" w:rsidR="006F62E3" w:rsidRPr="001C0975" w:rsidRDefault="006F62E3" w:rsidP="00055487">
      <w:pPr>
        <w:pStyle w:val="Nagwek2"/>
        <w:numPr>
          <w:ilvl w:val="0"/>
          <w:numId w:val="46"/>
        </w:numPr>
        <w:spacing w:after="120" w:line="276" w:lineRule="auto"/>
        <w:ind w:left="426" w:hanging="426"/>
        <w:jc w:val="left"/>
        <w:rPr>
          <w:rFonts w:ascii="Arial" w:hAnsi="Arial" w:cs="Arial"/>
          <w:sz w:val="22"/>
          <w:szCs w:val="22"/>
          <w:highlight w:val="lightGray"/>
        </w:rPr>
      </w:pPr>
      <w:bookmarkStart w:id="21" w:name="_Toc465419672"/>
      <w:r w:rsidRPr="001C0975">
        <w:rPr>
          <w:rFonts w:ascii="Arial" w:hAnsi="Arial" w:cs="Arial"/>
          <w:sz w:val="22"/>
          <w:szCs w:val="22"/>
          <w:highlight w:val="lightGray"/>
        </w:rPr>
        <w:t>WYKAZ OŚWIADCZEŃ /DOKUMENTÓW/ POTWIERDZAJĄCYCH SPEŁNIENIE WARUNKÓW UDZIAŁU W POSTĘPOWANIU ORAZ BRAK PODSTAW DO WYKLUCZENIA.</w:t>
      </w:r>
      <w:bookmarkEnd w:id="21"/>
    </w:p>
    <w:p w14:paraId="5CA29C43" w14:textId="77777777" w:rsidR="006F62E3" w:rsidRPr="001C0975" w:rsidRDefault="006F62E3" w:rsidP="006F62E3">
      <w:pPr>
        <w:widowControl w:val="0"/>
        <w:tabs>
          <w:tab w:val="left" w:pos="4515"/>
          <w:tab w:val="left" w:pos="4605"/>
        </w:tabs>
        <w:spacing w:line="276" w:lineRule="auto"/>
        <w:ind w:left="353" w:hanging="335"/>
        <w:jc w:val="both"/>
        <w:rPr>
          <w:rFonts w:ascii="Arial" w:hAnsi="Arial" w:cs="Arial"/>
          <w:b/>
          <w:bCs/>
          <w:sz w:val="22"/>
          <w:szCs w:val="22"/>
          <w:u w:val="single"/>
        </w:rPr>
      </w:pPr>
    </w:p>
    <w:p w14:paraId="6551AFB9" w14:textId="77777777" w:rsidR="006F62E3" w:rsidRPr="001C0975" w:rsidRDefault="006F62E3" w:rsidP="006F62E3">
      <w:pPr>
        <w:widowControl w:val="0"/>
        <w:tabs>
          <w:tab w:val="left" w:pos="4515"/>
          <w:tab w:val="left" w:pos="4605"/>
        </w:tabs>
        <w:spacing w:line="276" w:lineRule="auto"/>
        <w:jc w:val="both"/>
        <w:rPr>
          <w:rFonts w:ascii="Arial" w:hAnsi="Arial" w:cs="Arial"/>
          <w:b/>
          <w:bCs/>
          <w:sz w:val="22"/>
          <w:szCs w:val="22"/>
          <w:u w:val="single"/>
        </w:rPr>
      </w:pPr>
      <w:r w:rsidRPr="001C0975">
        <w:rPr>
          <w:rFonts w:ascii="Arial" w:hAnsi="Arial" w:cs="Arial"/>
          <w:b/>
          <w:bCs/>
          <w:sz w:val="22"/>
          <w:szCs w:val="22"/>
          <w:u w:val="single"/>
        </w:rPr>
        <w:t xml:space="preserve"> A.WYKAZ OŚWIADCZEŃ SKŁADANYCH PRZEZ WYKONAWCĘ W CELU WSTĘPNEGO POTWIEDZENIA ŻE NIE PODLEGA ON WYKLUCZENIU ORAZ  SPEŁNIA WARUNKI UDZIAŁU W POSTĘPOWANIU (dotyczy wszystkich wykonawców składających oferty.</w:t>
      </w:r>
    </w:p>
    <w:p w14:paraId="6C6EDAF5" w14:textId="77777777" w:rsidR="006F62E3" w:rsidRPr="001C0975" w:rsidRDefault="006F62E3" w:rsidP="006F62E3">
      <w:pPr>
        <w:widowControl w:val="0"/>
        <w:tabs>
          <w:tab w:val="left" w:pos="4515"/>
          <w:tab w:val="left" w:pos="4605"/>
        </w:tabs>
        <w:spacing w:line="276" w:lineRule="auto"/>
        <w:jc w:val="both"/>
        <w:rPr>
          <w:rFonts w:ascii="Arial" w:hAnsi="Arial" w:cs="Arial"/>
          <w:bCs/>
          <w:color w:val="000000"/>
          <w:sz w:val="22"/>
          <w:szCs w:val="22"/>
        </w:rPr>
      </w:pPr>
      <w:r w:rsidRPr="001C0975">
        <w:rPr>
          <w:rFonts w:ascii="Arial" w:hAnsi="Arial" w:cs="Arial"/>
          <w:bCs/>
          <w:color w:val="000000"/>
          <w:sz w:val="22"/>
          <w:szCs w:val="22"/>
        </w:rPr>
        <w:t xml:space="preserve">1). W celu wstępnego potwierdzenia spełnienia warunków, o których mowa w rozdziale II </w:t>
      </w:r>
      <w:r w:rsidRPr="001C0975">
        <w:rPr>
          <w:rFonts w:ascii="Arial" w:hAnsi="Arial" w:cs="Arial"/>
          <w:bCs/>
          <w:sz w:val="22"/>
          <w:szCs w:val="22"/>
        </w:rPr>
        <w:t xml:space="preserve">PKT.1 i 2 </w:t>
      </w:r>
      <w:r w:rsidRPr="001C0975">
        <w:rPr>
          <w:rFonts w:ascii="Arial" w:hAnsi="Arial" w:cs="Arial"/>
          <w:bCs/>
          <w:color w:val="000000"/>
          <w:sz w:val="22"/>
          <w:szCs w:val="22"/>
        </w:rPr>
        <w:t xml:space="preserve">SIWZ wraz z ofertą Wykonawca  złoży następujące dokumenty: </w:t>
      </w:r>
    </w:p>
    <w:p w14:paraId="73D2E1DC" w14:textId="77777777" w:rsidR="006F62E3" w:rsidRPr="001C0975" w:rsidRDefault="006F62E3" w:rsidP="006F62E3">
      <w:pPr>
        <w:widowControl w:val="0"/>
        <w:tabs>
          <w:tab w:val="left" w:pos="4515"/>
          <w:tab w:val="left" w:pos="4605"/>
        </w:tabs>
        <w:spacing w:line="276" w:lineRule="auto"/>
        <w:jc w:val="both"/>
        <w:rPr>
          <w:rFonts w:ascii="Arial" w:hAnsi="Arial" w:cs="Arial"/>
          <w:bCs/>
          <w:color w:val="000000"/>
          <w:sz w:val="22"/>
          <w:szCs w:val="22"/>
        </w:rPr>
      </w:pPr>
      <w:r w:rsidRPr="001C0975">
        <w:rPr>
          <w:rFonts w:ascii="Arial" w:hAnsi="Arial" w:cs="Arial"/>
          <w:bCs/>
          <w:color w:val="000000"/>
          <w:sz w:val="22"/>
          <w:szCs w:val="22"/>
        </w:rPr>
        <w:t xml:space="preserve">- aktualne na dzień składania ofert oświadczenie, że nie podlega wykluczeniu sporządzone na/wg </w:t>
      </w:r>
      <w:r w:rsidRPr="001C0975">
        <w:rPr>
          <w:rFonts w:ascii="Arial" w:hAnsi="Arial" w:cs="Arial"/>
          <w:b/>
          <w:bCs/>
          <w:sz w:val="22"/>
          <w:szCs w:val="22"/>
        </w:rPr>
        <w:t>załącznika nr 4</w:t>
      </w:r>
      <w:r w:rsidRPr="001C0975">
        <w:rPr>
          <w:rFonts w:ascii="Arial" w:hAnsi="Arial" w:cs="Arial"/>
          <w:bCs/>
          <w:color w:val="000000"/>
          <w:sz w:val="22"/>
          <w:szCs w:val="22"/>
        </w:rPr>
        <w:t xml:space="preserve">do SIWZ  oraz spełnia warunki udziału w postępowaniu sporządzone na/wg </w:t>
      </w:r>
      <w:r w:rsidRPr="001C0975">
        <w:rPr>
          <w:rFonts w:ascii="Arial" w:hAnsi="Arial" w:cs="Arial"/>
          <w:b/>
          <w:bCs/>
          <w:sz w:val="22"/>
          <w:szCs w:val="22"/>
        </w:rPr>
        <w:t>załącznika nr 3.</w:t>
      </w:r>
    </w:p>
    <w:p w14:paraId="7C2FB4AC" w14:textId="77777777" w:rsidR="006F62E3" w:rsidRPr="001C0975" w:rsidRDefault="006F62E3" w:rsidP="006F62E3">
      <w:pPr>
        <w:widowControl w:val="0"/>
        <w:tabs>
          <w:tab w:val="left" w:pos="4515"/>
          <w:tab w:val="left" w:pos="4605"/>
        </w:tabs>
        <w:spacing w:line="276" w:lineRule="auto"/>
        <w:jc w:val="both"/>
        <w:rPr>
          <w:rFonts w:ascii="Arial" w:hAnsi="Arial" w:cs="Arial"/>
          <w:bCs/>
          <w:color w:val="000000"/>
          <w:sz w:val="22"/>
          <w:szCs w:val="22"/>
        </w:rPr>
      </w:pPr>
      <w:r w:rsidRPr="001C0975">
        <w:rPr>
          <w:rFonts w:ascii="Arial" w:hAnsi="Arial" w:cs="Arial"/>
          <w:bCs/>
          <w:color w:val="000000"/>
          <w:sz w:val="22"/>
          <w:szCs w:val="22"/>
        </w:rPr>
        <w:t>2)W przypadku wspólnego ubiegania się o zamówienie przez wykonawców, oświadczenie składa każdy z wykonawców wspólnie ubiegających się o zamówienie. Oświadczenie to ma potwierdzać spełnienie warunków w postępowaniu, brak podstaw wykluczenia w zakresie w którym każdy z wykonawców wykazuje spełnianie warunków udziału w postępowaniu , brak podstaw do wykluczenia.</w:t>
      </w:r>
    </w:p>
    <w:p w14:paraId="4D331F26" w14:textId="77777777" w:rsidR="006F62E3" w:rsidRPr="001C0975" w:rsidRDefault="006F62E3" w:rsidP="006F62E3">
      <w:pPr>
        <w:widowControl w:val="0"/>
        <w:tabs>
          <w:tab w:val="left" w:pos="4515"/>
          <w:tab w:val="left" w:pos="4605"/>
        </w:tabs>
        <w:spacing w:line="276" w:lineRule="auto"/>
        <w:jc w:val="both"/>
        <w:rPr>
          <w:rFonts w:ascii="Arial" w:hAnsi="Arial" w:cs="Arial"/>
          <w:bCs/>
          <w:color w:val="000000"/>
          <w:sz w:val="22"/>
          <w:szCs w:val="22"/>
        </w:rPr>
      </w:pPr>
      <w:r w:rsidRPr="001C0975">
        <w:rPr>
          <w:rFonts w:ascii="Arial" w:hAnsi="Arial" w:cs="Arial"/>
          <w:bCs/>
          <w:color w:val="000000"/>
          <w:sz w:val="22"/>
          <w:szCs w:val="22"/>
        </w:rPr>
        <w:t xml:space="preserve">3).Wykonawca, który powołuje się na zasoby innych podmiotów w celu wykazania braku istnienia wobec nich podstaw wykluczenia oraz spełnienia w zakresie w jakim powołuje się na ich zasoby – warunków udziału w postępowaniu, zamieszcza informacje o tych podmiotach – </w:t>
      </w:r>
      <w:r w:rsidRPr="001C0975">
        <w:rPr>
          <w:rFonts w:ascii="Arial" w:hAnsi="Arial" w:cs="Arial"/>
          <w:b/>
          <w:bCs/>
          <w:color w:val="000000"/>
          <w:sz w:val="22"/>
          <w:szCs w:val="22"/>
        </w:rPr>
        <w:t>na/wg</w:t>
      </w:r>
      <w:r w:rsidRPr="001C0975">
        <w:rPr>
          <w:rFonts w:ascii="Arial" w:hAnsi="Arial" w:cs="Arial"/>
          <w:b/>
          <w:bCs/>
          <w:sz w:val="22"/>
          <w:szCs w:val="22"/>
        </w:rPr>
        <w:t xml:space="preserve"> załącznika nr 3 i nr 4.</w:t>
      </w:r>
    </w:p>
    <w:p w14:paraId="3D3EC79A" w14:textId="77777777" w:rsidR="006F62E3" w:rsidRPr="001C0975" w:rsidRDefault="006F62E3" w:rsidP="006F62E3">
      <w:pPr>
        <w:widowControl w:val="0"/>
        <w:tabs>
          <w:tab w:val="left" w:pos="4515"/>
          <w:tab w:val="left" w:pos="4605"/>
        </w:tabs>
        <w:spacing w:line="276" w:lineRule="auto"/>
        <w:jc w:val="both"/>
        <w:rPr>
          <w:rFonts w:ascii="Arial" w:hAnsi="Arial" w:cs="Arial"/>
          <w:b/>
          <w:bCs/>
          <w:sz w:val="22"/>
          <w:szCs w:val="22"/>
        </w:rPr>
      </w:pPr>
      <w:r w:rsidRPr="001C0975">
        <w:rPr>
          <w:rFonts w:ascii="Arial" w:hAnsi="Arial" w:cs="Arial"/>
          <w:bCs/>
          <w:color w:val="000000"/>
          <w:sz w:val="22"/>
          <w:szCs w:val="22"/>
        </w:rPr>
        <w:t xml:space="preserve">4).Wykonawca który zamierza powierzyć wykonanie części zamówienia podwykonawcom, w celu wykazania braku istnienia wobec nich podstaw wykluczenia z udziału w postępowaniu zamieszcza informacje o podwykonawcach w oświadczeniu o którym mowa </w:t>
      </w:r>
      <w:r w:rsidRPr="001C0975">
        <w:rPr>
          <w:rFonts w:ascii="Arial" w:hAnsi="Arial" w:cs="Arial"/>
          <w:bCs/>
          <w:sz w:val="22"/>
          <w:szCs w:val="22"/>
        </w:rPr>
        <w:t xml:space="preserve">w pkt.A1 –na/wg </w:t>
      </w:r>
      <w:r w:rsidRPr="001C0975">
        <w:rPr>
          <w:rFonts w:ascii="Arial" w:hAnsi="Arial" w:cs="Arial"/>
          <w:b/>
          <w:bCs/>
          <w:sz w:val="22"/>
          <w:szCs w:val="22"/>
        </w:rPr>
        <w:t>załącznika nr 4.</w:t>
      </w:r>
    </w:p>
    <w:p w14:paraId="2C7C2DC5" w14:textId="77777777" w:rsidR="006F62E3" w:rsidRPr="001C0975" w:rsidRDefault="006F62E3" w:rsidP="006F62E3">
      <w:pPr>
        <w:widowControl w:val="0"/>
        <w:tabs>
          <w:tab w:val="left" w:pos="4515"/>
          <w:tab w:val="left" w:pos="4605"/>
        </w:tabs>
        <w:spacing w:line="276" w:lineRule="auto"/>
        <w:jc w:val="both"/>
        <w:rPr>
          <w:rFonts w:ascii="Arial" w:hAnsi="Arial" w:cs="Arial"/>
          <w:b/>
          <w:bCs/>
          <w:sz w:val="22"/>
          <w:szCs w:val="22"/>
        </w:rPr>
      </w:pPr>
    </w:p>
    <w:p w14:paraId="32F4BBB4" w14:textId="77777777" w:rsidR="006F62E3" w:rsidRPr="001C0975" w:rsidRDefault="006F62E3" w:rsidP="006F62E3">
      <w:pPr>
        <w:widowControl w:val="0"/>
        <w:tabs>
          <w:tab w:val="left" w:pos="4515"/>
          <w:tab w:val="left" w:pos="4605"/>
        </w:tabs>
        <w:spacing w:line="276" w:lineRule="auto"/>
        <w:jc w:val="both"/>
        <w:rPr>
          <w:rFonts w:ascii="Arial" w:hAnsi="Arial" w:cs="Arial"/>
          <w:b/>
          <w:bCs/>
          <w:sz w:val="22"/>
          <w:szCs w:val="22"/>
        </w:rPr>
      </w:pPr>
      <w:r w:rsidRPr="001C0975">
        <w:rPr>
          <w:rFonts w:ascii="Arial" w:hAnsi="Arial" w:cs="Arial"/>
          <w:b/>
          <w:bCs/>
          <w:sz w:val="22"/>
          <w:szCs w:val="22"/>
        </w:rPr>
        <w:t>Zamawiający przed udzieleniem zamówienia wezwie Wykonawcę którego oferta została najwyżej oceniona do złożenia w nie krótszym niż 5 dni terminie  aktualnych na dzień złożenia oświadczeń i dokumentów o których mowa w art. 25 ust 1 ustawy.</w:t>
      </w:r>
    </w:p>
    <w:p w14:paraId="71D1B9C3" w14:textId="77777777" w:rsidR="006F62E3" w:rsidRPr="001C0975" w:rsidRDefault="006F62E3" w:rsidP="006F62E3">
      <w:pPr>
        <w:widowControl w:val="0"/>
        <w:tabs>
          <w:tab w:val="left" w:pos="4515"/>
          <w:tab w:val="left" w:pos="4605"/>
        </w:tabs>
        <w:spacing w:line="276" w:lineRule="auto"/>
        <w:jc w:val="both"/>
        <w:rPr>
          <w:rFonts w:ascii="Arial" w:hAnsi="Arial" w:cs="Arial"/>
          <w:bCs/>
          <w:sz w:val="22"/>
          <w:szCs w:val="22"/>
        </w:rPr>
      </w:pPr>
    </w:p>
    <w:p w14:paraId="15D051B9" w14:textId="77777777" w:rsidR="006F62E3" w:rsidRPr="001C0975" w:rsidRDefault="006F62E3" w:rsidP="006F62E3">
      <w:pPr>
        <w:spacing w:line="276" w:lineRule="auto"/>
        <w:jc w:val="both"/>
        <w:rPr>
          <w:rFonts w:ascii="Arial" w:hAnsi="Arial" w:cs="Arial"/>
          <w:b/>
          <w:sz w:val="22"/>
          <w:szCs w:val="22"/>
        </w:rPr>
      </w:pPr>
      <w:r w:rsidRPr="001C0975">
        <w:rPr>
          <w:rFonts w:ascii="Arial" w:hAnsi="Arial" w:cs="Arial"/>
          <w:b/>
          <w:sz w:val="22"/>
          <w:szCs w:val="22"/>
        </w:rPr>
        <w:t>B. WYKAZ OŚWIADCZEŃ I DOKUMENTÓW, SKŁADANYCH PRZEZ WYKONAWCĘ  W POSTĘPOWANIU NA WEZWANIE ZAMAWIAJĄCEGO W CELU POTWIERDZENIA OKOLICZNOŚCI O KTÓRYCH MOWA W ART. 25 ust 1 pkt.3 USTAWY (dotyczy wykonawcy którego oferta została najwyżej oceniona )</w:t>
      </w:r>
    </w:p>
    <w:p w14:paraId="73DBDEA0" w14:textId="77777777" w:rsidR="006F62E3" w:rsidRPr="001C0975" w:rsidRDefault="006F62E3" w:rsidP="00055487">
      <w:pPr>
        <w:widowControl w:val="0"/>
        <w:numPr>
          <w:ilvl w:val="0"/>
          <w:numId w:val="40"/>
        </w:numPr>
        <w:tabs>
          <w:tab w:val="left" w:pos="5397"/>
        </w:tabs>
        <w:suppressAutoHyphens/>
        <w:spacing w:line="276" w:lineRule="auto"/>
        <w:jc w:val="both"/>
        <w:rPr>
          <w:rFonts w:ascii="Arial" w:hAnsi="Arial" w:cs="Arial"/>
          <w:color w:val="000000"/>
          <w:sz w:val="22"/>
          <w:szCs w:val="22"/>
        </w:rPr>
      </w:pPr>
      <w:r w:rsidRPr="001C0975">
        <w:rPr>
          <w:rFonts w:ascii="Arial" w:hAnsi="Arial" w:cs="Arial"/>
          <w:color w:val="000000"/>
          <w:sz w:val="22"/>
          <w:szCs w:val="22"/>
        </w:rPr>
        <w:t xml:space="preserve">Aktualny odpis z właściwego rejestru lub z centralnej ewidencji i informacji o działalności gospodarczej, jeżeli odrębne przepisy wymagają wpisu do rejestru lub ewidencji, w celu wykazania braku podstaw do wykluczenia w oparciu o art. </w:t>
      </w:r>
      <w:r w:rsidRPr="001C0975">
        <w:rPr>
          <w:rFonts w:ascii="Arial" w:hAnsi="Arial" w:cs="Arial"/>
          <w:sz w:val="22"/>
          <w:szCs w:val="22"/>
        </w:rPr>
        <w:t>24 ust. 5 pkt 1</w:t>
      </w:r>
      <w:r w:rsidRPr="001C0975">
        <w:rPr>
          <w:rFonts w:ascii="Arial" w:hAnsi="Arial" w:cs="Arial"/>
          <w:color w:val="000000"/>
          <w:sz w:val="22"/>
          <w:szCs w:val="22"/>
        </w:rPr>
        <w:t xml:space="preserve">  ustawy,</w:t>
      </w:r>
    </w:p>
    <w:p w14:paraId="54F897B6" w14:textId="77777777" w:rsidR="006F62E3" w:rsidRPr="001C0975" w:rsidRDefault="006F62E3" w:rsidP="006F62E3">
      <w:pPr>
        <w:widowControl w:val="0"/>
        <w:tabs>
          <w:tab w:val="left" w:pos="5397"/>
        </w:tabs>
        <w:spacing w:line="276" w:lineRule="auto"/>
        <w:ind w:left="720"/>
        <w:jc w:val="both"/>
        <w:rPr>
          <w:rFonts w:ascii="Arial" w:hAnsi="Arial" w:cs="Arial"/>
          <w:color w:val="000000"/>
          <w:sz w:val="22"/>
          <w:szCs w:val="22"/>
        </w:rPr>
      </w:pPr>
      <w:r w:rsidRPr="001C0975">
        <w:rPr>
          <w:rFonts w:ascii="Arial" w:hAnsi="Arial" w:cs="Arial"/>
          <w:color w:val="000000"/>
          <w:sz w:val="22"/>
          <w:szCs w:val="22"/>
        </w:rPr>
        <w:lastRenderedPageBreak/>
        <w:t>W przypadku składania oferty przez wspólników spółki cywilnej dokumenty wymienione w pkt od 1  muszą być złożone oddzielnie dla każdego ze wspólników oraz dla spółki cywilnej.</w:t>
      </w:r>
    </w:p>
    <w:p w14:paraId="5FE0F70F" w14:textId="77777777" w:rsidR="006F62E3" w:rsidRPr="001C0975" w:rsidRDefault="006F62E3" w:rsidP="006F62E3">
      <w:pPr>
        <w:widowControl w:val="0"/>
        <w:tabs>
          <w:tab w:val="left" w:pos="5397"/>
        </w:tabs>
        <w:spacing w:line="276" w:lineRule="auto"/>
        <w:ind w:left="720"/>
        <w:jc w:val="both"/>
        <w:rPr>
          <w:rFonts w:ascii="Arial" w:hAnsi="Arial" w:cs="Arial"/>
          <w:color w:val="000000"/>
          <w:sz w:val="22"/>
          <w:szCs w:val="22"/>
        </w:rPr>
      </w:pPr>
    </w:p>
    <w:p w14:paraId="5472E166" w14:textId="77777777" w:rsidR="006F62E3" w:rsidRPr="001C0975" w:rsidRDefault="006F62E3" w:rsidP="006F62E3">
      <w:pPr>
        <w:spacing w:line="276" w:lineRule="auto"/>
        <w:jc w:val="both"/>
        <w:rPr>
          <w:rFonts w:ascii="Arial" w:hAnsi="Arial" w:cs="Arial"/>
          <w:b/>
          <w:sz w:val="22"/>
          <w:szCs w:val="22"/>
        </w:rPr>
      </w:pPr>
      <w:r w:rsidRPr="001C0975">
        <w:rPr>
          <w:rFonts w:ascii="Arial" w:hAnsi="Arial" w:cs="Arial"/>
          <w:b/>
          <w:sz w:val="22"/>
          <w:szCs w:val="22"/>
        </w:rPr>
        <w:t>C.WYKAZ OŚWIADCZEŃ  LUB DOKUMENTÓW SKŁADANYCH PRZEZ WYKONAWCÓW W POSTĘPOWANIU NA WEZWANIE  ZAMAWIAJĄCEGO W CELU POTWIERDZENIA OKOLICZNOSCI O KTÓRYCH MOWA W ART. 25 ust 1 pkt.1 USTAWY (dotyczy wykonawcy którego oferta zostanie oceniona najwyżej)</w:t>
      </w:r>
    </w:p>
    <w:p w14:paraId="22103FD8" w14:textId="77777777" w:rsidR="006F62E3" w:rsidRPr="001C0975" w:rsidRDefault="006F62E3" w:rsidP="006F62E3">
      <w:pPr>
        <w:spacing w:line="276" w:lineRule="auto"/>
        <w:jc w:val="both"/>
        <w:rPr>
          <w:rFonts w:ascii="Arial" w:hAnsi="Arial" w:cs="Arial"/>
          <w:b/>
          <w:sz w:val="22"/>
          <w:szCs w:val="22"/>
        </w:rPr>
      </w:pPr>
      <w:r w:rsidRPr="001C0975">
        <w:rPr>
          <w:rFonts w:ascii="Arial" w:hAnsi="Arial" w:cs="Arial"/>
          <w:b/>
          <w:sz w:val="22"/>
          <w:szCs w:val="22"/>
        </w:rPr>
        <w:t xml:space="preserve">       W zakresie spełnienia warunków udziału w postępowaniu:</w:t>
      </w:r>
    </w:p>
    <w:p w14:paraId="646E0487" w14:textId="77777777" w:rsidR="006F62E3" w:rsidRPr="001C0975" w:rsidRDefault="006F62E3" w:rsidP="006F62E3">
      <w:pPr>
        <w:suppressAutoHyphens/>
        <w:spacing w:line="276" w:lineRule="auto"/>
        <w:jc w:val="both"/>
        <w:rPr>
          <w:rFonts w:ascii="Arial" w:hAnsi="Arial" w:cs="Arial"/>
          <w:sz w:val="22"/>
          <w:szCs w:val="22"/>
        </w:rPr>
      </w:pPr>
      <w:r w:rsidRPr="001C0975">
        <w:rPr>
          <w:rFonts w:ascii="Arial" w:hAnsi="Arial" w:cs="Arial"/>
          <w:sz w:val="22"/>
          <w:szCs w:val="22"/>
        </w:rPr>
        <w:t>1)zdolności technicznej lub zawodowej potwierdzonej:</w:t>
      </w:r>
    </w:p>
    <w:p w14:paraId="6BB09EAF" w14:textId="77777777" w:rsidR="006F62E3" w:rsidRPr="001C0975" w:rsidRDefault="006F62E3" w:rsidP="006F62E3">
      <w:pPr>
        <w:suppressAutoHyphens/>
        <w:spacing w:line="276" w:lineRule="auto"/>
        <w:jc w:val="both"/>
        <w:rPr>
          <w:rFonts w:ascii="Arial" w:hAnsi="Arial" w:cs="Arial"/>
          <w:sz w:val="22"/>
          <w:szCs w:val="22"/>
        </w:rPr>
      </w:pPr>
      <w:r w:rsidRPr="001C0975">
        <w:rPr>
          <w:rFonts w:ascii="Arial" w:hAnsi="Arial" w:cs="Arial"/>
          <w:sz w:val="22"/>
          <w:szCs w:val="22"/>
        </w:rPr>
        <w:t>a) wykonaniem w okresie ostatnich 5 lat przed upływem terminu składania ofert, a jeżeli okres prowadzenia działalności jest krótszy – w tym okresie, co najmniej:</w:t>
      </w:r>
    </w:p>
    <w:p w14:paraId="71C49223" w14:textId="1DDED69A" w:rsidR="006F62E3" w:rsidRPr="001C0975" w:rsidRDefault="006F62E3" w:rsidP="006F62E3">
      <w:pPr>
        <w:suppressAutoHyphens/>
        <w:spacing w:line="276" w:lineRule="auto"/>
        <w:jc w:val="both"/>
        <w:rPr>
          <w:rFonts w:ascii="Arial" w:hAnsi="Arial" w:cs="Arial"/>
          <w:sz w:val="22"/>
          <w:szCs w:val="22"/>
        </w:rPr>
      </w:pPr>
      <w:r w:rsidRPr="00002F10">
        <w:rPr>
          <w:rFonts w:ascii="Arial" w:hAnsi="Arial" w:cs="Arial"/>
          <w:sz w:val="22"/>
          <w:szCs w:val="22"/>
        </w:rPr>
        <w:t xml:space="preserve">- 1 roboty drogowej w zakresie naprawy, remontu, konserwacji lub budowy dróg o wartości min </w:t>
      </w:r>
      <w:r w:rsidR="00002F10" w:rsidRPr="00002F10">
        <w:rPr>
          <w:rFonts w:ascii="Arial" w:hAnsi="Arial" w:cs="Arial"/>
          <w:sz w:val="22"/>
          <w:szCs w:val="22"/>
        </w:rPr>
        <w:t>5</w:t>
      </w:r>
      <w:r w:rsidRPr="00002F10">
        <w:rPr>
          <w:rFonts w:ascii="Arial" w:hAnsi="Arial" w:cs="Arial"/>
          <w:sz w:val="22"/>
          <w:szCs w:val="22"/>
        </w:rPr>
        <w:t>0 000,00 zł brutto</w:t>
      </w:r>
      <w:bookmarkStart w:id="22" w:name="_Hlk520969884"/>
      <w:r w:rsidRPr="00002F10">
        <w:rPr>
          <w:rFonts w:ascii="Arial" w:hAnsi="Arial" w:cs="Arial"/>
          <w:sz w:val="22"/>
          <w:szCs w:val="22"/>
        </w:rPr>
        <w:t>,</w:t>
      </w:r>
      <w:bookmarkEnd w:id="22"/>
    </w:p>
    <w:p w14:paraId="1D273E94" w14:textId="77777777" w:rsidR="006F62E3" w:rsidRPr="001C0975" w:rsidRDefault="006F62E3" w:rsidP="006F62E3">
      <w:pPr>
        <w:suppressAutoHyphens/>
        <w:spacing w:line="276" w:lineRule="auto"/>
        <w:jc w:val="both"/>
        <w:rPr>
          <w:rFonts w:ascii="Arial" w:hAnsi="Arial" w:cs="Arial"/>
          <w:sz w:val="22"/>
          <w:szCs w:val="22"/>
        </w:rPr>
      </w:pPr>
      <w:r w:rsidRPr="001C0975">
        <w:rPr>
          <w:rFonts w:ascii="Arial" w:hAnsi="Arial" w:cs="Arial"/>
          <w:sz w:val="22"/>
          <w:szCs w:val="22"/>
        </w:rPr>
        <w:t>–wykaz wykonanych robót  sporządzony na/wg załącznika Nr 7 do SIWZ</w:t>
      </w:r>
    </w:p>
    <w:p w14:paraId="059882F8" w14:textId="77777777" w:rsidR="006F62E3" w:rsidRPr="001C0975" w:rsidRDefault="006F62E3" w:rsidP="006F62E3">
      <w:pPr>
        <w:spacing w:line="276" w:lineRule="auto"/>
        <w:rPr>
          <w:rFonts w:ascii="Arial" w:hAnsi="Arial" w:cs="Arial"/>
          <w:sz w:val="22"/>
          <w:szCs w:val="22"/>
        </w:rPr>
      </w:pPr>
    </w:p>
    <w:p w14:paraId="46E51758"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Do wykazu wykonanych robót budowlanych  (</w:t>
      </w:r>
      <w:r w:rsidRPr="001C0975">
        <w:rPr>
          <w:rFonts w:ascii="Arial" w:hAnsi="Arial" w:cs="Arial"/>
          <w:b/>
          <w:sz w:val="22"/>
          <w:szCs w:val="22"/>
        </w:rPr>
        <w:t>załącznik nr 7 do SIWZ</w:t>
      </w:r>
      <w:r w:rsidRPr="001C0975">
        <w:rPr>
          <w:rFonts w:ascii="Arial" w:hAnsi="Arial" w:cs="Arial"/>
          <w:sz w:val="22"/>
          <w:szCs w:val="22"/>
        </w:rPr>
        <w:t xml:space="preserve">) należy dołączyć dowody że roboty budowlane zostały wykonane lub są wykonywane należycie. </w:t>
      </w:r>
    </w:p>
    <w:p w14:paraId="5DBD6E19"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Dowodami, o których mowa w pkt. 1a są :</w:t>
      </w:r>
    </w:p>
    <w:p w14:paraId="47359AD6"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referencje bądź inne dokumenty wystawione przez podmiot na rzecz którego roboty budowlane zostały wykonywane ,</w:t>
      </w:r>
    </w:p>
    <w:p w14:paraId="6E81D0D7"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   - inne dokumenty jeżeli z uzasadnionych przyczyn Wykonawca nie jest w stanie uzyskać w/w dokumentów (Wykonawca musi pisemnie uzasadnić brak możliwości uzyskania w/w dokumentów).</w:t>
      </w:r>
    </w:p>
    <w:p w14:paraId="0535C4CA"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W razie konieczności, szczególnie gdy wykaz lub dowody budzą wątpliwości zamawiającego wykaz może on zwrócić się bezpośrednio do właściwego podmiotu na rzecz którego roboty budowlane  były wykonane o dodatkowe informacje lub dokumenty w tym zakresie .</w:t>
      </w:r>
    </w:p>
    <w:p w14:paraId="7ACB3672" w14:textId="77777777" w:rsidR="006F62E3" w:rsidRPr="001C0975" w:rsidRDefault="006F62E3" w:rsidP="006F62E3">
      <w:pPr>
        <w:spacing w:line="276" w:lineRule="auto"/>
        <w:jc w:val="both"/>
        <w:rPr>
          <w:rFonts w:ascii="Arial" w:hAnsi="Arial" w:cs="Arial"/>
          <w:color w:val="000000"/>
          <w:sz w:val="22"/>
          <w:szCs w:val="22"/>
        </w:rPr>
      </w:pPr>
    </w:p>
    <w:p w14:paraId="60F4B50A" w14:textId="77777777" w:rsidR="006F62E3" w:rsidRPr="001C0975" w:rsidRDefault="006F62E3" w:rsidP="006F62E3">
      <w:pPr>
        <w:spacing w:line="276" w:lineRule="auto"/>
        <w:jc w:val="both"/>
        <w:rPr>
          <w:rFonts w:ascii="Arial" w:hAnsi="Arial" w:cs="Arial"/>
          <w:b/>
          <w:color w:val="000000"/>
          <w:sz w:val="22"/>
          <w:szCs w:val="22"/>
        </w:rPr>
      </w:pPr>
      <w:r w:rsidRPr="001C0975">
        <w:rPr>
          <w:rFonts w:ascii="Arial" w:hAnsi="Arial" w:cs="Arial"/>
          <w:b/>
          <w:color w:val="000000"/>
          <w:sz w:val="22"/>
          <w:szCs w:val="22"/>
        </w:rPr>
        <w:t xml:space="preserve">Zamawiający może, na każdym etapie postępowania, uznać że wykonawca nie posiada wymaganych zdolności, jeżeli zaangażowanie zasobów technicznych lub zawodowych wykonawcy w inne przedsięwzięcia gospodarcze wykonawcy może mieć negatywny wpływ na realizację zamówienia.  </w:t>
      </w:r>
    </w:p>
    <w:p w14:paraId="26D223C4" w14:textId="77777777" w:rsidR="006F62E3" w:rsidRPr="001C0975" w:rsidRDefault="006F62E3" w:rsidP="006F62E3">
      <w:pPr>
        <w:spacing w:line="276" w:lineRule="auto"/>
        <w:jc w:val="both"/>
        <w:rPr>
          <w:rFonts w:ascii="Arial" w:hAnsi="Arial" w:cs="Arial"/>
          <w:b/>
          <w:color w:val="000000"/>
          <w:sz w:val="22"/>
          <w:szCs w:val="22"/>
          <w:lang w:eastAsia="en-US"/>
        </w:rPr>
      </w:pPr>
    </w:p>
    <w:p w14:paraId="66B2D597" w14:textId="77777777" w:rsidR="006F62E3" w:rsidRPr="001C0975" w:rsidRDefault="006F62E3" w:rsidP="006F62E3">
      <w:pPr>
        <w:widowControl w:val="0"/>
        <w:autoSpaceDE w:val="0"/>
        <w:spacing w:line="276" w:lineRule="auto"/>
        <w:jc w:val="both"/>
        <w:rPr>
          <w:rFonts w:ascii="Arial" w:eastAsia="Lucida Sans Unicode" w:hAnsi="Arial" w:cs="Arial"/>
          <w:b/>
          <w:bCs/>
          <w:kern w:val="2"/>
          <w:sz w:val="22"/>
          <w:szCs w:val="22"/>
          <w:u w:val="single"/>
        </w:rPr>
      </w:pPr>
      <w:r w:rsidRPr="001C0975">
        <w:rPr>
          <w:rFonts w:ascii="Arial" w:eastAsia="Lucida Sans Unicode" w:hAnsi="Arial" w:cs="Arial"/>
          <w:b/>
          <w:bCs/>
          <w:kern w:val="2"/>
          <w:sz w:val="22"/>
          <w:szCs w:val="22"/>
          <w:u w:val="single"/>
        </w:rPr>
        <w:t>UWAGA!</w:t>
      </w:r>
    </w:p>
    <w:p w14:paraId="75B8F551" w14:textId="77777777" w:rsidR="006F62E3" w:rsidRPr="001C0975" w:rsidRDefault="006F62E3" w:rsidP="006F62E3">
      <w:pPr>
        <w:widowControl w:val="0"/>
        <w:autoSpaceDE w:val="0"/>
        <w:spacing w:line="276" w:lineRule="auto"/>
        <w:jc w:val="both"/>
        <w:rPr>
          <w:rFonts w:ascii="Arial" w:eastAsia="Lucida Sans Unicode" w:hAnsi="Arial" w:cs="Arial"/>
          <w:b/>
          <w:bCs/>
          <w:kern w:val="2"/>
          <w:sz w:val="22"/>
          <w:szCs w:val="22"/>
        </w:rPr>
      </w:pPr>
      <w:r w:rsidRPr="001C0975">
        <w:rPr>
          <w:rFonts w:ascii="Arial" w:eastAsia="Lucida Sans Unicode" w:hAnsi="Arial" w:cs="Arial"/>
          <w:b/>
          <w:bCs/>
          <w:kern w:val="2"/>
          <w:sz w:val="22"/>
          <w:szCs w:val="22"/>
        </w:rPr>
        <w:t xml:space="preserve">W sytuacji, gdy Wykonawca polega na zdolnościach lub sytuacji innego podmiotu zobowiązany jest zastosować warunki określone w UWADZE na str. </w:t>
      </w:r>
      <w:r w:rsidR="0037017D" w:rsidRPr="001C0975">
        <w:rPr>
          <w:rFonts w:ascii="Arial" w:eastAsia="Lucida Sans Unicode" w:hAnsi="Arial" w:cs="Arial"/>
          <w:b/>
          <w:bCs/>
          <w:kern w:val="2"/>
          <w:sz w:val="22"/>
          <w:szCs w:val="22"/>
        </w:rPr>
        <w:t>8</w:t>
      </w:r>
      <w:r w:rsidRPr="001C0975">
        <w:rPr>
          <w:rFonts w:ascii="Arial" w:eastAsia="Lucida Sans Unicode" w:hAnsi="Arial" w:cs="Arial"/>
          <w:b/>
          <w:bCs/>
          <w:kern w:val="2"/>
          <w:sz w:val="22"/>
          <w:szCs w:val="22"/>
        </w:rPr>
        <w:t>-</w:t>
      </w:r>
      <w:r w:rsidR="0037017D" w:rsidRPr="001C0975">
        <w:rPr>
          <w:rFonts w:ascii="Arial" w:eastAsia="Lucida Sans Unicode" w:hAnsi="Arial" w:cs="Arial"/>
          <w:b/>
          <w:bCs/>
          <w:kern w:val="2"/>
          <w:sz w:val="22"/>
          <w:szCs w:val="22"/>
        </w:rPr>
        <w:t>9</w:t>
      </w:r>
    </w:p>
    <w:p w14:paraId="53A8211B" w14:textId="77777777" w:rsidR="006F62E3" w:rsidRPr="001C0975" w:rsidRDefault="006F62E3" w:rsidP="006F62E3">
      <w:pPr>
        <w:pStyle w:val="Akapitzlist"/>
        <w:widowControl w:val="0"/>
        <w:autoSpaceDE w:val="0"/>
        <w:spacing w:line="276" w:lineRule="auto"/>
        <w:ind w:left="720"/>
        <w:jc w:val="both"/>
        <w:rPr>
          <w:rFonts w:ascii="Arial" w:hAnsi="Arial" w:cs="Arial"/>
          <w:b/>
          <w:sz w:val="22"/>
          <w:szCs w:val="22"/>
        </w:rPr>
      </w:pPr>
    </w:p>
    <w:p w14:paraId="740AEC3C" w14:textId="77777777" w:rsidR="006F62E3" w:rsidRPr="001C0975" w:rsidRDefault="006F62E3" w:rsidP="006F62E3">
      <w:pPr>
        <w:widowControl w:val="0"/>
        <w:tabs>
          <w:tab w:val="left" w:pos="5397"/>
        </w:tabs>
        <w:spacing w:line="276" w:lineRule="auto"/>
        <w:jc w:val="both"/>
        <w:rPr>
          <w:rFonts w:ascii="Arial" w:hAnsi="Arial" w:cs="Arial"/>
          <w:b/>
          <w:sz w:val="22"/>
          <w:szCs w:val="22"/>
        </w:rPr>
      </w:pPr>
      <w:r w:rsidRPr="001C0975">
        <w:rPr>
          <w:rFonts w:ascii="Arial" w:hAnsi="Arial" w:cs="Arial"/>
          <w:b/>
          <w:sz w:val="22"/>
          <w:szCs w:val="22"/>
        </w:rPr>
        <w:t>Uwaga!</w:t>
      </w:r>
    </w:p>
    <w:p w14:paraId="6215BB6C" w14:textId="77777777" w:rsidR="006F62E3" w:rsidRPr="001C0975" w:rsidRDefault="006F62E3" w:rsidP="006F62E3">
      <w:pPr>
        <w:widowControl w:val="0"/>
        <w:spacing w:line="276" w:lineRule="auto"/>
        <w:jc w:val="both"/>
        <w:rPr>
          <w:rFonts w:ascii="Arial" w:hAnsi="Arial" w:cs="Arial"/>
          <w:b/>
          <w:sz w:val="22"/>
          <w:szCs w:val="22"/>
        </w:rPr>
      </w:pPr>
      <w:r w:rsidRPr="001C0975">
        <w:rPr>
          <w:rFonts w:ascii="Arial" w:hAnsi="Arial" w:cs="Arial"/>
          <w:b/>
          <w:sz w:val="22"/>
          <w:szCs w:val="22"/>
        </w:rPr>
        <w:t>Wykonawca powołujący się przy wykazywaniu spełnienia warunków udziału w postępowaniu na zasoby innych podmiotów (podwykonawców), które będą brały udział w realizacji części zamówienia, przedkłada także dokumenty dotyczące tego podmiotu (podwykonawcy) w zakresie wymaganym dla wykonawcy, określonych</w:t>
      </w:r>
      <w:r w:rsidRPr="001C0975">
        <w:rPr>
          <w:rFonts w:ascii="Arial" w:hAnsi="Arial" w:cs="Arial"/>
          <w:b/>
          <w:bCs/>
          <w:sz w:val="22"/>
          <w:szCs w:val="22"/>
        </w:rPr>
        <w:t xml:space="preserve"> w </w:t>
      </w:r>
      <w:r w:rsidRPr="001C0975">
        <w:rPr>
          <w:rFonts w:ascii="Arial" w:hAnsi="Arial" w:cs="Arial"/>
          <w:b/>
          <w:sz w:val="22"/>
          <w:szCs w:val="22"/>
        </w:rPr>
        <w:t>Rozdziale II, pkt. 3B pkt 1.</w:t>
      </w:r>
    </w:p>
    <w:p w14:paraId="1330BF78" w14:textId="77777777" w:rsidR="00EF6F54" w:rsidRDefault="00EF6F54" w:rsidP="006F62E3">
      <w:pPr>
        <w:widowControl w:val="0"/>
        <w:spacing w:line="276" w:lineRule="auto"/>
        <w:jc w:val="both"/>
        <w:rPr>
          <w:rFonts w:ascii="Arial" w:hAnsi="Arial" w:cs="Arial"/>
          <w:sz w:val="22"/>
          <w:szCs w:val="22"/>
        </w:rPr>
      </w:pPr>
    </w:p>
    <w:p w14:paraId="58753289" w14:textId="318695E2" w:rsidR="006F62E3" w:rsidRPr="001C0975" w:rsidRDefault="006F62E3" w:rsidP="006F62E3">
      <w:pPr>
        <w:widowControl w:val="0"/>
        <w:spacing w:line="276" w:lineRule="auto"/>
        <w:jc w:val="both"/>
        <w:rPr>
          <w:rFonts w:ascii="Arial" w:hAnsi="Arial" w:cs="Arial"/>
          <w:sz w:val="22"/>
          <w:szCs w:val="22"/>
        </w:rPr>
      </w:pPr>
      <w:r w:rsidRPr="001C0975">
        <w:rPr>
          <w:rFonts w:ascii="Arial" w:hAnsi="Arial" w:cs="Arial"/>
          <w:sz w:val="22"/>
          <w:szCs w:val="22"/>
        </w:rPr>
        <w:lastRenderedPageBreak/>
        <w:t>D. INNE DOKUMENTY NIEWYMIENIONE W PKT A-C WYMAGANE OD WYKONAWCY(dotyczy wszystkich wykonawców składających oferty).</w:t>
      </w:r>
    </w:p>
    <w:p w14:paraId="2320A563" w14:textId="77777777" w:rsidR="006F62E3" w:rsidRPr="001C0975" w:rsidRDefault="006F62E3" w:rsidP="006F62E3">
      <w:pPr>
        <w:widowControl w:val="0"/>
        <w:spacing w:line="276" w:lineRule="auto"/>
        <w:jc w:val="both"/>
        <w:rPr>
          <w:rFonts w:ascii="Arial" w:hAnsi="Arial" w:cs="Arial"/>
          <w:sz w:val="22"/>
          <w:szCs w:val="22"/>
        </w:rPr>
      </w:pPr>
    </w:p>
    <w:p w14:paraId="367584DB" w14:textId="77777777" w:rsidR="006F62E3" w:rsidRPr="001C0975" w:rsidRDefault="006F62E3" w:rsidP="006F62E3">
      <w:pPr>
        <w:widowControl w:val="0"/>
        <w:autoSpaceDE w:val="0"/>
        <w:spacing w:line="276" w:lineRule="auto"/>
        <w:jc w:val="both"/>
        <w:rPr>
          <w:rFonts w:ascii="Arial" w:hAnsi="Arial" w:cs="Arial"/>
          <w:b/>
          <w:sz w:val="22"/>
          <w:szCs w:val="22"/>
        </w:rPr>
      </w:pPr>
      <w:r w:rsidRPr="001C0975">
        <w:rPr>
          <w:rFonts w:ascii="Arial" w:hAnsi="Arial" w:cs="Arial"/>
          <w:sz w:val="22"/>
          <w:szCs w:val="22"/>
        </w:rPr>
        <w:t xml:space="preserve">1. </w:t>
      </w:r>
      <w:r w:rsidRPr="001C0975">
        <w:rPr>
          <w:rFonts w:ascii="Arial" w:hAnsi="Arial" w:cs="Arial"/>
          <w:b/>
          <w:spacing w:val="-2"/>
          <w:sz w:val="22"/>
          <w:szCs w:val="22"/>
        </w:rPr>
        <w:t xml:space="preserve">WYPEŁNIONY FORMULARZ OFERTOWY </w:t>
      </w:r>
      <w:r w:rsidRPr="001C0975">
        <w:rPr>
          <w:rFonts w:ascii="Arial" w:hAnsi="Arial" w:cs="Arial"/>
          <w:spacing w:val="-2"/>
          <w:sz w:val="22"/>
          <w:szCs w:val="22"/>
        </w:rPr>
        <w:t xml:space="preserve">sporządzony na/wg </w:t>
      </w:r>
      <w:r w:rsidRPr="001C0975">
        <w:rPr>
          <w:rFonts w:ascii="Arial" w:hAnsi="Arial" w:cs="Arial"/>
          <w:b/>
          <w:spacing w:val="-2"/>
          <w:sz w:val="22"/>
          <w:szCs w:val="22"/>
        </w:rPr>
        <w:t>Załącznika nr 2 do SIWZ;</w:t>
      </w:r>
    </w:p>
    <w:p w14:paraId="5576A0BF" w14:textId="77777777" w:rsidR="006F62E3" w:rsidRPr="001C0975" w:rsidRDefault="006F62E3" w:rsidP="006F62E3">
      <w:pPr>
        <w:suppressAutoHyphens/>
        <w:spacing w:line="276" w:lineRule="auto"/>
        <w:jc w:val="both"/>
        <w:rPr>
          <w:rFonts w:ascii="Arial" w:hAnsi="Arial" w:cs="Arial"/>
          <w:b/>
          <w:sz w:val="22"/>
          <w:szCs w:val="22"/>
        </w:rPr>
      </w:pPr>
      <w:r w:rsidRPr="001C0975">
        <w:rPr>
          <w:rFonts w:ascii="Arial" w:hAnsi="Arial" w:cs="Arial"/>
          <w:sz w:val="22"/>
          <w:szCs w:val="22"/>
        </w:rPr>
        <w:t xml:space="preserve">2. </w:t>
      </w:r>
      <w:r w:rsidRPr="001C0975">
        <w:rPr>
          <w:rFonts w:ascii="Arial" w:hAnsi="Arial" w:cs="Arial"/>
          <w:b/>
          <w:sz w:val="22"/>
          <w:szCs w:val="22"/>
        </w:rPr>
        <w:t>Dowód wniesienia wadium</w:t>
      </w:r>
      <w:r w:rsidRPr="001C0975">
        <w:rPr>
          <w:rFonts w:ascii="Arial" w:hAnsi="Arial" w:cs="Arial"/>
          <w:sz w:val="22"/>
          <w:szCs w:val="22"/>
        </w:rPr>
        <w:t xml:space="preserve"> – potwierdzenie wniesienia wadium należy załączyć do oferty</w:t>
      </w:r>
      <w:r w:rsidR="00630776" w:rsidRPr="001C0975">
        <w:rPr>
          <w:rFonts w:ascii="Arial" w:hAnsi="Arial" w:cs="Arial"/>
          <w:sz w:val="22"/>
          <w:szCs w:val="22"/>
        </w:rPr>
        <w:t>, jeśli występuje</w:t>
      </w:r>
      <w:r w:rsidRPr="001C0975">
        <w:rPr>
          <w:rFonts w:ascii="Arial" w:hAnsi="Arial" w:cs="Arial"/>
          <w:b/>
          <w:i/>
          <w:sz w:val="22"/>
          <w:szCs w:val="22"/>
        </w:rPr>
        <w:t>.</w:t>
      </w:r>
    </w:p>
    <w:p w14:paraId="43019B66" w14:textId="77777777" w:rsidR="006F62E3" w:rsidRPr="001C0975" w:rsidRDefault="006F62E3" w:rsidP="006F62E3">
      <w:pPr>
        <w:widowControl w:val="0"/>
        <w:tabs>
          <w:tab w:val="left" w:pos="170"/>
        </w:tabs>
        <w:autoSpaceDE w:val="0"/>
        <w:spacing w:line="276" w:lineRule="auto"/>
        <w:jc w:val="both"/>
        <w:rPr>
          <w:rFonts w:ascii="Arial" w:hAnsi="Arial" w:cs="Arial"/>
          <w:bCs/>
          <w:sz w:val="22"/>
          <w:szCs w:val="22"/>
        </w:rPr>
      </w:pPr>
      <w:r w:rsidRPr="001C0975">
        <w:rPr>
          <w:rFonts w:ascii="Arial" w:hAnsi="Arial" w:cs="Arial"/>
          <w:bCs/>
          <w:sz w:val="22"/>
          <w:szCs w:val="22"/>
        </w:rPr>
        <w:t xml:space="preserve">3. Jeżeli oferta nie zostanie podpisana przez Wykonawcę </w:t>
      </w:r>
      <w:r w:rsidRPr="001C0975">
        <w:rPr>
          <w:rFonts w:ascii="Arial" w:hAnsi="Arial" w:cs="Arial"/>
          <w:b/>
          <w:bCs/>
          <w:sz w:val="22"/>
          <w:szCs w:val="22"/>
        </w:rPr>
        <w:t xml:space="preserve">do oferty należy dołączyć PEŁNOMOCNICTWO(A) </w:t>
      </w:r>
      <w:r w:rsidRPr="001C0975">
        <w:rPr>
          <w:rFonts w:ascii="Arial" w:hAnsi="Arial" w:cs="Arial"/>
          <w:bCs/>
          <w:sz w:val="22"/>
          <w:szCs w:val="22"/>
        </w:rPr>
        <w:t>do działania w imieniu Wykonawcy (podpisanie oferty, reprezentowanie Wykonawcy, ewentualnie inne działania np. podpisanie umowy) - o ile umocowanie(a) osoby(</w:t>
      </w:r>
      <w:proofErr w:type="spellStart"/>
      <w:r w:rsidRPr="001C0975">
        <w:rPr>
          <w:rFonts w:ascii="Arial" w:hAnsi="Arial" w:cs="Arial"/>
          <w:bCs/>
          <w:sz w:val="22"/>
          <w:szCs w:val="22"/>
        </w:rPr>
        <w:t>ób</w:t>
      </w:r>
      <w:proofErr w:type="spellEnd"/>
      <w:r w:rsidRPr="001C0975">
        <w:rPr>
          <w:rFonts w:ascii="Arial" w:hAnsi="Arial" w:cs="Arial"/>
          <w:bCs/>
          <w:sz w:val="22"/>
          <w:szCs w:val="22"/>
        </w:rPr>
        <w:t>) występującej(</w:t>
      </w:r>
      <w:proofErr w:type="spellStart"/>
      <w:r w:rsidRPr="001C0975">
        <w:rPr>
          <w:rFonts w:ascii="Arial" w:hAnsi="Arial" w:cs="Arial"/>
          <w:bCs/>
          <w:sz w:val="22"/>
          <w:szCs w:val="22"/>
        </w:rPr>
        <w:t>cych</w:t>
      </w:r>
      <w:proofErr w:type="spellEnd"/>
      <w:r w:rsidRPr="001C0975">
        <w:rPr>
          <w:rFonts w:ascii="Arial" w:hAnsi="Arial" w:cs="Arial"/>
          <w:bCs/>
          <w:sz w:val="22"/>
          <w:szCs w:val="22"/>
        </w:rPr>
        <w:t>) w imieniu Wykonawcy nie wynikają z innych złożonych  dokumentów.</w:t>
      </w:r>
    </w:p>
    <w:p w14:paraId="2FB373FE" w14:textId="77777777" w:rsidR="006F62E3" w:rsidRPr="001C0975" w:rsidRDefault="006F62E3" w:rsidP="006F62E3">
      <w:pPr>
        <w:widowControl w:val="0"/>
        <w:tabs>
          <w:tab w:val="left" w:pos="170"/>
        </w:tabs>
        <w:autoSpaceDE w:val="0"/>
        <w:spacing w:line="276" w:lineRule="auto"/>
        <w:jc w:val="both"/>
        <w:rPr>
          <w:rFonts w:ascii="Arial" w:hAnsi="Arial" w:cs="Arial"/>
          <w:bCs/>
          <w:sz w:val="22"/>
          <w:szCs w:val="22"/>
        </w:rPr>
      </w:pPr>
      <w:r w:rsidRPr="001C0975">
        <w:rPr>
          <w:rFonts w:ascii="Arial" w:hAnsi="Arial" w:cs="Arial"/>
          <w:bCs/>
          <w:sz w:val="22"/>
          <w:szCs w:val="22"/>
        </w:rPr>
        <w:t xml:space="preserve">4. </w:t>
      </w:r>
      <w:r w:rsidRPr="001C0975">
        <w:rPr>
          <w:rFonts w:ascii="Arial" w:hAnsi="Arial" w:cs="Arial"/>
          <w:b/>
          <w:bCs/>
          <w:sz w:val="22"/>
          <w:szCs w:val="22"/>
        </w:rPr>
        <w:t xml:space="preserve">ZOBOWIĄZANIE PODMIOTU udostępniającego Wykonawcy swoje zasoby </w:t>
      </w:r>
      <w:r w:rsidRPr="001C0975">
        <w:rPr>
          <w:rFonts w:ascii="Arial" w:hAnsi="Arial" w:cs="Arial"/>
          <w:bCs/>
          <w:sz w:val="22"/>
          <w:szCs w:val="22"/>
        </w:rPr>
        <w:t xml:space="preserve">sporządzone na/wg </w:t>
      </w:r>
      <w:r w:rsidRPr="001C0975">
        <w:rPr>
          <w:rFonts w:ascii="Arial" w:hAnsi="Arial" w:cs="Arial"/>
          <w:b/>
          <w:bCs/>
          <w:sz w:val="22"/>
          <w:szCs w:val="22"/>
        </w:rPr>
        <w:t xml:space="preserve">Załącznika nr 6 do SIWZ </w:t>
      </w:r>
      <w:r w:rsidRPr="001C0975">
        <w:rPr>
          <w:rFonts w:ascii="Arial" w:hAnsi="Arial" w:cs="Arial"/>
          <w:bCs/>
          <w:sz w:val="22"/>
          <w:szCs w:val="22"/>
        </w:rPr>
        <w:t xml:space="preserve">(wypełniają tylko podmioty, które udostępniają Wykonawcy swoje zasoby) </w:t>
      </w:r>
      <w:r w:rsidRPr="001C0975">
        <w:rPr>
          <w:rFonts w:ascii="Arial" w:hAnsi="Arial" w:cs="Arial"/>
          <w:b/>
          <w:bCs/>
          <w:sz w:val="22"/>
          <w:szCs w:val="22"/>
        </w:rPr>
        <w:t>należy dołączyć do oferty</w:t>
      </w:r>
      <w:r w:rsidRPr="001C0975">
        <w:rPr>
          <w:rFonts w:ascii="Arial" w:hAnsi="Arial" w:cs="Arial"/>
          <w:bCs/>
          <w:sz w:val="22"/>
          <w:szCs w:val="22"/>
        </w:rPr>
        <w:t xml:space="preserve"> (jeżeli występuje);</w:t>
      </w:r>
    </w:p>
    <w:p w14:paraId="1275AC3F" w14:textId="77777777" w:rsidR="006F62E3" w:rsidRPr="001C0975" w:rsidRDefault="006F62E3" w:rsidP="006F62E3">
      <w:pPr>
        <w:widowControl w:val="0"/>
        <w:autoSpaceDE w:val="0"/>
        <w:spacing w:line="276" w:lineRule="auto"/>
        <w:ind w:left="142" w:hanging="142"/>
        <w:jc w:val="both"/>
        <w:rPr>
          <w:rFonts w:ascii="Arial" w:hAnsi="Arial" w:cs="Arial"/>
          <w:b/>
          <w:sz w:val="22"/>
          <w:szCs w:val="22"/>
        </w:rPr>
      </w:pPr>
      <w:r w:rsidRPr="001C0975">
        <w:rPr>
          <w:rFonts w:ascii="Arial" w:hAnsi="Arial" w:cs="Arial"/>
          <w:sz w:val="22"/>
          <w:szCs w:val="22"/>
        </w:rPr>
        <w:t xml:space="preserve">5. </w:t>
      </w:r>
      <w:r w:rsidRPr="001C0975">
        <w:rPr>
          <w:rFonts w:ascii="Arial" w:hAnsi="Arial" w:cs="Arial"/>
          <w:b/>
          <w:sz w:val="22"/>
          <w:szCs w:val="22"/>
        </w:rPr>
        <w:t>OŚWIADCZENIE  WYKONAWCY</w:t>
      </w:r>
      <w:r w:rsidRPr="001C0975">
        <w:rPr>
          <w:rFonts w:ascii="Arial" w:hAnsi="Arial" w:cs="Arial"/>
          <w:sz w:val="22"/>
          <w:szCs w:val="22"/>
        </w:rPr>
        <w:t xml:space="preserve"> sporządzone na/wg</w:t>
      </w:r>
      <w:r w:rsidRPr="001C0975">
        <w:rPr>
          <w:rFonts w:ascii="Arial" w:hAnsi="Arial" w:cs="Arial"/>
          <w:b/>
          <w:sz w:val="22"/>
          <w:szCs w:val="22"/>
        </w:rPr>
        <w:t xml:space="preserve"> załącznika 5 do SIWZ </w:t>
      </w:r>
      <w:r w:rsidRPr="001C0975">
        <w:rPr>
          <w:rFonts w:ascii="Arial" w:hAnsi="Arial" w:cs="Arial"/>
          <w:b/>
          <w:sz w:val="22"/>
          <w:szCs w:val="22"/>
        </w:rPr>
        <w:br/>
        <w:t xml:space="preserve">o przynależności albo braku przynależności do tej samej grupy kapitałowej. </w:t>
      </w:r>
    </w:p>
    <w:p w14:paraId="475D9F9D" w14:textId="77777777" w:rsidR="006F62E3" w:rsidRPr="001C0975" w:rsidRDefault="006F62E3" w:rsidP="006F62E3">
      <w:pPr>
        <w:pStyle w:val="NormalnyWeb"/>
        <w:spacing w:before="0" w:after="0" w:line="276" w:lineRule="auto"/>
        <w:jc w:val="both"/>
        <w:rPr>
          <w:rFonts w:ascii="Arial" w:hAnsi="Arial" w:cs="Arial"/>
          <w:b/>
          <w:sz w:val="22"/>
          <w:szCs w:val="22"/>
        </w:rPr>
      </w:pPr>
    </w:p>
    <w:p w14:paraId="6DC122BF" w14:textId="77777777" w:rsidR="006F62E3" w:rsidRPr="001C0975" w:rsidRDefault="006F62E3" w:rsidP="006F62E3">
      <w:pPr>
        <w:pStyle w:val="NormalnyWeb"/>
        <w:spacing w:before="0" w:after="0" w:line="276" w:lineRule="auto"/>
        <w:jc w:val="both"/>
        <w:rPr>
          <w:rFonts w:ascii="Arial" w:hAnsi="Arial" w:cs="Arial"/>
          <w:sz w:val="22"/>
          <w:szCs w:val="22"/>
        </w:rPr>
      </w:pPr>
      <w:r w:rsidRPr="001C0975">
        <w:rPr>
          <w:rFonts w:ascii="Arial" w:hAnsi="Arial" w:cs="Arial"/>
          <w:b/>
          <w:sz w:val="22"/>
          <w:szCs w:val="22"/>
        </w:rPr>
        <w:t>Uwaga!</w:t>
      </w:r>
    </w:p>
    <w:p w14:paraId="255EFBFD" w14:textId="77777777" w:rsidR="006F62E3" w:rsidRPr="001C0975" w:rsidRDefault="006F62E3" w:rsidP="006F62E3">
      <w:pPr>
        <w:pStyle w:val="NormalnyWeb"/>
        <w:spacing w:before="0" w:after="0" w:line="276" w:lineRule="auto"/>
        <w:jc w:val="both"/>
        <w:rPr>
          <w:rFonts w:ascii="Arial" w:hAnsi="Arial" w:cs="Arial"/>
          <w:sz w:val="22"/>
          <w:szCs w:val="22"/>
        </w:rPr>
      </w:pPr>
      <w:r w:rsidRPr="001C0975">
        <w:rPr>
          <w:rFonts w:ascii="Arial" w:hAnsi="Arial" w:cs="Arial"/>
          <w:sz w:val="22"/>
          <w:szCs w:val="22"/>
        </w:rPr>
        <w:t>Wykonawca – w terminie 3 dni od zamieszczenia przez zamawiającego na stronie internetowej informacji dotyczących: kwoty którą zamierza przeznaczyć na sfinansowanie zamówienia, firm oraz adresów wykonawców, którzy złożyli oferty w terminie, ceny, terminu wykonania zamówienia i warunków płatności zawartych w ofertach,</w:t>
      </w:r>
    </w:p>
    <w:p w14:paraId="47F5E377" w14:textId="77777777" w:rsidR="006F62E3" w:rsidRPr="001C0975" w:rsidRDefault="006F62E3" w:rsidP="006F62E3">
      <w:pPr>
        <w:pStyle w:val="NormalnyWeb"/>
        <w:spacing w:before="0" w:after="0" w:line="276" w:lineRule="auto"/>
        <w:jc w:val="both"/>
        <w:rPr>
          <w:rFonts w:ascii="Arial" w:hAnsi="Arial" w:cs="Arial"/>
          <w:sz w:val="22"/>
          <w:szCs w:val="22"/>
        </w:rPr>
      </w:pPr>
      <w:r w:rsidRPr="001C0975">
        <w:rPr>
          <w:rFonts w:ascii="Arial" w:hAnsi="Arial" w:cs="Arial"/>
          <w:sz w:val="22"/>
          <w:szCs w:val="22"/>
        </w:rPr>
        <w:t xml:space="preserve">- przekazuje zamawiającemu oświadczenie o przynależności lub oświadczenie o braku przynależności do tej samej grupy kapitałowej o której mowa w art. 24 ust 1 pkt. 23 Ustawy -  </w:t>
      </w:r>
      <w:r w:rsidRPr="001C0975">
        <w:rPr>
          <w:rFonts w:ascii="Arial" w:hAnsi="Arial" w:cs="Arial"/>
          <w:b/>
          <w:sz w:val="22"/>
          <w:szCs w:val="22"/>
        </w:rPr>
        <w:t>na/według załącznika nr 5.</w:t>
      </w:r>
    </w:p>
    <w:p w14:paraId="3F241BCE" w14:textId="77777777" w:rsidR="006F62E3" w:rsidRPr="001C0975" w:rsidRDefault="006F62E3" w:rsidP="006F62E3">
      <w:pPr>
        <w:pStyle w:val="NormalnyWeb"/>
        <w:spacing w:before="0" w:after="0" w:line="276" w:lineRule="auto"/>
        <w:jc w:val="both"/>
        <w:rPr>
          <w:rFonts w:ascii="Arial" w:hAnsi="Arial" w:cs="Arial"/>
          <w:sz w:val="22"/>
          <w:szCs w:val="22"/>
        </w:rPr>
      </w:pPr>
      <w:r w:rsidRPr="001C0975">
        <w:rPr>
          <w:rFonts w:ascii="Arial" w:hAnsi="Arial" w:cs="Arial"/>
          <w:sz w:val="22"/>
          <w:szCs w:val="22"/>
        </w:rPr>
        <w:t>Wraz ze złożeniem oświadczenia, wykonawca może przedstawić dowody (dokumenty lub informacje ) że powiązania z innym wykonawcą nie prowadzą do zakłócenia konkurencji w postępowaniu o udzielenie zamówienia.</w:t>
      </w:r>
    </w:p>
    <w:p w14:paraId="674B83ED" w14:textId="77777777" w:rsidR="006F62E3" w:rsidRPr="001C0975" w:rsidRDefault="006F62E3" w:rsidP="006F62E3">
      <w:pPr>
        <w:widowControl w:val="0"/>
        <w:pBdr>
          <w:bottom w:val="double" w:sz="6" w:space="1" w:color="auto"/>
        </w:pBdr>
        <w:tabs>
          <w:tab w:val="left" w:pos="170"/>
        </w:tabs>
        <w:autoSpaceDE w:val="0"/>
        <w:spacing w:line="276" w:lineRule="auto"/>
        <w:jc w:val="both"/>
        <w:rPr>
          <w:rFonts w:ascii="Arial" w:hAnsi="Arial" w:cs="Arial"/>
          <w:bCs/>
          <w:sz w:val="22"/>
          <w:szCs w:val="22"/>
        </w:rPr>
      </w:pPr>
    </w:p>
    <w:p w14:paraId="57110FFC" w14:textId="77777777" w:rsidR="006F62E3" w:rsidRPr="001C0975" w:rsidRDefault="006F62E3" w:rsidP="006F62E3">
      <w:pPr>
        <w:widowControl w:val="0"/>
        <w:tabs>
          <w:tab w:val="left" w:pos="170"/>
        </w:tabs>
        <w:autoSpaceDE w:val="0"/>
        <w:spacing w:line="276" w:lineRule="auto"/>
        <w:jc w:val="both"/>
        <w:rPr>
          <w:rFonts w:ascii="Arial" w:hAnsi="Arial" w:cs="Arial"/>
          <w:b/>
          <w:sz w:val="22"/>
          <w:szCs w:val="22"/>
        </w:rPr>
      </w:pPr>
    </w:p>
    <w:p w14:paraId="449F1E2C" w14:textId="77777777" w:rsidR="006F62E3" w:rsidRPr="001C0975" w:rsidRDefault="006F62E3" w:rsidP="006F62E3">
      <w:pPr>
        <w:widowControl w:val="0"/>
        <w:tabs>
          <w:tab w:val="left" w:pos="170"/>
        </w:tabs>
        <w:autoSpaceDE w:val="0"/>
        <w:spacing w:line="276" w:lineRule="auto"/>
        <w:jc w:val="both"/>
        <w:rPr>
          <w:rFonts w:ascii="Arial" w:hAnsi="Arial" w:cs="Arial"/>
          <w:b/>
          <w:sz w:val="22"/>
          <w:szCs w:val="22"/>
          <w:u w:val="single"/>
        </w:rPr>
      </w:pPr>
      <w:bookmarkStart w:id="23" w:name="_Hlk58914383"/>
      <w:r w:rsidRPr="001C0975">
        <w:rPr>
          <w:rFonts w:ascii="Arial" w:hAnsi="Arial" w:cs="Arial"/>
          <w:b/>
          <w:sz w:val="22"/>
          <w:szCs w:val="22"/>
          <w:u w:val="single"/>
        </w:rPr>
        <w:t>DOKUMENTY PODMIOTÓW  ZAGRANICZNYCH:</w:t>
      </w:r>
    </w:p>
    <w:p w14:paraId="27555FD8"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Wykonawca, który ma siedzibę lub miejsce zamieszkania poza terytorium Rzeczypospolitej Polskiej zamiast dokumentu wymienionego w pkt. B niniejszej SIWZ składa:</w:t>
      </w:r>
    </w:p>
    <w:p w14:paraId="114A9D7D"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1)informację z właściwego rejestru albo w przypadku braku rejestru inny równoważny dokument wystawiony przez właściwy organ sądowy lub administracyjny kraju w którym wykonawca ma siedzibę ,</w:t>
      </w:r>
    </w:p>
    <w:p w14:paraId="76888AD7" w14:textId="77777777" w:rsidR="006F62E3" w:rsidRPr="001C0975" w:rsidRDefault="00630776" w:rsidP="006F62E3">
      <w:pPr>
        <w:spacing w:line="276" w:lineRule="auto"/>
        <w:jc w:val="both"/>
        <w:rPr>
          <w:rFonts w:ascii="Arial" w:hAnsi="Arial" w:cs="Arial"/>
          <w:sz w:val="22"/>
          <w:szCs w:val="22"/>
        </w:rPr>
      </w:pPr>
      <w:r w:rsidRPr="001C0975">
        <w:rPr>
          <w:rFonts w:ascii="Arial" w:hAnsi="Arial" w:cs="Arial"/>
          <w:sz w:val="22"/>
          <w:szCs w:val="22"/>
        </w:rPr>
        <w:t>2</w:t>
      </w:r>
      <w:r w:rsidR="006F62E3" w:rsidRPr="001C0975">
        <w:rPr>
          <w:rFonts w:ascii="Arial" w:hAnsi="Arial" w:cs="Arial"/>
          <w:sz w:val="22"/>
          <w:szCs w:val="22"/>
        </w:rPr>
        <w:t xml:space="preserve">) dokument nie otwarto jego likwidacji ani nie ogłoszono upadłości.  </w:t>
      </w:r>
    </w:p>
    <w:p w14:paraId="6F43506A"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Informacja i dokumenty o których mowa w pkt.1 i </w:t>
      </w:r>
      <w:r w:rsidR="00630776" w:rsidRPr="001C0975">
        <w:rPr>
          <w:rFonts w:ascii="Arial" w:hAnsi="Arial" w:cs="Arial"/>
          <w:sz w:val="22"/>
          <w:szCs w:val="22"/>
        </w:rPr>
        <w:t>2</w:t>
      </w:r>
      <w:r w:rsidRPr="001C0975">
        <w:rPr>
          <w:rFonts w:ascii="Arial" w:hAnsi="Arial" w:cs="Arial"/>
          <w:sz w:val="22"/>
          <w:szCs w:val="22"/>
        </w:rPr>
        <w:t xml:space="preserve"> powinny być wystawione nie wcześniej niż 6 miesięcy przed upływem terminu składania ofert.</w:t>
      </w:r>
    </w:p>
    <w:p w14:paraId="0470EB85"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Pozostałe oświadczenia/dokumenty wymagane w prowadzonym postępowaniu, Wykonawca mający siedzibę lub miejsce zamieszkania poza terytorium Rzeczypospolitej Polskiej, składa takie same  jak Wykonawca polski. </w:t>
      </w:r>
    </w:p>
    <w:p w14:paraId="7B080E47" w14:textId="77777777" w:rsidR="006F62E3" w:rsidRPr="001C0975" w:rsidRDefault="006F62E3" w:rsidP="006F62E3">
      <w:pPr>
        <w:widowControl w:val="0"/>
        <w:tabs>
          <w:tab w:val="left" w:pos="15534"/>
        </w:tabs>
        <w:spacing w:line="276" w:lineRule="auto"/>
        <w:jc w:val="both"/>
        <w:rPr>
          <w:rFonts w:ascii="Arial" w:hAnsi="Arial" w:cs="Arial"/>
          <w:b/>
          <w:color w:val="000000"/>
          <w:sz w:val="22"/>
          <w:szCs w:val="22"/>
        </w:rPr>
      </w:pPr>
      <w:r w:rsidRPr="001C0975">
        <w:rPr>
          <w:rFonts w:ascii="Arial" w:hAnsi="Arial" w:cs="Arial"/>
          <w:b/>
          <w:color w:val="000000"/>
          <w:sz w:val="22"/>
          <w:szCs w:val="22"/>
        </w:rPr>
        <w:t xml:space="preserve">Jeżeli w miejscu zamieszkania osoby lub w kraju, w którym Wykonawca ma siedzibę lub miejsce zamieszkania, nie wydaje się dokumentów, o których mowa powyżej, zastępuje </w:t>
      </w:r>
      <w:r w:rsidRPr="001C0975">
        <w:rPr>
          <w:rFonts w:ascii="Arial" w:hAnsi="Arial" w:cs="Arial"/>
          <w:b/>
          <w:color w:val="000000"/>
          <w:sz w:val="22"/>
          <w:szCs w:val="22"/>
        </w:rPr>
        <w:lastRenderedPageBreak/>
        <w:t>się je dokumentem zawierającym oświadczenie złożone przed notariuszem, właściwym organem sądowym, administracyjnym albo organem samorządu zawodowego lub gospodarczego odpowiednio miejsca zamieszkania osoby lub kraju, w którym Wykonawca ma siedzibę lub miejsce zamieszkania (z zachowaniem terminu odpowiednio 6 miesięcy przed terminem składania ofert).</w:t>
      </w:r>
    </w:p>
    <w:bookmarkEnd w:id="23"/>
    <w:p w14:paraId="7F18A623" w14:textId="77777777" w:rsidR="006F62E3" w:rsidRPr="001C0975" w:rsidRDefault="006F62E3" w:rsidP="006F62E3">
      <w:pPr>
        <w:widowControl w:val="0"/>
        <w:tabs>
          <w:tab w:val="left" w:pos="1080"/>
          <w:tab w:val="left" w:pos="6889"/>
        </w:tabs>
        <w:autoSpaceDE w:val="0"/>
        <w:spacing w:line="276" w:lineRule="auto"/>
        <w:jc w:val="both"/>
        <w:rPr>
          <w:rFonts w:ascii="Arial" w:hAnsi="Arial" w:cs="Arial"/>
          <w:sz w:val="22"/>
          <w:szCs w:val="22"/>
          <w:u w:val="single"/>
        </w:rPr>
      </w:pPr>
      <w:r w:rsidRPr="001C0975">
        <w:rPr>
          <w:rFonts w:ascii="Arial" w:hAnsi="Arial" w:cs="Arial"/>
          <w:sz w:val="22"/>
          <w:szCs w:val="22"/>
          <w:u w:val="single"/>
        </w:rPr>
        <w:t>Wszystkie dokumenty sporządzone w języku obcym muszą być złożone wraz z tłumaczeniem na język polski.</w:t>
      </w:r>
    </w:p>
    <w:p w14:paraId="6FAA7FBA" w14:textId="77777777" w:rsidR="006F62E3" w:rsidRPr="001C0975" w:rsidRDefault="006F62E3" w:rsidP="006F62E3">
      <w:pPr>
        <w:spacing w:line="276" w:lineRule="auto"/>
        <w:jc w:val="both"/>
        <w:rPr>
          <w:rFonts w:ascii="Arial" w:hAnsi="Arial" w:cs="Arial"/>
          <w:b/>
          <w:sz w:val="22"/>
          <w:szCs w:val="22"/>
        </w:rPr>
      </w:pPr>
      <w:r w:rsidRPr="001C0975">
        <w:rPr>
          <w:rFonts w:ascii="Arial" w:hAnsi="Arial" w:cs="Arial"/>
          <w:b/>
          <w:sz w:val="22"/>
          <w:szCs w:val="22"/>
        </w:rPr>
        <w:t>================================================================</w:t>
      </w:r>
    </w:p>
    <w:p w14:paraId="7AF2FBE0" w14:textId="77777777" w:rsidR="006F62E3" w:rsidRPr="001C0975" w:rsidRDefault="006F62E3" w:rsidP="006F62E3">
      <w:pPr>
        <w:autoSpaceDE w:val="0"/>
        <w:autoSpaceDN w:val="0"/>
        <w:adjustRightInd w:val="0"/>
        <w:spacing w:line="276" w:lineRule="auto"/>
        <w:rPr>
          <w:rFonts w:ascii="Arial" w:hAnsi="Arial" w:cs="Arial"/>
          <w:color w:val="000000"/>
          <w:sz w:val="22"/>
          <w:szCs w:val="22"/>
          <w:u w:val="single"/>
        </w:rPr>
      </w:pPr>
    </w:p>
    <w:p w14:paraId="56B5C393" w14:textId="77777777" w:rsidR="006F62E3" w:rsidRPr="001C0975" w:rsidRDefault="006F62E3" w:rsidP="00055487">
      <w:pPr>
        <w:pStyle w:val="Nagwek2"/>
        <w:numPr>
          <w:ilvl w:val="0"/>
          <w:numId w:val="46"/>
        </w:numPr>
        <w:spacing w:after="120" w:line="276" w:lineRule="auto"/>
        <w:ind w:left="142" w:hanging="142"/>
        <w:jc w:val="left"/>
        <w:rPr>
          <w:rFonts w:ascii="Arial" w:hAnsi="Arial" w:cs="Arial"/>
          <w:sz w:val="22"/>
          <w:szCs w:val="22"/>
          <w:highlight w:val="lightGray"/>
        </w:rPr>
      </w:pPr>
      <w:bookmarkStart w:id="24" w:name="_Toc465419673"/>
      <w:r w:rsidRPr="001C0975">
        <w:rPr>
          <w:rFonts w:ascii="Arial" w:hAnsi="Arial" w:cs="Arial"/>
          <w:sz w:val="22"/>
          <w:szCs w:val="22"/>
          <w:highlight w:val="lightGray"/>
        </w:rPr>
        <w:t>INFORMACJA O SPOSOBIE POROZUMIEWANIA SIĘ ZAMAWIAJĄCEGO Z WYKONAWCAMI ORAZ PRZEKAZYWANIA OŚWIADCZEŃI DOKUMENTÓW, WYJAŚNIENIA TREŚCI SIWZ, ZMIANY TREŚCI SIWZ</w:t>
      </w:r>
      <w:bookmarkEnd w:id="24"/>
    </w:p>
    <w:p w14:paraId="161CBA58" w14:textId="77777777" w:rsidR="006F62E3" w:rsidRPr="001C0975" w:rsidRDefault="006F62E3" w:rsidP="006F62E3">
      <w:pPr>
        <w:widowControl w:val="0"/>
        <w:spacing w:line="276" w:lineRule="auto"/>
        <w:jc w:val="both"/>
        <w:rPr>
          <w:rFonts w:ascii="Arial" w:hAnsi="Arial" w:cs="Arial"/>
          <w:color w:val="000000"/>
          <w:sz w:val="22"/>
          <w:szCs w:val="22"/>
        </w:rPr>
      </w:pPr>
    </w:p>
    <w:p w14:paraId="67257092"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color w:val="000000"/>
          <w:sz w:val="22"/>
          <w:szCs w:val="22"/>
        </w:rPr>
        <w:t xml:space="preserve">Zamawiający udostępnia ogłoszenie o zamówieniu oraz SIWZ wraz z załącznikami na stronie internetowej Na stronie internetowej Zamawiający zamieści wszelkie informacje </w:t>
      </w:r>
      <w:r w:rsidRPr="001C0975">
        <w:rPr>
          <w:rFonts w:ascii="Arial" w:hAnsi="Arial" w:cs="Arial"/>
          <w:color w:val="000000"/>
          <w:sz w:val="22"/>
          <w:szCs w:val="22"/>
        </w:rPr>
        <w:br/>
        <w:t>o zmianie SIWZ, złożonych wnioskach o wyjaśnienie treści SIWZ i udzielonych wyjaśnieniach</w:t>
      </w:r>
    </w:p>
    <w:p w14:paraId="225C907F"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sz w:val="22"/>
          <w:szCs w:val="22"/>
        </w:rPr>
        <w:t>Wszelkie oświadczenia, wnioski, zawiadomienia oraz informacje Zamawiający</w:t>
      </w:r>
      <w:r w:rsidRPr="001C0975">
        <w:rPr>
          <w:rFonts w:ascii="Arial" w:hAnsi="Arial" w:cs="Arial"/>
          <w:sz w:val="22"/>
          <w:szCs w:val="22"/>
        </w:rPr>
        <w:br/>
        <w:t>i Wykonawca przekazują pisemnie:</w:t>
      </w:r>
    </w:p>
    <w:p w14:paraId="54200A7D" w14:textId="77777777" w:rsidR="006F62E3" w:rsidRPr="001C0975" w:rsidRDefault="006F62E3" w:rsidP="00055487">
      <w:pPr>
        <w:pStyle w:val="Akapitzlist"/>
        <w:numPr>
          <w:ilvl w:val="0"/>
          <w:numId w:val="35"/>
        </w:numPr>
        <w:spacing w:line="276" w:lineRule="auto"/>
        <w:jc w:val="both"/>
        <w:rPr>
          <w:rFonts w:ascii="Arial" w:hAnsi="Arial" w:cs="Arial"/>
          <w:sz w:val="22"/>
          <w:szCs w:val="22"/>
        </w:rPr>
      </w:pPr>
      <w:r w:rsidRPr="001C0975">
        <w:rPr>
          <w:rFonts w:ascii="Arial" w:hAnsi="Arial" w:cs="Arial"/>
          <w:sz w:val="22"/>
          <w:szCs w:val="22"/>
        </w:rPr>
        <w:t>Faksem - 94 31 61 491,</w:t>
      </w:r>
    </w:p>
    <w:p w14:paraId="6C3F39A5" w14:textId="77777777" w:rsidR="006F62E3" w:rsidRPr="001C0975" w:rsidRDefault="006F62E3" w:rsidP="00055487">
      <w:pPr>
        <w:pStyle w:val="Akapitzlist"/>
        <w:numPr>
          <w:ilvl w:val="0"/>
          <w:numId w:val="35"/>
        </w:numPr>
        <w:spacing w:line="276" w:lineRule="auto"/>
        <w:jc w:val="both"/>
        <w:rPr>
          <w:rFonts w:ascii="Arial" w:hAnsi="Arial" w:cs="Arial"/>
          <w:sz w:val="22"/>
          <w:szCs w:val="22"/>
        </w:rPr>
      </w:pPr>
      <w:r w:rsidRPr="001C0975">
        <w:rPr>
          <w:rFonts w:ascii="Arial" w:hAnsi="Arial" w:cs="Arial"/>
          <w:sz w:val="22"/>
          <w:szCs w:val="22"/>
        </w:rPr>
        <w:t xml:space="preserve">drogą elektroniczną - </w:t>
      </w:r>
      <w:hyperlink r:id="rId10" w:history="1">
        <w:r w:rsidRPr="001C0975">
          <w:rPr>
            <w:rStyle w:val="Hipercze"/>
            <w:rFonts w:ascii="Arial" w:hAnsi="Arial" w:cs="Arial"/>
            <w:sz w:val="22"/>
            <w:szCs w:val="22"/>
          </w:rPr>
          <w:t>gmina@swieszyno.pl</w:t>
        </w:r>
      </w:hyperlink>
    </w:p>
    <w:p w14:paraId="50935FC8" w14:textId="77777777" w:rsidR="006F62E3" w:rsidRPr="001C0975" w:rsidRDefault="006F62E3" w:rsidP="00055487">
      <w:pPr>
        <w:pStyle w:val="Akapitzlist"/>
        <w:numPr>
          <w:ilvl w:val="0"/>
          <w:numId w:val="35"/>
        </w:numPr>
        <w:spacing w:line="276" w:lineRule="auto"/>
        <w:jc w:val="both"/>
        <w:rPr>
          <w:rFonts w:ascii="Arial" w:hAnsi="Arial" w:cs="Arial"/>
          <w:sz w:val="22"/>
          <w:szCs w:val="22"/>
        </w:rPr>
      </w:pPr>
      <w:r w:rsidRPr="001C0975">
        <w:rPr>
          <w:rFonts w:ascii="Arial" w:hAnsi="Arial" w:cs="Arial"/>
          <w:sz w:val="22"/>
          <w:szCs w:val="22"/>
        </w:rPr>
        <w:t xml:space="preserve">za pośrednictwem poczty na adres Urząd Gminy Świeszyno, </w:t>
      </w:r>
      <w:r w:rsidRPr="001C0975">
        <w:rPr>
          <w:rFonts w:ascii="Arial" w:hAnsi="Arial" w:cs="Arial"/>
          <w:sz w:val="22"/>
          <w:szCs w:val="22"/>
        </w:rPr>
        <w:br/>
        <w:t>Świeszyno 71, 76-024 Świeszyno.</w:t>
      </w:r>
    </w:p>
    <w:p w14:paraId="40CE6AC6"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sz w:val="22"/>
          <w:szCs w:val="22"/>
        </w:rPr>
        <w:t>Fakt otrzymania informacji przekazanej faksem lub drogą elektroniczną, każda ze stron niezwłocznie potwierdza na żądanie drugiej strony. W przypadku braku potwierdzenia otrzymania wiadomości przez Wykonawcę, Zamawiający domniemywa, że pismo wysłane na numer faksu lub adres poczty elektronicznej podany przez Wykonawcę do kontaktu, zostało doręczone na podstawie wydruku z faksu lub poczty e-mail.</w:t>
      </w:r>
    </w:p>
    <w:p w14:paraId="49E31614"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sz w:val="22"/>
          <w:szCs w:val="22"/>
        </w:rPr>
        <w:t>Nie udziela się żadnych ustnych i telefonicznych informacji, wyjaśnień czy odpowiedzi na kierowane do Zamawiającego pytania w sprawach wymagających zachowania zasady pisemności.</w:t>
      </w:r>
    </w:p>
    <w:p w14:paraId="27D2E98A"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sz w:val="22"/>
          <w:szCs w:val="22"/>
        </w:rPr>
        <w:t>Osoba uprawniona do kontaktu w sprawie przedmiotowego zamówienia:</w:t>
      </w:r>
    </w:p>
    <w:p w14:paraId="615618AA" w14:textId="77777777" w:rsidR="006F62E3" w:rsidRPr="001C0975" w:rsidRDefault="006F62E3" w:rsidP="006F62E3">
      <w:pPr>
        <w:pStyle w:val="Akapitzlist"/>
        <w:spacing w:line="276" w:lineRule="auto"/>
        <w:ind w:left="426"/>
        <w:jc w:val="both"/>
        <w:rPr>
          <w:rFonts w:ascii="Arial" w:hAnsi="Arial" w:cs="Arial"/>
          <w:sz w:val="22"/>
          <w:szCs w:val="22"/>
        </w:rPr>
      </w:pPr>
      <w:r w:rsidRPr="001C0975">
        <w:rPr>
          <w:rFonts w:ascii="Arial" w:hAnsi="Arial" w:cs="Arial"/>
          <w:sz w:val="22"/>
          <w:szCs w:val="22"/>
        </w:rPr>
        <w:t xml:space="preserve">- w zakresie dot. procedury zamówień publicznych - Ewa Jacewicz, tel. 94 31 60 147 lub </w:t>
      </w:r>
      <w:r w:rsidRPr="001C0975">
        <w:rPr>
          <w:rFonts w:ascii="Arial" w:hAnsi="Arial" w:cs="Arial"/>
          <w:sz w:val="22"/>
          <w:szCs w:val="22"/>
        </w:rPr>
        <w:br/>
        <w:t>94 31 60 120, e-mail: e.jacewicz@swieszyno.pl</w:t>
      </w:r>
    </w:p>
    <w:p w14:paraId="3EFD212D" w14:textId="77777777" w:rsidR="006F62E3" w:rsidRPr="001C0975" w:rsidRDefault="006F62E3" w:rsidP="006F62E3">
      <w:pPr>
        <w:pStyle w:val="Akapitzlist"/>
        <w:spacing w:line="276" w:lineRule="auto"/>
        <w:ind w:left="426"/>
        <w:jc w:val="both"/>
        <w:rPr>
          <w:rFonts w:ascii="Arial" w:hAnsi="Arial" w:cs="Arial"/>
          <w:sz w:val="22"/>
          <w:szCs w:val="22"/>
        </w:rPr>
      </w:pPr>
      <w:r w:rsidRPr="001C0975">
        <w:rPr>
          <w:rFonts w:ascii="Arial" w:hAnsi="Arial" w:cs="Arial"/>
          <w:sz w:val="22"/>
          <w:szCs w:val="22"/>
        </w:rPr>
        <w:t xml:space="preserve">- w sprawach merytorycznych: Ewa </w:t>
      </w:r>
      <w:proofErr w:type="spellStart"/>
      <w:r w:rsidRPr="001C0975">
        <w:rPr>
          <w:rFonts w:ascii="Arial" w:hAnsi="Arial" w:cs="Arial"/>
          <w:sz w:val="22"/>
          <w:szCs w:val="22"/>
        </w:rPr>
        <w:t>Zinowska</w:t>
      </w:r>
      <w:proofErr w:type="spellEnd"/>
      <w:r w:rsidRPr="001C0975">
        <w:rPr>
          <w:rFonts w:ascii="Arial" w:hAnsi="Arial" w:cs="Arial"/>
          <w:sz w:val="22"/>
          <w:szCs w:val="22"/>
        </w:rPr>
        <w:t>-Suska, tel. 94 31 60 139</w:t>
      </w:r>
    </w:p>
    <w:p w14:paraId="0FEE9903"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color w:val="000000"/>
          <w:sz w:val="22"/>
          <w:szCs w:val="22"/>
        </w:rPr>
        <w:t>Wykonawca ma prawo zwrócić się do Zamawiającego o wyjaśnienie treści Specyfikacji Istotnych Warunków Zamówienia (SIWZ) zgodnie z zapisami art. 38 ustawy. Pytania muszą być sformułowane na piśmie i skierowane na adres Zamawiającego.</w:t>
      </w:r>
    </w:p>
    <w:p w14:paraId="4F70BD83"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color w:val="000000"/>
          <w:sz w:val="22"/>
          <w:szCs w:val="22"/>
        </w:rPr>
        <w:t>Treść zapytań wraz z wyjaśnieniami Zamawiający przekazuje Wykonawcom, którym przekazał SIWZ bez ujawniania źródła zapytania oraz udostępnia na stronie internetowej.</w:t>
      </w:r>
    </w:p>
    <w:p w14:paraId="332337FC"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color w:val="000000"/>
          <w:sz w:val="22"/>
          <w:szCs w:val="22"/>
        </w:rPr>
        <w:t xml:space="preserve">Zamawiający udzieli wyjaśnień niezwłocznie nie później niż na 2 dni przed upływem terminu składania ofert, pod warunkiem, że wniosek o wyjaśnienie treści SIWZ wpłynie do </w:t>
      </w:r>
      <w:r w:rsidRPr="001C0975">
        <w:rPr>
          <w:rFonts w:ascii="Arial" w:hAnsi="Arial" w:cs="Arial"/>
          <w:color w:val="000000"/>
          <w:sz w:val="22"/>
          <w:szCs w:val="22"/>
        </w:rPr>
        <w:lastRenderedPageBreak/>
        <w:t>Zamawiającego nie później niż do końca dnia, w którym upływa połowa wyznaczonego terminu składania ofert.</w:t>
      </w:r>
    </w:p>
    <w:p w14:paraId="69279FE0"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color w:val="000000"/>
          <w:sz w:val="22"/>
          <w:szCs w:val="22"/>
        </w:rPr>
        <w:t>Zamawiający nie ma obowiązku udzielania wyjaśnień po terminie, o którym mowa powyżej (pkt 4.8).</w:t>
      </w:r>
    </w:p>
    <w:p w14:paraId="302D52B5"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color w:val="000000"/>
          <w:sz w:val="22"/>
          <w:szCs w:val="22"/>
        </w:rPr>
        <w:t>Zamawiający nie przewiduje organizowania zebrania z Wykonawcami.</w:t>
      </w:r>
    </w:p>
    <w:p w14:paraId="55CAA6AB"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color w:val="000000"/>
          <w:sz w:val="22"/>
          <w:szCs w:val="22"/>
        </w:rPr>
        <w:t>W uzasadnionych przypadkach (na podst. art. 38 ust. 4 ustawy) Zamawiający może przed upływem terminu składania ofert, zmienić treść SIWZ. Dokonaną zmianę specyfikacji Zamawiający udostępnia na stronie internetowej.</w:t>
      </w:r>
    </w:p>
    <w:p w14:paraId="5A68E1CF"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color w:val="000000"/>
          <w:sz w:val="22"/>
          <w:szCs w:val="22"/>
        </w:rPr>
        <w:t>Jeżeli w wyniku zmiany treści specyfikacji niezbędny jest dodatkowy czas na wprowadzenie zmian w ofertach, termin składania ofert zostanie przedłużony.</w:t>
      </w:r>
    </w:p>
    <w:p w14:paraId="04ABAD6D" w14:textId="77777777" w:rsidR="006F62E3" w:rsidRPr="001C0975" w:rsidRDefault="006F62E3" w:rsidP="00055487">
      <w:pPr>
        <w:pStyle w:val="Akapitzlist"/>
        <w:numPr>
          <w:ilvl w:val="1"/>
          <w:numId w:val="48"/>
        </w:numPr>
        <w:spacing w:line="276" w:lineRule="auto"/>
        <w:ind w:left="426" w:hanging="426"/>
        <w:jc w:val="both"/>
        <w:rPr>
          <w:rFonts w:ascii="Arial" w:hAnsi="Arial" w:cs="Arial"/>
          <w:sz w:val="22"/>
          <w:szCs w:val="22"/>
        </w:rPr>
      </w:pPr>
      <w:r w:rsidRPr="001C0975">
        <w:rPr>
          <w:rFonts w:ascii="Arial" w:hAnsi="Arial" w:cs="Arial"/>
          <w:color w:val="000000"/>
          <w:sz w:val="22"/>
          <w:szCs w:val="22"/>
        </w:rPr>
        <w:t xml:space="preserve">O przedłużeniu terminu składania ofert wszyscy Wykonawcy, </w:t>
      </w:r>
      <w:r w:rsidRPr="001C0975">
        <w:rPr>
          <w:rFonts w:ascii="Arial" w:hAnsi="Arial" w:cs="Arial"/>
          <w:sz w:val="22"/>
          <w:szCs w:val="22"/>
        </w:rPr>
        <w:t xml:space="preserve">którym doręczono SIWZ </w:t>
      </w:r>
      <w:r w:rsidRPr="001C0975">
        <w:rPr>
          <w:rFonts w:ascii="Arial" w:hAnsi="Arial" w:cs="Arial"/>
          <w:color w:val="000000"/>
          <w:sz w:val="22"/>
          <w:szCs w:val="22"/>
        </w:rPr>
        <w:t>zostaną niezwłocznie powiadomieni. Informacja zostanie również zamieszczona na stronie internetowej</w:t>
      </w:r>
      <w:r w:rsidRPr="001C0975">
        <w:rPr>
          <w:rFonts w:ascii="Arial" w:hAnsi="Arial" w:cs="Arial"/>
          <w:sz w:val="22"/>
          <w:szCs w:val="22"/>
        </w:rPr>
        <w:t xml:space="preserve"> oraz tablicy informacyjnej w siedzibie Zamawiającego.</w:t>
      </w:r>
    </w:p>
    <w:p w14:paraId="4928DF4D" w14:textId="77777777" w:rsidR="006F62E3" w:rsidRPr="001C0975" w:rsidRDefault="006F62E3" w:rsidP="006F62E3">
      <w:pPr>
        <w:pStyle w:val="Akapitzlist"/>
        <w:spacing w:line="276" w:lineRule="auto"/>
        <w:ind w:left="426"/>
        <w:jc w:val="both"/>
        <w:rPr>
          <w:rFonts w:ascii="Arial" w:hAnsi="Arial" w:cs="Arial"/>
          <w:sz w:val="22"/>
          <w:szCs w:val="22"/>
        </w:rPr>
      </w:pPr>
    </w:p>
    <w:p w14:paraId="400B695C" w14:textId="77777777" w:rsidR="00562A82" w:rsidRPr="001C0975" w:rsidRDefault="006F62E3" w:rsidP="00562A82">
      <w:pPr>
        <w:pStyle w:val="Akapitzlist"/>
        <w:widowControl w:val="0"/>
        <w:numPr>
          <w:ilvl w:val="0"/>
          <w:numId w:val="46"/>
        </w:numPr>
        <w:tabs>
          <w:tab w:val="left" w:pos="8946"/>
        </w:tabs>
        <w:spacing w:line="276" w:lineRule="auto"/>
        <w:jc w:val="both"/>
        <w:rPr>
          <w:rFonts w:ascii="Arial" w:hAnsi="Arial" w:cs="Arial"/>
          <w:b/>
          <w:sz w:val="22"/>
          <w:szCs w:val="22"/>
        </w:rPr>
      </w:pPr>
      <w:bookmarkStart w:id="25" w:name="_Toc465419674"/>
      <w:r w:rsidRPr="001C0975">
        <w:rPr>
          <w:rFonts w:ascii="Arial" w:hAnsi="Arial" w:cs="Arial"/>
          <w:b/>
          <w:sz w:val="22"/>
          <w:szCs w:val="22"/>
        </w:rPr>
        <w:t>WYMAGANIA DOTYCZĄCE WADIUM</w:t>
      </w:r>
      <w:bookmarkEnd w:id="25"/>
    </w:p>
    <w:p w14:paraId="0987410F" w14:textId="4FDB2863" w:rsidR="00002F10" w:rsidRPr="009F784C" w:rsidRDefault="00002F10" w:rsidP="001C549F">
      <w:pPr>
        <w:pStyle w:val="Akapitzlist"/>
        <w:numPr>
          <w:ilvl w:val="1"/>
          <w:numId w:val="85"/>
        </w:numPr>
        <w:spacing w:line="276" w:lineRule="auto"/>
        <w:ind w:left="426"/>
        <w:jc w:val="both"/>
        <w:rPr>
          <w:rFonts w:ascii="Arial" w:hAnsi="Arial" w:cs="Arial"/>
          <w:sz w:val="22"/>
          <w:szCs w:val="22"/>
        </w:rPr>
      </w:pPr>
      <w:r w:rsidRPr="009F784C">
        <w:rPr>
          <w:rFonts w:ascii="Arial" w:hAnsi="Arial" w:cs="Arial"/>
          <w:sz w:val="22"/>
          <w:szCs w:val="22"/>
        </w:rPr>
        <w:t xml:space="preserve">Przystępując do niniejszego postępowania każdy Wykonawca zobowiązany jest wnieść wadium w wysokości: </w:t>
      </w:r>
      <w:r w:rsidRPr="009F784C">
        <w:rPr>
          <w:rFonts w:ascii="Arial" w:hAnsi="Arial" w:cs="Arial"/>
          <w:b/>
          <w:sz w:val="22"/>
          <w:szCs w:val="22"/>
        </w:rPr>
        <w:t>1 </w:t>
      </w:r>
      <w:r w:rsidR="00646E26" w:rsidRPr="009F784C">
        <w:rPr>
          <w:rFonts w:ascii="Arial" w:hAnsi="Arial" w:cs="Arial"/>
          <w:b/>
          <w:sz w:val="22"/>
          <w:szCs w:val="22"/>
        </w:rPr>
        <w:t>5</w:t>
      </w:r>
      <w:r w:rsidRPr="009F784C">
        <w:rPr>
          <w:rFonts w:ascii="Arial" w:hAnsi="Arial" w:cs="Arial"/>
          <w:b/>
          <w:sz w:val="22"/>
          <w:szCs w:val="22"/>
        </w:rPr>
        <w:t xml:space="preserve">00,00 zł </w:t>
      </w:r>
      <w:r w:rsidRPr="009F784C">
        <w:rPr>
          <w:rFonts w:ascii="Arial" w:hAnsi="Arial" w:cs="Arial"/>
          <w:sz w:val="22"/>
          <w:szCs w:val="22"/>
        </w:rPr>
        <w:t xml:space="preserve">(słownie: jeden tysiąc </w:t>
      </w:r>
      <w:r w:rsidR="00646E26" w:rsidRPr="009F784C">
        <w:rPr>
          <w:rFonts w:ascii="Arial" w:hAnsi="Arial" w:cs="Arial"/>
          <w:sz w:val="22"/>
          <w:szCs w:val="22"/>
        </w:rPr>
        <w:t xml:space="preserve">pięćset </w:t>
      </w:r>
      <w:r w:rsidRPr="009F784C">
        <w:rPr>
          <w:rFonts w:ascii="Arial" w:hAnsi="Arial" w:cs="Arial"/>
          <w:sz w:val="22"/>
          <w:szCs w:val="22"/>
        </w:rPr>
        <w:t>złotych i 00/100)</w:t>
      </w:r>
    </w:p>
    <w:p w14:paraId="189B9BED" w14:textId="1BA791E7" w:rsidR="00002F10" w:rsidRPr="00646E26" w:rsidRDefault="00002F10" w:rsidP="001C549F">
      <w:pPr>
        <w:pStyle w:val="Akapitzlist"/>
        <w:numPr>
          <w:ilvl w:val="1"/>
          <w:numId w:val="85"/>
        </w:numPr>
        <w:spacing w:line="276" w:lineRule="auto"/>
        <w:jc w:val="both"/>
        <w:rPr>
          <w:rFonts w:ascii="Arial" w:hAnsi="Arial" w:cs="Arial"/>
          <w:sz w:val="22"/>
          <w:szCs w:val="22"/>
        </w:rPr>
      </w:pPr>
      <w:r w:rsidRPr="00646E26">
        <w:rPr>
          <w:rFonts w:ascii="Arial" w:hAnsi="Arial" w:cs="Arial"/>
          <w:sz w:val="22"/>
          <w:szCs w:val="22"/>
        </w:rPr>
        <w:t>Wadium wnosi się przed upływem terminu składania ofert. W przypadku wniesienia wadium w pieniądzu, uiszczenie wadium uznaje się za skuteczne  jeżeli znajdzie się na rachunku zamawiającego przed upływem terminu i godziny wyznaczonego do składania ofert.</w:t>
      </w:r>
    </w:p>
    <w:p w14:paraId="24B982AE" w14:textId="77777777" w:rsidR="00002F10" w:rsidRPr="00632A2A" w:rsidRDefault="00002F10" w:rsidP="001C549F">
      <w:pPr>
        <w:pStyle w:val="Akapitzlist"/>
        <w:numPr>
          <w:ilvl w:val="1"/>
          <w:numId w:val="85"/>
        </w:numPr>
        <w:spacing w:line="276" w:lineRule="auto"/>
        <w:jc w:val="both"/>
        <w:rPr>
          <w:rFonts w:ascii="Arial" w:hAnsi="Arial" w:cs="Arial"/>
          <w:sz w:val="22"/>
          <w:szCs w:val="22"/>
        </w:rPr>
      </w:pPr>
      <w:r w:rsidRPr="00632A2A">
        <w:rPr>
          <w:rFonts w:ascii="Arial" w:hAnsi="Arial" w:cs="Arial"/>
          <w:sz w:val="22"/>
          <w:szCs w:val="22"/>
        </w:rPr>
        <w:t xml:space="preserve">Wadium może być wniesione w formach określonych w art. 45 ust. 6 </w:t>
      </w:r>
      <w:proofErr w:type="spellStart"/>
      <w:r w:rsidRPr="00632A2A">
        <w:rPr>
          <w:rFonts w:ascii="Arial" w:hAnsi="Arial" w:cs="Arial"/>
          <w:sz w:val="22"/>
          <w:szCs w:val="22"/>
        </w:rPr>
        <w:t>uPZP</w:t>
      </w:r>
      <w:proofErr w:type="spellEnd"/>
      <w:r w:rsidRPr="00632A2A">
        <w:rPr>
          <w:rFonts w:ascii="Arial" w:hAnsi="Arial" w:cs="Arial"/>
          <w:sz w:val="22"/>
          <w:szCs w:val="22"/>
        </w:rPr>
        <w:t>.</w:t>
      </w:r>
    </w:p>
    <w:p w14:paraId="7BD70DCC" w14:textId="77777777" w:rsidR="00002F10" w:rsidRPr="00632A2A" w:rsidRDefault="00002F10" w:rsidP="001C549F">
      <w:pPr>
        <w:pStyle w:val="Akapitzlist"/>
        <w:numPr>
          <w:ilvl w:val="1"/>
          <w:numId w:val="85"/>
        </w:numPr>
        <w:spacing w:line="276" w:lineRule="auto"/>
        <w:jc w:val="both"/>
        <w:rPr>
          <w:rFonts w:ascii="Arial" w:hAnsi="Arial" w:cs="Arial"/>
          <w:sz w:val="22"/>
          <w:szCs w:val="22"/>
        </w:rPr>
      </w:pPr>
      <w:r w:rsidRPr="00632A2A">
        <w:rPr>
          <w:rFonts w:ascii="Arial" w:hAnsi="Arial" w:cs="Arial"/>
          <w:sz w:val="22"/>
          <w:szCs w:val="22"/>
        </w:rPr>
        <w:t>Wadium w pieniądzu należy wnieść na konto Zamawiającego:</w:t>
      </w:r>
    </w:p>
    <w:p w14:paraId="04393AFB" w14:textId="6666ADA0" w:rsidR="00002F10" w:rsidRPr="00394BC4" w:rsidRDefault="00002F10" w:rsidP="00002F10">
      <w:pPr>
        <w:pStyle w:val="Akapitzlist"/>
        <w:spacing w:line="276" w:lineRule="auto"/>
        <w:ind w:left="426"/>
        <w:jc w:val="both"/>
        <w:rPr>
          <w:rFonts w:ascii="Arial" w:hAnsi="Arial" w:cs="Arial"/>
          <w:b/>
          <w:sz w:val="22"/>
          <w:szCs w:val="22"/>
        </w:rPr>
      </w:pPr>
      <w:r w:rsidRPr="00394BC4">
        <w:rPr>
          <w:rFonts w:ascii="Arial" w:hAnsi="Arial" w:cs="Arial"/>
          <w:b/>
          <w:sz w:val="22"/>
          <w:szCs w:val="22"/>
        </w:rPr>
        <w:t xml:space="preserve">Bałtycki Bank Spółdzielczy w Darłowie Nr </w:t>
      </w:r>
      <w:r w:rsidRPr="008D0AF8">
        <w:rPr>
          <w:rFonts w:ascii="Arial" w:hAnsi="Arial" w:cs="Arial"/>
          <w:b/>
          <w:bCs/>
          <w:sz w:val="22"/>
          <w:szCs w:val="22"/>
        </w:rPr>
        <w:t>34 8566</w:t>
      </w:r>
      <w:r>
        <w:rPr>
          <w:rFonts w:ascii="Arial" w:hAnsi="Arial" w:cs="Arial"/>
          <w:b/>
          <w:bCs/>
          <w:sz w:val="22"/>
          <w:szCs w:val="22"/>
        </w:rPr>
        <w:t xml:space="preserve"> </w:t>
      </w:r>
      <w:r w:rsidRPr="008D0AF8">
        <w:rPr>
          <w:rFonts w:ascii="Arial" w:hAnsi="Arial" w:cs="Arial"/>
          <w:b/>
          <w:bCs/>
          <w:sz w:val="22"/>
          <w:szCs w:val="22"/>
        </w:rPr>
        <w:t>0003 0001 0360 2005 0172</w:t>
      </w:r>
      <w:r>
        <w:rPr>
          <w:rFonts w:ascii="Arial" w:hAnsi="Arial" w:cs="Arial"/>
          <w:b/>
          <w:sz w:val="22"/>
          <w:szCs w:val="22"/>
        </w:rPr>
        <w:br/>
      </w:r>
      <w:r w:rsidRPr="0076250F">
        <w:rPr>
          <w:rFonts w:ascii="Arial" w:hAnsi="Arial" w:cs="Arial"/>
          <w:b/>
          <w:sz w:val="22"/>
          <w:szCs w:val="22"/>
        </w:rPr>
        <w:t>z opisem „Wadium na znak sprawy –  ZP.271</w:t>
      </w:r>
      <w:r w:rsidR="0076250F" w:rsidRPr="0076250F">
        <w:rPr>
          <w:rFonts w:ascii="Arial" w:hAnsi="Arial" w:cs="Arial"/>
          <w:b/>
          <w:sz w:val="22"/>
          <w:szCs w:val="22"/>
        </w:rPr>
        <w:t>.32</w:t>
      </w:r>
      <w:r w:rsidRPr="0076250F">
        <w:rPr>
          <w:rFonts w:ascii="Arial" w:hAnsi="Arial" w:cs="Arial"/>
          <w:b/>
          <w:sz w:val="22"/>
          <w:szCs w:val="22"/>
        </w:rPr>
        <w:t>.2020”.</w:t>
      </w:r>
    </w:p>
    <w:p w14:paraId="22986A01" w14:textId="77777777" w:rsidR="00002F10" w:rsidRPr="00632A2A" w:rsidRDefault="00002F10" w:rsidP="00002F10">
      <w:pPr>
        <w:pStyle w:val="Akapitzlist"/>
        <w:spacing w:line="276" w:lineRule="auto"/>
        <w:ind w:left="426"/>
        <w:jc w:val="both"/>
        <w:rPr>
          <w:rFonts w:ascii="Arial" w:hAnsi="Arial" w:cs="Arial"/>
          <w:sz w:val="22"/>
          <w:szCs w:val="22"/>
        </w:rPr>
      </w:pPr>
      <w:r w:rsidRPr="00632A2A">
        <w:rPr>
          <w:rFonts w:ascii="Arial" w:hAnsi="Arial" w:cs="Arial"/>
          <w:sz w:val="22"/>
          <w:szCs w:val="22"/>
        </w:rPr>
        <w:t>Oryginalny dowód wniesienia wadium należy dołączyć do oferty</w:t>
      </w:r>
    </w:p>
    <w:p w14:paraId="4C277264" w14:textId="77777777" w:rsidR="00002F10" w:rsidRPr="00632A2A" w:rsidRDefault="00002F10" w:rsidP="001C549F">
      <w:pPr>
        <w:pStyle w:val="Akapitzlist"/>
        <w:numPr>
          <w:ilvl w:val="1"/>
          <w:numId w:val="85"/>
        </w:numPr>
        <w:tabs>
          <w:tab w:val="left" w:pos="567"/>
        </w:tabs>
        <w:spacing w:line="276" w:lineRule="auto"/>
        <w:jc w:val="both"/>
        <w:rPr>
          <w:rFonts w:ascii="Arial" w:hAnsi="Arial" w:cs="Arial"/>
          <w:sz w:val="22"/>
          <w:szCs w:val="22"/>
        </w:rPr>
      </w:pPr>
      <w:r w:rsidRPr="00632A2A">
        <w:rPr>
          <w:rFonts w:ascii="Arial" w:hAnsi="Arial" w:cs="Arial"/>
          <w:sz w:val="22"/>
          <w:szCs w:val="22"/>
        </w:rPr>
        <w:t>Wadium wniesione w innej formie niż pieniężna musi obejmować odpowiedzialność za wszystkie przypadki powodujące utratę wadium przez Wykonawcę, określone w art. 46 ust. 4a i ust. 5 ustawy.</w:t>
      </w:r>
    </w:p>
    <w:p w14:paraId="205C51DA" w14:textId="77777777" w:rsidR="00002F10" w:rsidRPr="00632A2A" w:rsidRDefault="00002F10" w:rsidP="001C549F">
      <w:pPr>
        <w:pStyle w:val="Akapitzlist"/>
        <w:numPr>
          <w:ilvl w:val="1"/>
          <w:numId w:val="85"/>
        </w:numPr>
        <w:spacing w:line="276" w:lineRule="auto"/>
        <w:jc w:val="both"/>
        <w:rPr>
          <w:rFonts w:ascii="Arial" w:hAnsi="Arial" w:cs="Arial"/>
          <w:sz w:val="22"/>
          <w:szCs w:val="22"/>
        </w:rPr>
      </w:pPr>
      <w:r w:rsidRPr="00632A2A">
        <w:rPr>
          <w:rFonts w:ascii="Arial" w:hAnsi="Arial" w:cs="Arial"/>
          <w:sz w:val="22"/>
          <w:szCs w:val="22"/>
        </w:rPr>
        <w:t>Wykonawca, który nie zabezpieczy oferty akceptowalną formą wadium zgodnie z zapisami ustawy zostanie wykluczony z prowadzonego postępowania, a jego oferta zostanie odrzucona.</w:t>
      </w:r>
    </w:p>
    <w:p w14:paraId="10BCE4C6" w14:textId="77777777" w:rsidR="00002F10" w:rsidRPr="00632A2A" w:rsidRDefault="00002F10" w:rsidP="001C549F">
      <w:pPr>
        <w:pStyle w:val="Akapitzlist"/>
        <w:numPr>
          <w:ilvl w:val="1"/>
          <w:numId w:val="85"/>
        </w:numPr>
        <w:tabs>
          <w:tab w:val="left" w:pos="993"/>
        </w:tabs>
        <w:spacing w:line="276" w:lineRule="auto"/>
        <w:jc w:val="both"/>
        <w:rPr>
          <w:rFonts w:ascii="Arial" w:hAnsi="Arial" w:cs="Arial"/>
          <w:sz w:val="22"/>
          <w:szCs w:val="22"/>
        </w:rPr>
      </w:pPr>
      <w:r w:rsidRPr="00632A2A">
        <w:rPr>
          <w:rFonts w:ascii="Arial" w:hAnsi="Arial" w:cs="Arial"/>
          <w:sz w:val="22"/>
          <w:szCs w:val="22"/>
        </w:rPr>
        <w:t xml:space="preserve"> Zamawiający dokona zwrotu lub zatrzymania wadium zgodnie z art. 46 ustawy.</w:t>
      </w:r>
    </w:p>
    <w:p w14:paraId="7439E677" w14:textId="77777777" w:rsidR="006F62E3" w:rsidRPr="001C0975" w:rsidRDefault="006F62E3" w:rsidP="006F62E3">
      <w:pPr>
        <w:pStyle w:val="Tekstpodstawowywcity"/>
        <w:spacing w:line="276" w:lineRule="auto"/>
        <w:ind w:left="0"/>
        <w:rPr>
          <w:rFonts w:ascii="Arial" w:hAnsi="Arial" w:cs="Arial"/>
          <w:b/>
          <w:bCs/>
          <w:sz w:val="22"/>
          <w:szCs w:val="22"/>
        </w:rPr>
      </w:pPr>
    </w:p>
    <w:p w14:paraId="6C4B648E" w14:textId="77777777" w:rsidR="006F62E3" w:rsidRPr="001C0975" w:rsidRDefault="006F62E3" w:rsidP="001C549F">
      <w:pPr>
        <w:pStyle w:val="Nagwek2"/>
        <w:numPr>
          <w:ilvl w:val="0"/>
          <w:numId w:val="85"/>
        </w:numPr>
        <w:spacing w:after="120" w:line="276" w:lineRule="auto"/>
        <w:jc w:val="left"/>
        <w:rPr>
          <w:rFonts w:ascii="Arial" w:hAnsi="Arial" w:cs="Arial"/>
          <w:sz w:val="22"/>
          <w:szCs w:val="22"/>
          <w:highlight w:val="lightGray"/>
        </w:rPr>
      </w:pPr>
      <w:bookmarkStart w:id="26" w:name="_Toc465419675"/>
      <w:r w:rsidRPr="001C0975">
        <w:rPr>
          <w:rFonts w:ascii="Arial" w:hAnsi="Arial" w:cs="Arial"/>
          <w:sz w:val="22"/>
          <w:szCs w:val="22"/>
          <w:highlight w:val="lightGray"/>
        </w:rPr>
        <w:t>OPIS SPOSOBU PRZYGOTOWANIA OFERT</w:t>
      </w:r>
      <w:bookmarkEnd w:id="26"/>
    </w:p>
    <w:p w14:paraId="235D8935" w14:textId="77777777" w:rsidR="006F62E3" w:rsidRPr="001C0975" w:rsidRDefault="006F62E3" w:rsidP="00055487">
      <w:pPr>
        <w:pStyle w:val="Akapitzlist"/>
        <w:numPr>
          <w:ilvl w:val="1"/>
          <w:numId w:val="61"/>
        </w:numPr>
        <w:spacing w:line="276" w:lineRule="auto"/>
        <w:ind w:left="426"/>
        <w:jc w:val="both"/>
        <w:rPr>
          <w:rFonts w:ascii="Arial" w:hAnsi="Arial" w:cs="Arial"/>
          <w:sz w:val="22"/>
          <w:szCs w:val="22"/>
        </w:rPr>
      </w:pPr>
      <w:r w:rsidRPr="001C0975">
        <w:rPr>
          <w:rFonts w:ascii="Arial" w:hAnsi="Arial" w:cs="Arial"/>
          <w:sz w:val="22"/>
          <w:szCs w:val="22"/>
        </w:rPr>
        <w:t>Wykonawca sporządza ofertę zgodnie z wymogami określonymi w SIWZ i ustawą Prawo zamówień publicznych.</w:t>
      </w:r>
    </w:p>
    <w:p w14:paraId="56658634" w14:textId="77777777" w:rsidR="006F62E3" w:rsidRPr="001C0975" w:rsidRDefault="006F62E3" w:rsidP="00055487">
      <w:pPr>
        <w:pStyle w:val="Akapitzlist"/>
        <w:numPr>
          <w:ilvl w:val="1"/>
          <w:numId w:val="61"/>
        </w:numPr>
        <w:spacing w:line="276" w:lineRule="auto"/>
        <w:ind w:left="426"/>
        <w:jc w:val="both"/>
        <w:rPr>
          <w:rFonts w:ascii="Arial" w:hAnsi="Arial" w:cs="Arial"/>
          <w:sz w:val="22"/>
          <w:szCs w:val="22"/>
        </w:rPr>
      </w:pPr>
      <w:r w:rsidRPr="001C0975">
        <w:rPr>
          <w:rFonts w:ascii="Arial" w:hAnsi="Arial" w:cs="Arial"/>
          <w:sz w:val="22"/>
          <w:szCs w:val="22"/>
        </w:rPr>
        <w:t>Każdy Wykonawca może złożyć tylko jedną ofertę zawierającą jedną cenę, jednoznacznie opisaną i obejmującą całość zamówienia.</w:t>
      </w:r>
    </w:p>
    <w:p w14:paraId="0FDA4B77" w14:textId="77777777" w:rsidR="006F62E3" w:rsidRPr="001C0975" w:rsidRDefault="006F62E3" w:rsidP="00055487">
      <w:pPr>
        <w:pStyle w:val="Akapitzlist"/>
        <w:numPr>
          <w:ilvl w:val="1"/>
          <w:numId w:val="61"/>
        </w:numPr>
        <w:spacing w:line="276" w:lineRule="auto"/>
        <w:ind w:left="426" w:hanging="426"/>
        <w:jc w:val="both"/>
        <w:rPr>
          <w:rFonts w:ascii="Arial" w:hAnsi="Arial" w:cs="Arial"/>
          <w:sz w:val="22"/>
          <w:szCs w:val="22"/>
        </w:rPr>
      </w:pPr>
      <w:r w:rsidRPr="001C0975">
        <w:rPr>
          <w:rFonts w:ascii="Arial" w:hAnsi="Arial" w:cs="Arial"/>
          <w:sz w:val="22"/>
          <w:szCs w:val="22"/>
        </w:rPr>
        <w:t>Ofertę składa się pod rygorem nieważności w formie pisemnej, w języku polskim.</w:t>
      </w:r>
    </w:p>
    <w:p w14:paraId="448DCE26" w14:textId="77777777" w:rsidR="006F62E3" w:rsidRPr="001C0975" w:rsidRDefault="006F62E3" w:rsidP="00055487">
      <w:pPr>
        <w:pStyle w:val="Akapitzlist"/>
        <w:numPr>
          <w:ilvl w:val="1"/>
          <w:numId w:val="61"/>
        </w:numPr>
        <w:spacing w:line="276" w:lineRule="auto"/>
        <w:ind w:left="426" w:hanging="426"/>
        <w:jc w:val="both"/>
        <w:rPr>
          <w:rFonts w:ascii="Arial" w:hAnsi="Arial" w:cs="Arial"/>
          <w:sz w:val="22"/>
          <w:szCs w:val="22"/>
        </w:rPr>
      </w:pPr>
      <w:r w:rsidRPr="001C0975">
        <w:rPr>
          <w:rFonts w:ascii="Arial" w:hAnsi="Arial" w:cs="Arial"/>
          <w:sz w:val="22"/>
          <w:szCs w:val="22"/>
        </w:rPr>
        <w:t>Wszystkie dokumenty i oświadczenia sporządzone w języku obcym należy złożyć wraz z tłumaczeniem na język polski.</w:t>
      </w:r>
    </w:p>
    <w:p w14:paraId="0F2A714F" w14:textId="77777777" w:rsidR="006F62E3" w:rsidRPr="001C0975" w:rsidRDefault="006F62E3" w:rsidP="00055487">
      <w:pPr>
        <w:pStyle w:val="Akapitzlist"/>
        <w:numPr>
          <w:ilvl w:val="1"/>
          <w:numId w:val="61"/>
        </w:numPr>
        <w:spacing w:line="276" w:lineRule="auto"/>
        <w:ind w:left="426" w:hanging="426"/>
        <w:jc w:val="both"/>
        <w:rPr>
          <w:rFonts w:ascii="Arial" w:hAnsi="Arial" w:cs="Arial"/>
          <w:sz w:val="22"/>
          <w:szCs w:val="22"/>
        </w:rPr>
      </w:pPr>
      <w:r w:rsidRPr="001C0975">
        <w:rPr>
          <w:rFonts w:ascii="Arial" w:hAnsi="Arial" w:cs="Arial"/>
          <w:sz w:val="22"/>
          <w:szCs w:val="22"/>
        </w:rPr>
        <w:lastRenderedPageBreak/>
        <w:t>Oferta wraz z wszystkimi załącznikami musi być podpisana przez osobę/osoby uprawnione do reprezentowania Wykonawcy w obrocie gospodarczym, zgodnie z aktem rejestracyjnym i wymogami ustawowymi oraz przepisami prawa lub upoważnionego przedstawiciela Wykonawcy</w:t>
      </w:r>
    </w:p>
    <w:p w14:paraId="6A498D95" w14:textId="77777777" w:rsidR="006F62E3" w:rsidRPr="001C0975" w:rsidRDefault="006F62E3" w:rsidP="006F62E3">
      <w:pPr>
        <w:pStyle w:val="Akapitzlist"/>
        <w:widowControl w:val="0"/>
        <w:spacing w:line="276" w:lineRule="auto"/>
        <w:ind w:left="426"/>
        <w:jc w:val="both"/>
        <w:rPr>
          <w:rFonts w:ascii="Arial" w:hAnsi="Arial" w:cs="Arial"/>
          <w:b/>
          <w:bCs/>
          <w:iCs/>
          <w:color w:val="000000"/>
          <w:sz w:val="22"/>
          <w:szCs w:val="22"/>
        </w:rPr>
      </w:pPr>
      <w:r w:rsidRPr="001C0975">
        <w:rPr>
          <w:rFonts w:ascii="Arial" w:hAnsi="Arial" w:cs="Arial"/>
          <w:b/>
          <w:bCs/>
          <w:iCs/>
          <w:color w:val="000000"/>
          <w:sz w:val="22"/>
          <w:szCs w:val="22"/>
        </w:rPr>
        <w:t xml:space="preserve">WAŻNE! </w:t>
      </w:r>
      <w:r w:rsidRPr="001C0975">
        <w:rPr>
          <w:rFonts w:ascii="Arial" w:hAnsi="Arial" w:cs="Arial"/>
          <w:b/>
          <w:bCs/>
          <w:iCs/>
          <w:color w:val="000000"/>
          <w:sz w:val="22"/>
          <w:szCs w:val="22"/>
        </w:rPr>
        <w:br/>
        <w:t>Formularz ofertowy, oświadczenia, wymagane wykazy muszą być złożone w formie oryginałów. Ewentualne pełnomocnictwo winno być dołączone do oferty w formie oryginału lub urzędowo poświadczonego odpisu. Pozostałe dokumenty wchodzące w skład oferty mogą być złożone w formie oryginałów lub kserokopii potwierdzonych za zgodność z oryginałem i podpisane przez Wykonawcę lub upoważnionego przedstawiciela Wykonawcy z dopiskiem „za zgodność z oryginałem” /każda zapisana strona/.</w:t>
      </w:r>
    </w:p>
    <w:p w14:paraId="22C97B93" w14:textId="77777777" w:rsidR="006F62E3" w:rsidRPr="001C0975" w:rsidRDefault="006F62E3" w:rsidP="006F62E3">
      <w:pPr>
        <w:pStyle w:val="Akapitzlist"/>
        <w:widowControl w:val="0"/>
        <w:spacing w:line="276" w:lineRule="auto"/>
        <w:ind w:left="426"/>
        <w:jc w:val="both"/>
        <w:rPr>
          <w:rFonts w:ascii="Arial" w:hAnsi="Arial" w:cs="Arial"/>
          <w:b/>
          <w:bCs/>
          <w:iCs/>
          <w:color w:val="000000"/>
          <w:sz w:val="22"/>
          <w:szCs w:val="22"/>
        </w:rPr>
      </w:pPr>
      <w:r w:rsidRPr="001C0975">
        <w:rPr>
          <w:rFonts w:ascii="Arial" w:hAnsi="Arial" w:cs="Arial"/>
          <w:b/>
          <w:bCs/>
          <w:iCs/>
          <w:color w:val="000000"/>
          <w:sz w:val="22"/>
          <w:szCs w:val="22"/>
        </w:rPr>
        <w:t xml:space="preserve">Zaleca się podpisanie lub parafowanie na każdej zapisanej stronie oferty </w:t>
      </w:r>
      <w:r w:rsidRPr="001C0975">
        <w:rPr>
          <w:rFonts w:ascii="Arial" w:hAnsi="Arial" w:cs="Arial"/>
          <w:b/>
          <w:bCs/>
          <w:iCs/>
          <w:color w:val="000000"/>
          <w:sz w:val="22"/>
          <w:szCs w:val="22"/>
        </w:rPr>
        <w:br/>
        <w:t>i załącznikach do niej.</w:t>
      </w:r>
    </w:p>
    <w:p w14:paraId="26968634" w14:textId="77777777" w:rsidR="006F62E3" w:rsidRPr="001C0975" w:rsidRDefault="006F62E3" w:rsidP="006F62E3">
      <w:pPr>
        <w:pStyle w:val="Akapitzlist"/>
        <w:widowControl w:val="0"/>
        <w:spacing w:line="276" w:lineRule="auto"/>
        <w:ind w:left="426"/>
        <w:jc w:val="both"/>
        <w:rPr>
          <w:rFonts w:ascii="Arial" w:hAnsi="Arial" w:cs="Arial"/>
          <w:iCs/>
          <w:color w:val="000000"/>
          <w:sz w:val="22"/>
          <w:szCs w:val="22"/>
        </w:rPr>
      </w:pPr>
      <w:r w:rsidRPr="001C0975">
        <w:rPr>
          <w:rFonts w:ascii="Arial" w:hAnsi="Arial" w:cs="Arial"/>
          <w:iCs/>
          <w:color w:val="000000"/>
          <w:sz w:val="22"/>
          <w:szCs w:val="22"/>
        </w:rPr>
        <w:t>Zamawiający żąda przedstawienia oryginału lub notarialnie potwierdzonej kopii dokumentu wyłącznie wtedy, gdy złożona kopia dokumentu jest nieczytelna lub budzi wątpliwości, co do jej prawdziwości.</w:t>
      </w:r>
    </w:p>
    <w:p w14:paraId="77A73D86" w14:textId="77777777" w:rsidR="006F62E3" w:rsidRPr="001C0975" w:rsidRDefault="006F62E3" w:rsidP="00055487">
      <w:pPr>
        <w:pStyle w:val="Akapitzlist"/>
        <w:numPr>
          <w:ilvl w:val="1"/>
          <w:numId w:val="41"/>
        </w:numPr>
        <w:spacing w:line="276" w:lineRule="auto"/>
        <w:ind w:left="426" w:hanging="426"/>
        <w:jc w:val="both"/>
        <w:rPr>
          <w:rFonts w:ascii="Arial" w:hAnsi="Arial" w:cs="Arial"/>
          <w:sz w:val="22"/>
          <w:szCs w:val="22"/>
        </w:rPr>
      </w:pPr>
      <w:r w:rsidRPr="001C0975">
        <w:rPr>
          <w:rFonts w:ascii="Arial" w:hAnsi="Arial" w:cs="Arial"/>
          <w:sz w:val="22"/>
          <w:szCs w:val="22"/>
        </w:rPr>
        <w:t xml:space="preserve">Oferta powinna zawierać wszystkie wymagane dokumenty, oświadczenia i załączniki, </w:t>
      </w:r>
      <w:r w:rsidRPr="001C0975">
        <w:rPr>
          <w:rFonts w:ascii="Arial" w:hAnsi="Arial" w:cs="Arial"/>
          <w:sz w:val="22"/>
          <w:szCs w:val="22"/>
        </w:rPr>
        <w:br/>
        <w:t>o których mowa w treści SIWZ</w:t>
      </w:r>
    </w:p>
    <w:p w14:paraId="65F02634" w14:textId="77777777" w:rsidR="006F62E3" w:rsidRPr="001C0975" w:rsidRDefault="006F62E3" w:rsidP="00055487">
      <w:pPr>
        <w:pStyle w:val="Akapitzlist"/>
        <w:numPr>
          <w:ilvl w:val="1"/>
          <w:numId w:val="41"/>
        </w:numPr>
        <w:spacing w:line="276" w:lineRule="auto"/>
        <w:ind w:left="567" w:hanging="567"/>
        <w:jc w:val="both"/>
        <w:rPr>
          <w:rFonts w:ascii="Arial" w:hAnsi="Arial" w:cs="Arial"/>
          <w:sz w:val="22"/>
          <w:szCs w:val="22"/>
        </w:rPr>
      </w:pPr>
      <w:r w:rsidRPr="001C0975">
        <w:rPr>
          <w:rFonts w:ascii="Arial" w:hAnsi="Arial" w:cs="Arial"/>
          <w:sz w:val="22"/>
          <w:szCs w:val="22"/>
        </w:rPr>
        <w:t>Wykonawca ponosi wszelkie koszty związane z przygotowaniem i złożeniem oferty.</w:t>
      </w:r>
    </w:p>
    <w:p w14:paraId="48F681B7" w14:textId="77777777" w:rsidR="006F62E3" w:rsidRPr="001C0975" w:rsidRDefault="006F62E3" w:rsidP="00055487">
      <w:pPr>
        <w:pStyle w:val="Akapitzlist"/>
        <w:numPr>
          <w:ilvl w:val="1"/>
          <w:numId w:val="41"/>
        </w:numPr>
        <w:spacing w:line="276" w:lineRule="auto"/>
        <w:ind w:left="426" w:hanging="426"/>
        <w:jc w:val="both"/>
        <w:rPr>
          <w:rFonts w:ascii="Arial" w:hAnsi="Arial" w:cs="Arial"/>
          <w:sz w:val="22"/>
          <w:szCs w:val="22"/>
        </w:rPr>
      </w:pPr>
      <w:r w:rsidRPr="001C0975">
        <w:rPr>
          <w:rFonts w:ascii="Arial" w:hAnsi="Arial" w:cs="Arial"/>
          <w:sz w:val="22"/>
          <w:szCs w:val="22"/>
        </w:rPr>
        <w:t>Oferta powinna być przygotowana według zasad podanych w przedmiotowej specyfikacji. W przypadku sporządzenia oferty i załączników na innych drukach niż formularze załączone do niniejszej SIWZ, należy zachować jednolity układ oraz kolejność pełnego zakresu treści.</w:t>
      </w:r>
    </w:p>
    <w:p w14:paraId="33DB27BE" w14:textId="77777777" w:rsidR="006F62E3" w:rsidRPr="001C0975" w:rsidRDefault="006F62E3" w:rsidP="00055487">
      <w:pPr>
        <w:pStyle w:val="Akapitzlist"/>
        <w:numPr>
          <w:ilvl w:val="1"/>
          <w:numId w:val="41"/>
        </w:numPr>
        <w:spacing w:line="276" w:lineRule="auto"/>
        <w:ind w:left="567" w:hanging="567"/>
        <w:jc w:val="both"/>
        <w:rPr>
          <w:rFonts w:ascii="Arial" w:hAnsi="Arial" w:cs="Arial"/>
          <w:sz w:val="22"/>
          <w:szCs w:val="22"/>
        </w:rPr>
      </w:pPr>
      <w:r w:rsidRPr="001C0975">
        <w:rPr>
          <w:rFonts w:ascii="Arial" w:hAnsi="Arial" w:cs="Arial"/>
          <w:iCs/>
          <w:sz w:val="22"/>
          <w:szCs w:val="22"/>
        </w:rPr>
        <w:t>Wszystkie strony oferty zaleca ponumerować w kolejności, spiąć (lub zszyć) w sposób trwały, zapobiegający dekompletacji zawartości oferty.</w:t>
      </w:r>
    </w:p>
    <w:p w14:paraId="79906AD4" w14:textId="77777777" w:rsidR="006F62E3" w:rsidRPr="001C0975" w:rsidRDefault="006F62E3" w:rsidP="00055487">
      <w:pPr>
        <w:pStyle w:val="Akapitzlist"/>
        <w:numPr>
          <w:ilvl w:val="1"/>
          <w:numId w:val="41"/>
        </w:numPr>
        <w:spacing w:line="276" w:lineRule="auto"/>
        <w:ind w:left="567" w:hanging="567"/>
        <w:jc w:val="both"/>
        <w:rPr>
          <w:rFonts w:ascii="Arial" w:hAnsi="Arial" w:cs="Arial"/>
          <w:sz w:val="22"/>
          <w:szCs w:val="22"/>
        </w:rPr>
      </w:pPr>
      <w:r w:rsidRPr="001C0975">
        <w:rPr>
          <w:rFonts w:ascii="Arial" w:hAnsi="Arial" w:cs="Arial"/>
          <w:iCs/>
          <w:sz w:val="22"/>
          <w:szCs w:val="22"/>
        </w:rPr>
        <w:t>Oferta musi być wypełniona w sposób czytelny, niezmywalnym tuszem, atramentem, wszelkie poprawki lub zmiany w tekście oferty muszą być datowane oraz parafowane przez osobę uprawnioną do występowania w imieniu Wykonawcy.</w:t>
      </w:r>
    </w:p>
    <w:p w14:paraId="345F39CF" w14:textId="77777777" w:rsidR="006F62E3" w:rsidRPr="001C0975" w:rsidRDefault="006F62E3" w:rsidP="00055487">
      <w:pPr>
        <w:pStyle w:val="Akapitzlist"/>
        <w:numPr>
          <w:ilvl w:val="1"/>
          <w:numId w:val="41"/>
        </w:numPr>
        <w:spacing w:line="276" w:lineRule="auto"/>
        <w:ind w:left="567" w:hanging="567"/>
        <w:jc w:val="both"/>
        <w:rPr>
          <w:rFonts w:ascii="Arial" w:hAnsi="Arial" w:cs="Arial"/>
          <w:sz w:val="22"/>
          <w:szCs w:val="22"/>
        </w:rPr>
      </w:pPr>
      <w:r w:rsidRPr="001C0975">
        <w:rPr>
          <w:rFonts w:ascii="Arial" w:hAnsi="Arial" w:cs="Arial"/>
          <w:sz w:val="22"/>
          <w:szCs w:val="22"/>
        </w:rPr>
        <w:t>Ofertę, oświadczenia oraz dokumenty należy złożyć w sposób uniemożliwiający zapoznanie się z jej zawartością przed upływem terminu otwarcia ofert.</w:t>
      </w:r>
    </w:p>
    <w:p w14:paraId="4439782A" w14:textId="77777777" w:rsidR="006F62E3" w:rsidRPr="001C0975" w:rsidRDefault="006F62E3" w:rsidP="00055487">
      <w:pPr>
        <w:pStyle w:val="Akapitzlist"/>
        <w:widowControl w:val="0"/>
        <w:numPr>
          <w:ilvl w:val="1"/>
          <w:numId w:val="41"/>
        </w:numPr>
        <w:spacing w:line="276" w:lineRule="auto"/>
        <w:jc w:val="both"/>
        <w:rPr>
          <w:rFonts w:ascii="Arial" w:hAnsi="Arial" w:cs="Arial"/>
          <w:iCs/>
          <w:color w:val="000000"/>
          <w:sz w:val="22"/>
          <w:szCs w:val="22"/>
        </w:rPr>
      </w:pPr>
      <w:r w:rsidRPr="001C0975">
        <w:rPr>
          <w:rFonts w:ascii="Arial" w:hAnsi="Arial" w:cs="Arial"/>
          <w:iCs/>
          <w:color w:val="000000"/>
          <w:sz w:val="22"/>
          <w:szCs w:val="22"/>
        </w:rPr>
        <w:t xml:space="preserve">Jeżeli Wykonawca zastrzega niejawność informacji stanowiących treść oferty, musi nie później niż w terminie składania ofert zastrzec na piśmie, które informacje stanowią tajemnicę przedsiębiorstwa i wpiąć je do odrębnego opakowania. </w:t>
      </w:r>
      <w:r w:rsidRPr="001C0975">
        <w:rPr>
          <w:rFonts w:ascii="Arial" w:hAnsi="Arial" w:cs="Arial"/>
          <w:iCs/>
          <w:color w:val="000000"/>
          <w:sz w:val="22"/>
          <w:szCs w:val="22"/>
          <w:u w:val="single"/>
        </w:rPr>
        <w:t>Tajemnicę przedsiębiorstwa definiuje art. 11 pkt 4 ustawy z dnia 16 kwietnia 1993 r. o zwalczaniu nieuczciwej konkurencji (tekst jednolity: Dz. U. 2003r. Nr 153 poz. 1503 ze zm.). Zgodnie z tym przepisem przez tajemnicę przedsiębiorstwa rozumie się nieujawnione do wiadomości publicznej informacje techniczne, technologiczne, organizacyjne przedsiębiorstwa lub inne informacje posiadające wartość gospodarczą, co do których przedsiębiorca podjął niezbędne działania w celu zachowania ich poufności.</w:t>
      </w:r>
    </w:p>
    <w:p w14:paraId="6BC3C569" w14:textId="77777777" w:rsidR="006F62E3" w:rsidRPr="001C0975" w:rsidRDefault="006F62E3" w:rsidP="006F62E3">
      <w:pPr>
        <w:pStyle w:val="Akapitzlist"/>
        <w:widowControl w:val="0"/>
        <w:spacing w:line="276" w:lineRule="auto"/>
        <w:ind w:left="360"/>
        <w:jc w:val="both"/>
        <w:rPr>
          <w:rFonts w:ascii="Arial" w:hAnsi="Arial" w:cs="Arial"/>
          <w:iCs/>
          <w:color w:val="000000"/>
          <w:sz w:val="22"/>
          <w:szCs w:val="22"/>
        </w:rPr>
      </w:pPr>
      <w:r w:rsidRPr="001C0975">
        <w:rPr>
          <w:rFonts w:ascii="Arial" w:hAnsi="Arial" w:cs="Arial"/>
          <w:iCs/>
          <w:color w:val="000000"/>
          <w:sz w:val="22"/>
          <w:szCs w:val="22"/>
        </w:rPr>
        <w:t>Wykonawca nie może zastrzec informacji, o których mowa w art. 86 ust. 4 ustawy Prawo zamówień publicznych.</w:t>
      </w:r>
    </w:p>
    <w:p w14:paraId="50794B66" w14:textId="77777777" w:rsidR="006F62E3" w:rsidRPr="001C0975" w:rsidRDefault="006F62E3" w:rsidP="00055487">
      <w:pPr>
        <w:pStyle w:val="Akapitzlist"/>
        <w:widowControl w:val="0"/>
        <w:numPr>
          <w:ilvl w:val="1"/>
          <w:numId w:val="41"/>
        </w:numPr>
        <w:spacing w:line="276" w:lineRule="auto"/>
        <w:jc w:val="both"/>
        <w:rPr>
          <w:rFonts w:ascii="Arial" w:hAnsi="Arial" w:cs="Arial"/>
          <w:b/>
          <w:iCs/>
          <w:sz w:val="22"/>
          <w:szCs w:val="22"/>
        </w:rPr>
      </w:pPr>
      <w:r w:rsidRPr="001C0975">
        <w:rPr>
          <w:rFonts w:ascii="Arial" w:hAnsi="Arial" w:cs="Arial"/>
          <w:iCs/>
          <w:sz w:val="22"/>
          <w:szCs w:val="22"/>
        </w:rPr>
        <w:t>Złożenie oferty wyraża stanowczą wolę Wykonawcy do zawarcia umowy na warunkach określonych w projekcie umowy (</w:t>
      </w:r>
      <w:r w:rsidRPr="001C0975">
        <w:rPr>
          <w:rFonts w:ascii="Arial" w:hAnsi="Arial" w:cs="Arial"/>
          <w:b/>
          <w:iCs/>
          <w:sz w:val="22"/>
          <w:szCs w:val="22"/>
        </w:rPr>
        <w:t>załącznik nr 9</w:t>
      </w:r>
      <w:r w:rsidR="007B284B" w:rsidRPr="001C0975">
        <w:rPr>
          <w:rFonts w:ascii="Arial" w:hAnsi="Arial" w:cs="Arial"/>
          <w:b/>
          <w:iCs/>
          <w:sz w:val="22"/>
          <w:szCs w:val="22"/>
        </w:rPr>
        <w:t xml:space="preserve"> </w:t>
      </w:r>
      <w:r w:rsidRPr="001C0975">
        <w:rPr>
          <w:rFonts w:ascii="Arial" w:hAnsi="Arial" w:cs="Arial"/>
          <w:b/>
          <w:iCs/>
          <w:sz w:val="22"/>
          <w:szCs w:val="22"/>
        </w:rPr>
        <w:t>do SIWZ).</w:t>
      </w:r>
    </w:p>
    <w:p w14:paraId="584E6471" w14:textId="77777777" w:rsidR="006F62E3" w:rsidRPr="001C0975" w:rsidRDefault="006F62E3" w:rsidP="00055487">
      <w:pPr>
        <w:pStyle w:val="Akapitzlist"/>
        <w:widowControl w:val="0"/>
        <w:numPr>
          <w:ilvl w:val="1"/>
          <w:numId w:val="41"/>
        </w:numPr>
        <w:spacing w:line="276" w:lineRule="auto"/>
        <w:jc w:val="both"/>
        <w:rPr>
          <w:rFonts w:ascii="Arial" w:hAnsi="Arial" w:cs="Arial"/>
          <w:b/>
          <w:iCs/>
          <w:sz w:val="22"/>
          <w:szCs w:val="22"/>
        </w:rPr>
      </w:pPr>
      <w:r w:rsidRPr="001C0975">
        <w:rPr>
          <w:rFonts w:ascii="Arial" w:hAnsi="Arial" w:cs="Arial"/>
          <w:iCs/>
          <w:sz w:val="22"/>
          <w:szCs w:val="22"/>
        </w:rPr>
        <w:lastRenderedPageBreak/>
        <w:t xml:space="preserve">Wykonawca zobowiązany jest wskazać w ofercie zamówienia, jej wielkość zakres, której wykonanie zamierza powierzyć podwykonawcom – </w:t>
      </w:r>
      <w:r w:rsidRPr="001C0975">
        <w:rPr>
          <w:rFonts w:ascii="Arial" w:hAnsi="Arial" w:cs="Arial"/>
          <w:b/>
          <w:iCs/>
          <w:sz w:val="22"/>
          <w:szCs w:val="22"/>
        </w:rPr>
        <w:t xml:space="preserve">na/wg załącznika nr 8 do SIWZ oraz przedłożyć </w:t>
      </w:r>
      <w:r w:rsidRPr="001C0975">
        <w:rPr>
          <w:rFonts w:ascii="Arial" w:hAnsi="Arial" w:cs="Arial"/>
          <w:b/>
          <w:sz w:val="22"/>
          <w:szCs w:val="22"/>
        </w:rPr>
        <w:t>dokumenty dotyczące tego podwykonawcy w zakresie wymaganym dla wykonawcy, określone</w:t>
      </w:r>
      <w:r w:rsidRPr="001C0975">
        <w:rPr>
          <w:rFonts w:ascii="Arial" w:hAnsi="Arial" w:cs="Arial"/>
          <w:b/>
          <w:bCs/>
          <w:sz w:val="22"/>
          <w:szCs w:val="22"/>
        </w:rPr>
        <w:t xml:space="preserve"> w </w:t>
      </w:r>
      <w:r w:rsidRPr="001C0975">
        <w:rPr>
          <w:rFonts w:ascii="Arial" w:hAnsi="Arial" w:cs="Arial"/>
          <w:b/>
          <w:sz w:val="22"/>
          <w:szCs w:val="22"/>
        </w:rPr>
        <w:t>Rozdziale II, pkt. 3B pkt 1.</w:t>
      </w:r>
    </w:p>
    <w:p w14:paraId="52701B77" w14:textId="77777777" w:rsidR="006F62E3" w:rsidRPr="001C0975" w:rsidRDefault="006F62E3" w:rsidP="00055487">
      <w:pPr>
        <w:pStyle w:val="Akapitzlist"/>
        <w:widowControl w:val="0"/>
        <w:numPr>
          <w:ilvl w:val="1"/>
          <w:numId w:val="41"/>
        </w:numPr>
        <w:spacing w:line="276" w:lineRule="auto"/>
        <w:jc w:val="both"/>
        <w:rPr>
          <w:rFonts w:ascii="Arial" w:hAnsi="Arial" w:cs="Arial"/>
          <w:iCs/>
          <w:sz w:val="22"/>
          <w:szCs w:val="22"/>
        </w:rPr>
      </w:pPr>
      <w:r w:rsidRPr="001C0975">
        <w:rPr>
          <w:rFonts w:ascii="Arial" w:hAnsi="Arial" w:cs="Arial"/>
          <w:iCs/>
          <w:sz w:val="22"/>
          <w:szCs w:val="22"/>
        </w:rPr>
        <w:t xml:space="preserve">Zaleca się, aby Wykonawca zgromadził wszelkie informacje, które mogą być konieczne do przygotowania oferty. </w:t>
      </w:r>
    </w:p>
    <w:p w14:paraId="31DA8AF5" w14:textId="77777777" w:rsidR="006F62E3" w:rsidRPr="001C0975" w:rsidRDefault="006F62E3" w:rsidP="00055487">
      <w:pPr>
        <w:pStyle w:val="Akapitzlist"/>
        <w:numPr>
          <w:ilvl w:val="1"/>
          <w:numId w:val="41"/>
        </w:numPr>
        <w:spacing w:line="276" w:lineRule="auto"/>
        <w:ind w:left="567" w:hanging="567"/>
        <w:jc w:val="both"/>
        <w:rPr>
          <w:rFonts w:ascii="Arial" w:hAnsi="Arial" w:cs="Arial"/>
          <w:sz w:val="22"/>
          <w:szCs w:val="22"/>
        </w:rPr>
      </w:pPr>
      <w:r w:rsidRPr="001C0975">
        <w:rPr>
          <w:rFonts w:ascii="Arial" w:hAnsi="Arial" w:cs="Arial"/>
          <w:sz w:val="22"/>
          <w:szCs w:val="22"/>
        </w:rPr>
        <w:t>Wykonawca powinien umieścić ofertę w zamkniętej kopercie (paczce), zaadresowanej na adres Zamawiającego z pieczęcią Wykonawcy i dopiskiem:</w:t>
      </w:r>
    </w:p>
    <w:p w14:paraId="2811B3F8" w14:textId="77777777" w:rsidR="006F62E3" w:rsidRPr="001C0975" w:rsidRDefault="006F62E3" w:rsidP="006F62E3">
      <w:pPr>
        <w:pStyle w:val="Akapitzlist"/>
        <w:spacing w:line="276" w:lineRule="auto"/>
        <w:ind w:left="567"/>
        <w:jc w:val="both"/>
        <w:rPr>
          <w:rFonts w:ascii="Arial" w:hAnsi="Arial" w:cs="Arial"/>
          <w:sz w:val="22"/>
          <w:szCs w:val="22"/>
        </w:rPr>
      </w:pPr>
    </w:p>
    <w:p w14:paraId="4A31F833" w14:textId="40169673" w:rsidR="006F62E3" w:rsidRPr="001C0975" w:rsidRDefault="006F62E3" w:rsidP="006F62E3">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1C0975">
        <w:rPr>
          <w:rFonts w:ascii="Arial" w:hAnsi="Arial" w:cs="Arial"/>
          <w:b/>
          <w:sz w:val="22"/>
          <w:szCs w:val="22"/>
        </w:rPr>
        <w:t>Oferta na „</w:t>
      </w:r>
      <w:r w:rsidR="00B455EE" w:rsidRPr="001C0975">
        <w:rPr>
          <w:rFonts w:ascii="Arial" w:hAnsi="Arial" w:cs="Arial"/>
          <w:b/>
          <w:sz w:val="22"/>
          <w:szCs w:val="22"/>
        </w:rPr>
        <w:t>Naprawa dróg gminnych asfaltowych</w:t>
      </w:r>
      <w:r w:rsidRPr="001C0975">
        <w:rPr>
          <w:rFonts w:ascii="Arial" w:hAnsi="Arial" w:cs="Arial"/>
          <w:b/>
          <w:sz w:val="22"/>
          <w:szCs w:val="22"/>
        </w:rPr>
        <w:t>”.</w:t>
      </w:r>
    </w:p>
    <w:p w14:paraId="7A0BA4D3" w14:textId="5AFFCB4F" w:rsidR="006F62E3" w:rsidRPr="001C0975" w:rsidRDefault="006F62E3" w:rsidP="006F62E3">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p>
    <w:p w14:paraId="2BBF2CDD" w14:textId="761A3BCD" w:rsidR="006F62E3" w:rsidRPr="001C0975" w:rsidRDefault="006F62E3" w:rsidP="006F62E3">
      <w:pPr>
        <w:pStyle w:val="Stopka"/>
        <w:pBdr>
          <w:top w:val="single" w:sz="4" w:space="1" w:color="000000"/>
          <w:left w:val="single" w:sz="4" w:space="4" w:color="000000"/>
          <w:bottom w:val="single" w:sz="4" w:space="1" w:color="000000"/>
          <w:right w:val="single" w:sz="4" w:space="4" w:color="000000"/>
        </w:pBdr>
        <w:shd w:val="clear" w:color="auto" w:fill="E6E6E6"/>
        <w:spacing w:line="276" w:lineRule="auto"/>
        <w:ind w:right="357"/>
        <w:jc w:val="center"/>
        <w:rPr>
          <w:rFonts w:ascii="Arial" w:hAnsi="Arial" w:cs="Arial"/>
          <w:b/>
          <w:sz w:val="22"/>
          <w:szCs w:val="22"/>
        </w:rPr>
      </w:pPr>
      <w:r w:rsidRPr="001C0975">
        <w:rPr>
          <w:rFonts w:ascii="Arial" w:hAnsi="Arial" w:cs="Arial"/>
          <w:b/>
          <w:sz w:val="22"/>
          <w:szCs w:val="22"/>
        </w:rPr>
        <w:t xml:space="preserve">„Nie otwierać przed dniem </w:t>
      </w:r>
      <w:r w:rsidR="00B158A3">
        <w:rPr>
          <w:rFonts w:ascii="Arial" w:hAnsi="Arial" w:cs="Arial"/>
          <w:b/>
          <w:sz w:val="22"/>
          <w:szCs w:val="22"/>
        </w:rPr>
        <w:t>14</w:t>
      </w:r>
      <w:r w:rsidR="00821DAA" w:rsidRPr="001C0975">
        <w:rPr>
          <w:rFonts w:ascii="Arial" w:hAnsi="Arial" w:cs="Arial"/>
          <w:b/>
          <w:sz w:val="22"/>
          <w:szCs w:val="22"/>
        </w:rPr>
        <w:t xml:space="preserve"> </w:t>
      </w:r>
      <w:r w:rsidR="00B158A3">
        <w:rPr>
          <w:rFonts w:ascii="Arial" w:hAnsi="Arial" w:cs="Arial"/>
          <w:b/>
          <w:sz w:val="22"/>
          <w:szCs w:val="22"/>
        </w:rPr>
        <w:t>stycznia</w:t>
      </w:r>
      <w:r w:rsidRPr="001C0975">
        <w:rPr>
          <w:rFonts w:ascii="Arial" w:hAnsi="Arial" w:cs="Arial"/>
          <w:b/>
          <w:sz w:val="22"/>
          <w:szCs w:val="22"/>
        </w:rPr>
        <w:t xml:space="preserve"> 20</w:t>
      </w:r>
      <w:r w:rsidR="00821DAA" w:rsidRPr="001C0975">
        <w:rPr>
          <w:rFonts w:ascii="Arial" w:hAnsi="Arial" w:cs="Arial"/>
          <w:b/>
          <w:sz w:val="22"/>
          <w:szCs w:val="22"/>
        </w:rPr>
        <w:t>2</w:t>
      </w:r>
      <w:r w:rsidR="00B158A3">
        <w:rPr>
          <w:rFonts w:ascii="Arial" w:hAnsi="Arial" w:cs="Arial"/>
          <w:b/>
          <w:sz w:val="22"/>
          <w:szCs w:val="22"/>
        </w:rPr>
        <w:t xml:space="preserve">1 </w:t>
      </w:r>
      <w:r w:rsidRPr="001C0975">
        <w:rPr>
          <w:rFonts w:ascii="Arial" w:hAnsi="Arial" w:cs="Arial"/>
          <w:b/>
          <w:sz w:val="22"/>
          <w:szCs w:val="22"/>
        </w:rPr>
        <w:t>r. godz. 12:15."</w:t>
      </w:r>
    </w:p>
    <w:p w14:paraId="6028D7A6" w14:textId="77777777" w:rsidR="006F62E3" w:rsidRPr="001C0975" w:rsidRDefault="006F62E3" w:rsidP="00055487">
      <w:pPr>
        <w:pStyle w:val="Akapitzlist"/>
        <w:numPr>
          <w:ilvl w:val="1"/>
          <w:numId w:val="41"/>
        </w:numPr>
        <w:spacing w:line="276" w:lineRule="auto"/>
        <w:ind w:left="426" w:hanging="426"/>
        <w:jc w:val="both"/>
        <w:rPr>
          <w:rFonts w:ascii="Arial" w:hAnsi="Arial" w:cs="Arial"/>
          <w:sz w:val="22"/>
          <w:szCs w:val="22"/>
        </w:rPr>
      </w:pPr>
      <w:r w:rsidRPr="001C0975">
        <w:rPr>
          <w:rFonts w:ascii="Arial" w:hAnsi="Arial" w:cs="Arial"/>
          <w:sz w:val="22"/>
          <w:szCs w:val="22"/>
        </w:rPr>
        <w:t xml:space="preserve">Wykonawca może, przed upływem terminu składania ofert, zmienić lub wycofać ofertę. Zarówno zmiana jak i wycofanie oferty wymagają zachowania formy pisemnej. Zmiany dotyczące treści oferty powinny być przygotowane, opakowane i zaadresowane w ten sam sposób, co oferta. Dodatkowo opakowanie, w którym jest przekazywana zmieniona oferta należy opatrzyć napisem „Zmiana oferty” lub „Wycofanie oferty” i numerem sprawy. </w:t>
      </w:r>
    </w:p>
    <w:p w14:paraId="19E5F271" w14:textId="77777777" w:rsidR="006F62E3" w:rsidRPr="001C0975" w:rsidRDefault="006F62E3" w:rsidP="00055487">
      <w:pPr>
        <w:pStyle w:val="Akapitzlist"/>
        <w:numPr>
          <w:ilvl w:val="1"/>
          <w:numId w:val="41"/>
        </w:numPr>
        <w:spacing w:line="276" w:lineRule="auto"/>
        <w:ind w:left="567"/>
        <w:jc w:val="both"/>
        <w:rPr>
          <w:rFonts w:ascii="Arial" w:hAnsi="Arial" w:cs="Arial"/>
          <w:sz w:val="22"/>
          <w:szCs w:val="22"/>
        </w:rPr>
      </w:pPr>
      <w:r w:rsidRPr="001C0975">
        <w:rPr>
          <w:rFonts w:ascii="Arial" w:hAnsi="Arial" w:cs="Arial"/>
          <w:sz w:val="22"/>
          <w:szCs w:val="22"/>
        </w:rPr>
        <w:t>Oferty otrzymane po terminie składania ofert zostaną zwrócone Wykonawcom niezwłocznie bez otwierania, po upływie terminu do wniesienia odwołania.</w:t>
      </w:r>
    </w:p>
    <w:p w14:paraId="2592AB8C" w14:textId="77777777" w:rsidR="006F62E3" w:rsidRPr="001C0975" w:rsidRDefault="006F62E3" w:rsidP="006F62E3">
      <w:pPr>
        <w:pStyle w:val="Podtytu"/>
        <w:spacing w:line="276" w:lineRule="auto"/>
        <w:rPr>
          <w:rFonts w:ascii="Arial" w:hAnsi="Arial" w:cs="Arial"/>
          <w:sz w:val="22"/>
          <w:szCs w:val="22"/>
        </w:rPr>
      </w:pPr>
    </w:p>
    <w:p w14:paraId="06CBF32D" w14:textId="77777777" w:rsidR="006F62E3" w:rsidRPr="001C0975" w:rsidRDefault="006F62E3" w:rsidP="00055487">
      <w:pPr>
        <w:pStyle w:val="Nagwek2"/>
        <w:numPr>
          <w:ilvl w:val="0"/>
          <w:numId w:val="41"/>
        </w:numPr>
        <w:spacing w:after="120" w:line="276" w:lineRule="auto"/>
        <w:ind w:left="284"/>
        <w:jc w:val="left"/>
        <w:rPr>
          <w:rFonts w:ascii="Arial" w:hAnsi="Arial" w:cs="Arial"/>
          <w:sz w:val="22"/>
          <w:szCs w:val="22"/>
          <w:highlight w:val="lightGray"/>
        </w:rPr>
      </w:pPr>
      <w:bookmarkStart w:id="27" w:name="_Toc465419676"/>
      <w:r w:rsidRPr="001C0975">
        <w:rPr>
          <w:rFonts w:ascii="Arial" w:hAnsi="Arial" w:cs="Arial"/>
          <w:sz w:val="22"/>
          <w:szCs w:val="22"/>
          <w:highlight w:val="lightGray"/>
        </w:rPr>
        <w:t>OFERTA WSPÓLNA</w:t>
      </w:r>
      <w:bookmarkEnd w:id="27"/>
    </w:p>
    <w:p w14:paraId="593CCC9A" w14:textId="77777777" w:rsidR="006F62E3" w:rsidRPr="001C0975" w:rsidRDefault="006F62E3" w:rsidP="00055487">
      <w:pPr>
        <w:pStyle w:val="Akapitzlist"/>
        <w:widowControl w:val="0"/>
        <w:numPr>
          <w:ilvl w:val="1"/>
          <w:numId w:val="42"/>
        </w:numPr>
        <w:spacing w:line="276" w:lineRule="auto"/>
        <w:ind w:left="426" w:hanging="426"/>
        <w:jc w:val="both"/>
        <w:rPr>
          <w:rFonts w:ascii="Arial" w:hAnsi="Arial" w:cs="Arial"/>
          <w:color w:val="000000"/>
          <w:sz w:val="22"/>
          <w:szCs w:val="22"/>
        </w:rPr>
      </w:pPr>
      <w:r w:rsidRPr="001C0975">
        <w:rPr>
          <w:rFonts w:ascii="Arial" w:hAnsi="Arial" w:cs="Arial"/>
          <w:color w:val="000000"/>
          <w:sz w:val="22"/>
          <w:szCs w:val="22"/>
        </w:rPr>
        <w:t>W przypadku Wykonawców ubiegających się wspólnie o udzielenie zamówienia np. konsorcjum, spółka cywilna, oferta musi spełniać następujące warunki:</w:t>
      </w:r>
    </w:p>
    <w:p w14:paraId="0C822630" w14:textId="77777777" w:rsidR="006F62E3" w:rsidRPr="001C0975" w:rsidRDefault="006F62E3" w:rsidP="006F62E3">
      <w:pPr>
        <w:pStyle w:val="Akapitzlist"/>
        <w:widowControl w:val="0"/>
        <w:spacing w:line="276" w:lineRule="auto"/>
        <w:ind w:left="360"/>
        <w:jc w:val="both"/>
        <w:rPr>
          <w:rFonts w:ascii="Arial" w:hAnsi="Arial" w:cs="Arial"/>
          <w:color w:val="000000"/>
          <w:sz w:val="22"/>
          <w:szCs w:val="22"/>
        </w:rPr>
      </w:pPr>
      <w:r w:rsidRPr="001C0975">
        <w:rPr>
          <w:rFonts w:ascii="Arial" w:hAnsi="Arial" w:cs="Arial"/>
          <w:color w:val="000000"/>
          <w:sz w:val="22"/>
          <w:szCs w:val="22"/>
        </w:rPr>
        <w:t>a) Oferta winna być podpisana przez każdego partnera lub upoważnionego przedstawiciela (partnera wiodącego lub wspólnika);</w:t>
      </w:r>
    </w:p>
    <w:p w14:paraId="77FFA4AC" w14:textId="77777777" w:rsidR="006F62E3" w:rsidRPr="001C0975" w:rsidRDefault="006F62E3" w:rsidP="006F62E3">
      <w:pPr>
        <w:pStyle w:val="Akapitzlist"/>
        <w:widowControl w:val="0"/>
        <w:spacing w:line="276" w:lineRule="auto"/>
        <w:ind w:left="360"/>
        <w:jc w:val="both"/>
        <w:rPr>
          <w:rFonts w:ascii="Arial" w:hAnsi="Arial" w:cs="Arial"/>
          <w:color w:val="000000"/>
          <w:sz w:val="22"/>
          <w:szCs w:val="22"/>
        </w:rPr>
      </w:pPr>
      <w:r w:rsidRPr="001C0975">
        <w:rPr>
          <w:rFonts w:ascii="Arial" w:hAnsi="Arial" w:cs="Arial"/>
          <w:color w:val="000000"/>
          <w:sz w:val="22"/>
          <w:szCs w:val="22"/>
        </w:rPr>
        <w:t>b) Wykonawcy ustanawiają pełnomocnika do reprezentowania ich w postępowaniu o udzielenie zamówienia albo reprezentowania w postępowaniu i zawarcia umowy w sprawie zamówienia publicznego. Do oferty musi być dołączone pełnomocnictwo do pełnienia funkcji przedstawiciela (partnera wiodącego), które wymaga podpisu prawnie upoważnionych przedstawicieli każdego z partnerów pełnomocnictwo w oryginale lub urzędowo potwierdzonego odpisu;</w:t>
      </w:r>
    </w:p>
    <w:p w14:paraId="255D6541" w14:textId="77777777" w:rsidR="006F62E3" w:rsidRPr="001C0975" w:rsidRDefault="006F62E3" w:rsidP="006F62E3">
      <w:pPr>
        <w:pStyle w:val="Akapitzlist"/>
        <w:widowControl w:val="0"/>
        <w:spacing w:line="276" w:lineRule="auto"/>
        <w:ind w:left="360"/>
        <w:jc w:val="both"/>
        <w:rPr>
          <w:rFonts w:ascii="Arial" w:hAnsi="Arial" w:cs="Arial"/>
          <w:color w:val="000000"/>
          <w:sz w:val="22"/>
          <w:szCs w:val="22"/>
        </w:rPr>
      </w:pPr>
      <w:r w:rsidRPr="001C0975">
        <w:rPr>
          <w:rFonts w:ascii="Arial" w:hAnsi="Arial" w:cs="Arial"/>
          <w:color w:val="000000"/>
          <w:sz w:val="22"/>
          <w:szCs w:val="22"/>
        </w:rPr>
        <w:t>c) Podmioty występujące wspólnie ponoszą solidarną odpowiedzialność za wykonanie umowy i wniesienie zabezpieczenia należytego wykonania umowy.</w:t>
      </w:r>
    </w:p>
    <w:p w14:paraId="0B023161" w14:textId="77777777" w:rsidR="006F62E3" w:rsidRPr="001C0975" w:rsidRDefault="006F62E3" w:rsidP="006F62E3">
      <w:pPr>
        <w:pStyle w:val="Akapitzlist"/>
        <w:widowControl w:val="0"/>
        <w:spacing w:line="276" w:lineRule="auto"/>
        <w:ind w:left="360"/>
        <w:jc w:val="both"/>
        <w:rPr>
          <w:rFonts w:ascii="Arial" w:hAnsi="Arial" w:cs="Arial"/>
          <w:color w:val="000000"/>
          <w:sz w:val="22"/>
          <w:szCs w:val="22"/>
        </w:rPr>
      </w:pPr>
      <w:r w:rsidRPr="001C0975">
        <w:rPr>
          <w:rFonts w:ascii="Arial" w:hAnsi="Arial" w:cs="Arial"/>
          <w:color w:val="000000"/>
          <w:sz w:val="22"/>
          <w:szCs w:val="22"/>
        </w:rPr>
        <w:t>d) Wypełniony formularz ofertowy, jak również i inne dokumenty powołujące się na „Wykonawcę”, w miejscu np. ”nazwa i adres Wykonawcy” należy wpisać dane dotyczące Wykonawców ubiegających się wspólnie o udzielenie zamówienia, a nie dane pełnomocnika.</w:t>
      </w:r>
    </w:p>
    <w:p w14:paraId="6E2D03A4" w14:textId="77777777" w:rsidR="006F62E3" w:rsidRPr="001C0975" w:rsidRDefault="006F62E3" w:rsidP="006F62E3">
      <w:pPr>
        <w:pStyle w:val="Akapitzlist"/>
        <w:widowControl w:val="0"/>
        <w:spacing w:line="276" w:lineRule="auto"/>
        <w:ind w:left="360"/>
        <w:jc w:val="both"/>
        <w:rPr>
          <w:rFonts w:ascii="Arial" w:hAnsi="Arial" w:cs="Arial"/>
          <w:color w:val="000000"/>
          <w:sz w:val="22"/>
          <w:szCs w:val="22"/>
        </w:rPr>
      </w:pPr>
      <w:r w:rsidRPr="001C0975">
        <w:rPr>
          <w:rFonts w:ascii="Arial" w:hAnsi="Arial" w:cs="Arial"/>
          <w:color w:val="000000"/>
          <w:sz w:val="22"/>
          <w:szCs w:val="22"/>
        </w:rPr>
        <w:t>e) Wszelka korespondencja będzie prowadzona z przedstawicielem/wiodącym partnerem.</w:t>
      </w:r>
    </w:p>
    <w:p w14:paraId="4FF1ADA1" w14:textId="77777777" w:rsidR="006F62E3" w:rsidRPr="001C0975" w:rsidRDefault="006F62E3" w:rsidP="006F62E3">
      <w:pPr>
        <w:pStyle w:val="Akapitzlist"/>
        <w:widowControl w:val="0"/>
        <w:spacing w:line="276" w:lineRule="auto"/>
        <w:ind w:left="360"/>
        <w:jc w:val="both"/>
        <w:rPr>
          <w:rFonts w:ascii="Arial" w:hAnsi="Arial" w:cs="Arial"/>
          <w:color w:val="000000"/>
          <w:sz w:val="22"/>
          <w:szCs w:val="22"/>
        </w:rPr>
      </w:pPr>
      <w:r w:rsidRPr="001C0975">
        <w:rPr>
          <w:rFonts w:ascii="Arial" w:hAnsi="Arial" w:cs="Arial"/>
          <w:color w:val="000000"/>
          <w:sz w:val="22"/>
          <w:szCs w:val="22"/>
        </w:rPr>
        <w:t>g) Wszelkie zawarte w SIWZ warunki i wymagania dotyczące Wykonawcy, stosuje się odpowiednio do Wykonawców występujących wspólnie.</w:t>
      </w:r>
    </w:p>
    <w:p w14:paraId="059EC77E" w14:textId="77777777" w:rsidR="006F62E3" w:rsidRPr="001C0975" w:rsidRDefault="006F62E3" w:rsidP="006F62E3">
      <w:pPr>
        <w:pStyle w:val="Akapitzlist"/>
        <w:widowControl w:val="0"/>
        <w:spacing w:line="276" w:lineRule="auto"/>
        <w:ind w:left="360"/>
        <w:jc w:val="both"/>
        <w:rPr>
          <w:rFonts w:ascii="Arial" w:hAnsi="Arial" w:cs="Arial"/>
          <w:b/>
          <w:bCs/>
          <w:sz w:val="22"/>
          <w:szCs w:val="22"/>
        </w:rPr>
      </w:pPr>
      <w:r w:rsidRPr="001C0975">
        <w:rPr>
          <w:rFonts w:ascii="Arial" w:hAnsi="Arial" w:cs="Arial"/>
          <w:sz w:val="22"/>
          <w:szCs w:val="22"/>
        </w:rPr>
        <w:t xml:space="preserve">h) Wykonawcy składający ofertę wspólną zobowiązani są przedłożyć wymagane dokumenty wymienione w </w:t>
      </w:r>
      <w:r w:rsidRPr="001C0975">
        <w:rPr>
          <w:rFonts w:ascii="Arial" w:hAnsi="Arial" w:cs="Arial"/>
          <w:b/>
          <w:sz w:val="22"/>
          <w:szCs w:val="22"/>
        </w:rPr>
        <w:t xml:space="preserve">rozdziale </w:t>
      </w:r>
      <w:r w:rsidRPr="001C0975">
        <w:rPr>
          <w:rFonts w:ascii="Arial" w:hAnsi="Arial" w:cs="Arial"/>
          <w:b/>
          <w:bCs/>
          <w:sz w:val="22"/>
          <w:szCs w:val="22"/>
        </w:rPr>
        <w:t xml:space="preserve">II, pkt. 3A ppkt.1, pkt.3B oraz pkt. 3D </w:t>
      </w:r>
      <w:proofErr w:type="spellStart"/>
      <w:r w:rsidRPr="001C0975">
        <w:rPr>
          <w:rFonts w:ascii="Arial" w:hAnsi="Arial" w:cs="Arial"/>
          <w:b/>
          <w:bCs/>
          <w:sz w:val="22"/>
          <w:szCs w:val="22"/>
        </w:rPr>
        <w:t>ppkt</w:t>
      </w:r>
      <w:proofErr w:type="spellEnd"/>
      <w:r w:rsidRPr="001C0975">
        <w:rPr>
          <w:rFonts w:ascii="Arial" w:hAnsi="Arial" w:cs="Arial"/>
          <w:b/>
          <w:bCs/>
          <w:sz w:val="22"/>
          <w:szCs w:val="22"/>
        </w:rPr>
        <w:t xml:space="preserve">. 3, 5- odrębnie dla każdego podmiotu występującego wspólnie. </w:t>
      </w:r>
    </w:p>
    <w:p w14:paraId="3757E39F" w14:textId="77777777" w:rsidR="006F62E3" w:rsidRPr="001C0975" w:rsidRDefault="006F62E3" w:rsidP="006F62E3">
      <w:pPr>
        <w:pStyle w:val="Akapitzlist"/>
        <w:spacing w:line="276" w:lineRule="auto"/>
        <w:ind w:left="360"/>
        <w:jc w:val="both"/>
        <w:rPr>
          <w:rFonts w:ascii="Arial" w:hAnsi="Arial" w:cs="Arial"/>
          <w:b/>
          <w:bCs/>
          <w:sz w:val="22"/>
          <w:szCs w:val="22"/>
        </w:rPr>
      </w:pPr>
      <w:r w:rsidRPr="001C0975">
        <w:rPr>
          <w:rFonts w:ascii="Arial" w:hAnsi="Arial" w:cs="Arial"/>
          <w:b/>
          <w:bCs/>
          <w:sz w:val="22"/>
          <w:szCs w:val="22"/>
        </w:rPr>
        <w:lastRenderedPageBreak/>
        <w:t xml:space="preserve">Dokumenty, o których mowa w rozdziale II pkt. 3C oraz pkt 3D </w:t>
      </w:r>
      <w:proofErr w:type="spellStart"/>
      <w:r w:rsidRPr="001C0975">
        <w:rPr>
          <w:rFonts w:ascii="Arial" w:hAnsi="Arial" w:cs="Arial"/>
          <w:b/>
          <w:bCs/>
          <w:sz w:val="22"/>
          <w:szCs w:val="22"/>
        </w:rPr>
        <w:t>ppkt</w:t>
      </w:r>
      <w:proofErr w:type="spellEnd"/>
      <w:r w:rsidRPr="001C0975">
        <w:rPr>
          <w:rFonts w:ascii="Arial" w:hAnsi="Arial" w:cs="Arial"/>
          <w:b/>
          <w:bCs/>
          <w:sz w:val="22"/>
          <w:szCs w:val="22"/>
        </w:rPr>
        <w:t>. 1,2,4 - są wspólne dla oferty Konsorcjum (oferty wspólnej).</w:t>
      </w:r>
    </w:p>
    <w:p w14:paraId="41C4231A" w14:textId="77777777" w:rsidR="006F62E3" w:rsidRPr="001C0975" w:rsidRDefault="006F62E3" w:rsidP="006F62E3">
      <w:pPr>
        <w:pStyle w:val="Akapitzlist"/>
        <w:spacing w:line="276" w:lineRule="auto"/>
        <w:ind w:left="360"/>
        <w:jc w:val="both"/>
        <w:rPr>
          <w:rFonts w:ascii="Arial" w:hAnsi="Arial" w:cs="Arial"/>
          <w:b/>
          <w:bCs/>
          <w:sz w:val="22"/>
          <w:szCs w:val="22"/>
        </w:rPr>
      </w:pPr>
      <w:r w:rsidRPr="001C0975">
        <w:rPr>
          <w:rFonts w:ascii="Arial" w:hAnsi="Arial" w:cs="Arial"/>
          <w:b/>
          <w:bCs/>
          <w:sz w:val="22"/>
          <w:szCs w:val="22"/>
        </w:rPr>
        <w:t>(numerację punktów należy dostosować do zmian)</w:t>
      </w:r>
    </w:p>
    <w:p w14:paraId="1C837C35" w14:textId="77777777" w:rsidR="006F62E3" w:rsidRPr="001C0975" w:rsidRDefault="006F62E3" w:rsidP="006F62E3">
      <w:pPr>
        <w:pStyle w:val="Akapitzlist"/>
        <w:widowControl w:val="0"/>
        <w:spacing w:line="276" w:lineRule="auto"/>
        <w:ind w:left="360"/>
        <w:jc w:val="both"/>
        <w:rPr>
          <w:rFonts w:ascii="Arial" w:hAnsi="Arial" w:cs="Arial"/>
          <w:color w:val="000000"/>
          <w:sz w:val="22"/>
          <w:szCs w:val="22"/>
        </w:rPr>
      </w:pPr>
      <w:r w:rsidRPr="001C0975">
        <w:rPr>
          <w:rFonts w:ascii="Arial" w:hAnsi="Arial" w:cs="Arial"/>
          <w:color w:val="000000"/>
          <w:sz w:val="22"/>
          <w:szCs w:val="22"/>
        </w:rPr>
        <w:t>i) W przypadku wyboru oferty Wykonawców wspólnie ubiegających się o udzielenie zamówienia, Zamawiający przed zawarciem umowy zażąda umowy regulującej współpracę tych Wykonawców (stosownie do art. 23 ust.4 ustawy).</w:t>
      </w:r>
    </w:p>
    <w:p w14:paraId="7B40B5F9" w14:textId="77777777" w:rsidR="006F62E3" w:rsidRPr="001C0975" w:rsidRDefault="006F62E3" w:rsidP="006F62E3">
      <w:pPr>
        <w:spacing w:line="276" w:lineRule="auto"/>
        <w:jc w:val="both"/>
        <w:rPr>
          <w:rFonts w:ascii="Arial" w:hAnsi="Arial" w:cs="Arial"/>
          <w:sz w:val="22"/>
          <w:szCs w:val="22"/>
        </w:rPr>
      </w:pPr>
    </w:p>
    <w:p w14:paraId="7C91FE8D" w14:textId="77777777" w:rsidR="006F62E3" w:rsidRPr="001C0975" w:rsidRDefault="006F62E3" w:rsidP="00055487">
      <w:pPr>
        <w:pStyle w:val="Nagwek2"/>
        <w:numPr>
          <w:ilvl w:val="0"/>
          <w:numId w:val="45"/>
        </w:numPr>
        <w:spacing w:after="120" w:line="276" w:lineRule="auto"/>
        <w:rPr>
          <w:rFonts w:ascii="Arial" w:hAnsi="Arial" w:cs="Arial"/>
          <w:sz w:val="22"/>
          <w:szCs w:val="22"/>
          <w:highlight w:val="lightGray"/>
        </w:rPr>
      </w:pPr>
      <w:bookmarkStart w:id="28" w:name="_Toc465419677"/>
      <w:r w:rsidRPr="001C0975">
        <w:rPr>
          <w:rFonts w:ascii="Arial" w:hAnsi="Arial" w:cs="Arial"/>
          <w:sz w:val="22"/>
          <w:szCs w:val="22"/>
          <w:highlight w:val="lightGray"/>
        </w:rPr>
        <w:t>MIEJSCE I TERMIN SKŁADANIA I OTWARCIA OFERT.</w:t>
      </w:r>
      <w:bookmarkEnd w:id="28"/>
    </w:p>
    <w:p w14:paraId="07DF530C" w14:textId="77777777" w:rsidR="006F62E3" w:rsidRPr="001C0975" w:rsidRDefault="006F62E3" w:rsidP="00055487">
      <w:pPr>
        <w:pStyle w:val="Akapitzlist"/>
        <w:numPr>
          <w:ilvl w:val="1"/>
          <w:numId w:val="45"/>
        </w:numPr>
        <w:spacing w:before="120" w:line="276" w:lineRule="auto"/>
        <w:ind w:left="709" w:hanging="709"/>
        <w:jc w:val="both"/>
        <w:rPr>
          <w:rFonts w:ascii="Arial" w:hAnsi="Arial" w:cs="Arial"/>
          <w:sz w:val="22"/>
          <w:szCs w:val="22"/>
        </w:rPr>
      </w:pPr>
      <w:r w:rsidRPr="001C0975">
        <w:rPr>
          <w:rFonts w:ascii="Arial" w:hAnsi="Arial" w:cs="Arial"/>
          <w:sz w:val="22"/>
          <w:szCs w:val="22"/>
        </w:rPr>
        <w:t>Miejsce i termin składania ofert:</w:t>
      </w:r>
    </w:p>
    <w:p w14:paraId="1D81B586" w14:textId="77777777" w:rsidR="006F62E3" w:rsidRPr="001C0975" w:rsidRDefault="006F62E3" w:rsidP="006F62E3">
      <w:pPr>
        <w:tabs>
          <w:tab w:val="left" w:pos="1080"/>
        </w:tabs>
        <w:spacing w:line="276" w:lineRule="auto"/>
        <w:ind w:left="709"/>
        <w:rPr>
          <w:rFonts w:ascii="Arial" w:hAnsi="Arial" w:cs="Arial"/>
          <w:sz w:val="22"/>
          <w:szCs w:val="22"/>
        </w:rPr>
      </w:pPr>
      <w:r w:rsidRPr="001C0975">
        <w:rPr>
          <w:rFonts w:ascii="Arial" w:hAnsi="Arial" w:cs="Arial"/>
          <w:sz w:val="22"/>
          <w:szCs w:val="22"/>
        </w:rPr>
        <w:t>Urząd Gminy Świeszyno</w:t>
      </w:r>
    </w:p>
    <w:p w14:paraId="141D9812" w14:textId="77777777" w:rsidR="006F62E3" w:rsidRPr="001C0975" w:rsidRDefault="006F62E3" w:rsidP="006F62E3">
      <w:pPr>
        <w:tabs>
          <w:tab w:val="left" w:pos="1080"/>
        </w:tabs>
        <w:spacing w:line="276" w:lineRule="auto"/>
        <w:ind w:left="709"/>
        <w:rPr>
          <w:rFonts w:ascii="Arial" w:hAnsi="Arial" w:cs="Arial"/>
          <w:sz w:val="22"/>
          <w:szCs w:val="22"/>
        </w:rPr>
      </w:pPr>
      <w:r w:rsidRPr="001C0975">
        <w:rPr>
          <w:rFonts w:ascii="Arial" w:hAnsi="Arial" w:cs="Arial"/>
          <w:sz w:val="22"/>
          <w:szCs w:val="22"/>
        </w:rPr>
        <w:t>Świeszyno 71</w:t>
      </w:r>
    </w:p>
    <w:p w14:paraId="4E5F9B77" w14:textId="77777777" w:rsidR="006F62E3" w:rsidRPr="001C0975" w:rsidRDefault="006F62E3" w:rsidP="006F62E3">
      <w:pPr>
        <w:tabs>
          <w:tab w:val="left" w:pos="1080"/>
        </w:tabs>
        <w:spacing w:line="276" w:lineRule="auto"/>
        <w:rPr>
          <w:rFonts w:ascii="Arial" w:hAnsi="Arial" w:cs="Arial"/>
          <w:bCs/>
          <w:sz w:val="22"/>
          <w:szCs w:val="22"/>
        </w:rPr>
      </w:pPr>
      <w:r w:rsidRPr="001C0975">
        <w:rPr>
          <w:rFonts w:ascii="Arial" w:hAnsi="Arial" w:cs="Arial"/>
          <w:sz w:val="22"/>
          <w:szCs w:val="22"/>
        </w:rPr>
        <w:t xml:space="preserve">           76-024 Świeszyno, </w:t>
      </w:r>
      <w:r w:rsidR="00837BB4" w:rsidRPr="001C0975">
        <w:rPr>
          <w:rFonts w:ascii="Arial" w:hAnsi="Arial" w:cs="Arial"/>
          <w:sz w:val="22"/>
          <w:szCs w:val="22"/>
        </w:rPr>
        <w:t>Biuro Obsługi Interesantów</w:t>
      </w:r>
    </w:p>
    <w:p w14:paraId="44DC1586" w14:textId="6B1A4AD6" w:rsidR="006F62E3" w:rsidRPr="001C0975" w:rsidRDefault="006F62E3" w:rsidP="006F62E3">
      <w:pPr>
        <w:tabs>
          <w:tab w:val="left" w:pos="426"/>
        </w:tabs>
        <w:spacing w:line="276" w:lineRule="auto"/>
        <w:rPr>
          <w:rFonts w:ascii="Arial" w:hAnsi="Arial" w:cs="Arial"/>
          <w:b/>
          <w:bCs/>
          <w:sz w:val="22"/>
          <w:szCs w:val="22"/>
          <w:u w:val="single"/>
        </w:rPr>
      </w:pPr>
      <w:r w:rsidRPr="001C0975">
        <w:rPr>
          <w:rFonts w:ascii="Arial" w:hAnsi="Arial" w:cs="Arial"/>
          <w:b/>
          <w:bCs/>
          <w:sz w:val="22"/>
          <w:szCs w:val="22"/>
        </w:rPr>
        <w:tab/>
      </w:r>
      <w:r w:rsidRPr="001C0975">
        <w:rPr>
          <w:rFonts w:ascii="Arial" w:hAnsi="Arial" w:cs="Arial"/>
          <w:b/>
          <w:bCs/>
          <w:sz w:val="22"/>
          <w:szCs w:val="22"/>
        </w:rPr>
        <w:tab/>
      </w:r>
      <w:r w:rsidRPr="001C0975">
        <w:rPr>
          <w:rFonts w:ascii="Arial" w:hAnsi="Arial" w:cs="Arial"/>
          <w:b/>
          <w:bCs/>
          <w:sz w:val="22"/>
          <w:szCs w:val="22"/>
          <w:u w:val="single"/>
        </w:rPr>
        <w:t xml:space="preserve">Termin składania ofert upływa </w:t>
      </w:r>
      <w:r w:rsidR="00B158A3">
        <w:rPr>
          <w:rFonts w:ascii="Arial" w:hAnsi="Arial" w:cs="Arial"/>
          <w:b/>
          <w:bCs/>
          <w:sz w:val="22"/>
          <w:szCs w:val="22"/>
          <w:u w:val="single"/>
        </w:rPr>
        <w:t>14</w:t>
      </w:r>
      <w:r w:rsidR="00821DAA" w:rsidRPr="001C0975">
        <w:rPr>
          <w:rFonts w:ascii="Arial" w:hAnsi="Arial" w:cs="Arial"/>
          <w:b/>
          <w:bCs/>
          <w:sz w:val="22"/>
          <w:szCs w:val="22"/>
          <w:u w:val="single"/>
        </w:rPr>
        <w:t xml:space="preserve"> </w:t>
      </w:r>
      <w:r w:rsidR="00B158A3">
        <w:rPr>
          <w:rFonts w:ascii="Arial" w:hAnsi="Arial" w:cs="Arial"/>
          <w:b/>
          <w:bCs/>
          <w:sz w:val="22"/>
          <w:szCs w:val="22"/>
          <w:u w:val="single"/>
        </w:rPr>
        <w:t>stycznia</w:t>
      </w:r>
      <w:r w:rsidRPr="001C0975">
        <w:rPr>
          <w:rFonts w:ascii="Arial" w:hAnsi="Arial" w:cs="Arial"/>
          <w:b/>
          <w:bCs/>
          <w:sz w:val="22"/>
          <w:szCs w:val="22"/>
          <w:u w:val="single"/>
        </w:rPr>
        <w:t xml:space="preserve"> 20</w:t>
      </w:r>
      <w:r w:rsidR="00821DAA" w:rsidRPr="001C0975">
        <w:rPr>
          <w:rFonts w:ascii="Arial" w:hAnsi="Arial" w:cs="Arial"/>
          <w:b/>
          <w:bCs/>
          <w:sz w:val="22"/>
          <w:szCs w:val="22"/>
          <w:u w:val="single"/>
        </w:rPr>
        <w:t>2</w:t>
      </w:r>
      <w:r w:rsidR="00B158A3">
        <w:rPr>
          <w:rFonts w:ascii="Arial" w:hAnsi="Arial" w:cs="Arial"/>
          <w:b/>
          <w:bCs/>
          <w:sz w:val="22"/>
          <w:szCs w:val="22"/>
          <w:u w:val="single"/>
        </w:rPr>
        <w:t xml:space="preserve">1 </w:t>
      </w:r>
      <w:r w:rsidRPr="001C0975">
        <w:rPr>
          <w:rFonts w:ascii="Arial" w:hAnsi="Arial" w:cs="Arial"/>
          <w:b/>
          <w:bCs/>
          <w:sz w:val="22"/>
          <w:szCs w:val="22"/>
          <w:u w:val="single"/>
        </w:rPr>
        <w:t xml:space="preserve">r. o </w:t>
      </w:r>
      <w:r w:rsidRPr="001C0975">
        <w:rPr>
          <w:rFonts w:ascii="Arial" w:hAnsi="Arial" w:cs="Arial"/>
          <w:b/>
          <w:sz w:val="22"/>
          <w:szCs w:val="22"/>
          <w:u w:val="single"/>
        </w:rPr>
        <w:t xml:space="preserve">godz. </w:t>
      </w:r>
      <w:r w:rsidRPr="001C0975">
        <w:rPr>
          <w:rFonts w:ascii="Arial" w:hAnsi="Arial" w:cs="Arial"/>
          <w:b/>
          <w:bCs/>
          <w:sz w:val="22"/>
          <w:szCs w:val="22"/>
          <w:u w:val="single"/>
        </w:rPr>
        <w:t>12:00.</w:t>
      </w:r>
    </w:p>
    <w:p w14:paraId="4A3281BB" w14:textId="77777777" w:rsidR="006F62E3" w:rsidRPr="001C0975" w:rsidRDefault="006F62E3" w:rsidP="00055487">
      <w:pPr>
        <w:pStyle w:val="Akapitzlist"/>
        <w:widowControl w:val="0"/>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Koperta z ofertą oznaczona zostanie datą i godziną jej wpływu oraz kolejnym numerem.</w:t>
      </w:r>
    </w:p>
    <w:p w14:paraId="0EA7CACA" w14:textId="77777777" w:rsidR="006F62E3" w:rsidRPr="001C0975" w:rsidRDefault="006F62E3" w:rsidP="00055487">
      <w:pPr>
        <w:pStyle w:val="Akapitzlist"/>
        <w:numPr>
          <w:ilvl w:val="1"/>
          <w:numId w:val="45"/>
        </w:numPr>
        <w:tabs>
          <w:tab w:val="left" w:pos="709"/>
        </w:tabs>
        <w:spacing w:line="276" w:lineRule="auto"/>
        <w:ind w:left="709" w:hanging="709"/>
        <w:rPr>
          <w:rFonts w:ascii="Arial" w:hAnsi="Arial" w:cs="Arial"/>
          <w:b/>
          <w:bCs/>
          <w:sz w:val="22"/>
          <w:szCs w:val="22"/>
          <w:u w:val="single"/>
        </w:rPr>
      </w:pPr>
      <w:r w:rsidRPr="001C0975">
        <w:rPr>
          <w:rFonts w:ascii="Arial" w:hAnsi="Arial" w:cs="Arial"/>
          <w:sz w:val="22"/>
          <w:szCs w:val="22"/>
        </w:rPr>
        <w:t>Oferty przekazane drogą pocztową lub za pośrednictwem kuriera będą zakwalifikowane do udziału w postępowaniu pod warunkiem ich dostarczenia do siedziby Zamawiającego przed upływem terminu składania ofert.</w:t>
      </w:r>
    </w:p>
    <w:p w14:paraId="561B516B" w14:textId="77777777" w:rsidR="006F62E3" w:rsidRPr="001C0975" w:rsidRDefault="006F62E3" w:rsidP="00055487">
      <w:pPr>
        <w:pStyle w:val="Akapitzlist"/>
        <w:numPr>
          <w:ilvl w:val="1"/>
          <w:numId w:val="45"/>
        </w:numPr>
        <w:spacing w:before="120" w:line="276" w:lineRule="auto"/>
        <w:ind w:left="709" w:hanging="709"/>
        <w:jc w:val="both"/>
        <w:rPr>
          <w:rFonts w:ascii="Arial" w:hAnsi="Arial" w:cs="Arial"/>
          <w:sz w:val="22"/>
          <w:szCs w:val="22"/>
        </w:rPr>
      </w:pPr>
      <w:r w:rsidRPr="001C0975">
        <w:rPr>
          <w:rFonts w:ascii="Arial" w:hAnsi="Arial" w:cs="Arial"/>
          <w:sz w:val="22"/>
          <w:szCs w:val="22"/>
        </w:rPr>
        <w:t>Miejsce i termin otwarcia ofert.</w:t>
      </w:r>
    </w:p>
    <w:p w14:paraId="710F4BE3" w14:textId="77777777" w:rsidR="006F62E3" w:rsidRPr="001C0975" w:rsidRDefault="006F62E3" w:rsidP="006F62E3">
      <w:pPr>
        <w:pStyle w:val="Akapitzlist"/>
        <w:tabs>
          <w:tab w:val="left" w:pos="1080"/>
        </w:tabs>
        <w:spacing w:line="276" w:lineRule="auto"/>
        <w:ind w:left="709"/>
        <w:rPr>
          <w:rFonts w:ascii="Arial" w:hAnsi="Arial" w:cs="Arial"/>
          <w:sz w:val="22"/>
          <w:szCs w:val="22"/>
        </w:rPr>
      </w:pPr>
      <w:r w:rsidRPr="001C0975">
        <w:rPr>
          <w:rFonts w:ascii="Arial" w:hAnsi="Arial" w:cs="Arial"/>
          <w:sz w:val="22"/>
          <w:szCs w:val="22"/>
        </w:rPr>
        <w:t>Urząd Gminy Świeszyno</w:t>
      </w:r>
    </w:p>
    <w:p w14:paraId="72DF3162" w14:textId="77777777" w:rsidR="006F62E3" w:rsidRPr="001C0975" w:rsidRDefault="006F62E3" w:rsidP="006F62E3">
      <w:pPr>
        <w:pStyle w:val="Akapitzlist"/>
        <w:tabs>
          <w:tab w:val="left" w:pos="1080"/>
        </w:tabs>
        <w:spacing w:line="276" w:lineRule="auto"/>
        <w:ind w:left="709"/>
        <w:rPr>
          <w:rFonts w:ascii="Arial" w:hAnsi="Arial" w:cs="Arial"/>
          <w:sz w:val="22"/>
          <w:szCs w:val="22"/>
        </w:rPr>
      </w:pPr>
      <w:r w:rsidRPr="001C0975">
        <w:rPr>
          <w:rFonts w:ascii="Arial" w:hAnsi="Arial" w:cs="Arial"/>
          <w:sz w:val="22"/>
          <w:szCs w:val="22"/>
        </w:rPr>
        <w:t>Świeszyno 71</w:t>
      </w:r>
    </w:p>
    <w:p w14:paraId="7776686C" w14:textId="01653B54" w:rsidR="006F62E3" w:rsidRPr="001C0975" w:rsidRDefault="006F62E3" w:rsidP="006F62E3">
      <w:pPr>
        <w:pStyle w:val="Akapitzlist"/>
        <w:tabs>
          <w:tab w:val="left" w:pos="1080"/>
        </w:tabs>
        <w:spacing w:line="276" w:lineRule="auto"/>
        <w:ind w:left="709"/>
        <w:rPr>
          <w:rFonts w:ascii="Arial" w:hAnsi="Arial" w:cs="Arial"/>
          <w:sz w:val="22"/>
          <w:szCs w:val="22"/>
        </w:rPr>
      </w:pPr>
      <w:r w:rsidRPr="001C0975">
        <w:rPr>
          <w:rFonts w:ascii="Arial" w:hAnsi="Arial" w:cs="Arial"/>
          <w:sz w:val="22"/>
          <w:szCs w:val="22"/>
        </w:rPr>
        <w:t xml:space="preserve">76-024 Świeszyno, </w:t>
      </w:r>
      <w:r w:rsidR="00B158A3">
        <w:rPr>
          <w:rFonts w:ascii="Arial" w:hAnsi="Arial" w:cs="Arial"/>
          <w:sz w:val="22"/>
          <w:szCs w:val="22"/>
        </w:rPr>
        <w:t>sala konferencyjna</w:t>
      </w:r>
    </w:p>
    <w:p w14:paraId="1490DFC3" w14:textId="31617CF2" w:rsidR="006F62E3" w:rsidRPr="001C0975" w:rsidRDefault="006F62E3" w:rsidP="006F62E3">
      <w:pPr>
        <w:tabs>
          <w:tab w:val="left" w:pos="426"/>
        </w:tabs>
        <w:spacing w:line="276" w:lineRule="auto"/>
        <w:ind w:left="709"/>
        <w:rPr>
          <w:rFonts w:ascii="Arial" w:hAnsi="Arial" w:cs="Arial"/>
          <w:b/>
          <w:bCs/>
          <w:sz w:val="22"/>
          <w:szCs w:val="22"/>
          <w:u w:val="single"/>
        </w:rPr>
      </w:pPr>
      <w:r w:rsidRPr="001C0975">
        <w:rPr>
          <w:rFonts w:ascii="Arial" w:hAnsi="Arial" w:cs="Arial"/>
          <w:b/>
          <w:bCs/>
          <w:sz w:val="22"/>
          <w:szCs w:val="22"/>
          <w:u w:val="single"/>
        </w:rPr>
        <w:t xml:space="preserve">Otwarcie ofert nastąpi w dniu </w:t>
      </w:r>
      <w:r w:rsidR="00B158A3">
        <w:rPr>
          <w:rFonts w:ascii="Arial" w:hAnsi="Arial" w:cs="Arial"/>
          <w:b/>
          <w:bCs/>
          <w:sz w:val="22"/>
          <w:szCs w:val="22"/>
          <w:u w:val="single"/>
        </w:rPr>
        <w:t>14</w:t>
      </w:r>
      <w:r w:rsidR="00821DAA" w:rsidRPr="001C0975">
        <w:rPr>
          <w:rFonts w:ascii="Arial" w:hAnsi="Arial" w:cs="Arial"/>
          <w:b/>
          <w:bCs/>
          <w:sz w:val="22"/>
          <w:szCs w:val="22"/>
          <w:u w:val="single"/>
        </w:rPr>
        <w:t xml:space="preserve"> </w:t>
      </w:r>
      <w:r w:rsidR="00B158A3">
        <w:rPr>
          <w:rFonts w:ascii="Arial" w:hAnsi="Arial" w:cs="Arial"/>
          <w:b/>
          <w:bCs/>
          <w:sz w:val="22"/>
          <w:szCs w:val="22"/>
          <w:u w:val="single"/>
        </w:rPr>
        <w:t>stycznia</w:t>
      </w:r>
      <w:r w:rsidRPr="001C0975">
        <w:rPr>
          <w:rFonts w:ascii="Arial" w:hAnsi="Arial" w:cs="Arial"/>
          <w:b/>
          <w:bCs/>
          <w:sz w:val="22"/>
          <w:szCs w:val="22"/>
          <w:u w:val="single"/>
        </w:rPr>
        <w:t xml:space="preserve"> 20</w:t>
      </w:r>
      <w:r w:rsidR="00821DAA" w:rsidRPr="001C0975">
        <w:rPr>
          <w:rFonts w:ascii="Arial" w:hAnsi="Arial" w:cs="Arial"/>
          <w:b/>
          <w:bCs/>
          <w:sz w:val="22"/>
          <w:szCs w:val="22"/>
          <w:u w:val="single"/>
        </w:rPr>
        <w:t>2</w:t>
      </w:r>
      <w:r w:rsidR="00B158A3">
        <w:rPr>
          <w:rFonts w:ascii="Arial" w:hAnsi="Arial" w:cs="Arial"/>
          <w:b/>
          <w:bCs/>
          <w:sz w:val="22"/>
          <w:szCs w:val="22"/>
          <w:u w:val="single"/>
        </w:rPr>
        <w:t xml:space="preserve">1 </w:t>
      </w:r>
      <w:r w:rsidRPr="001C0975">
        <w:rPr>
          <w:rFonts w:ascii="Arial" w:hAnsi="Arial" w:cs="Arial"/>
          <w:b/>
          <w:bCs/>
          <w:sz w:val="22"/>
          <w:szCs w:val="22"/>
          <w:u w:val="single"/>
        </w:rPr>
        <w:t xml:space="preserve">r. o </w:t>
      </w:r>
      <w:r w:rsidRPr="001C0975">
        <w:rPr>
          <w:rFonts w:ascii="Arial" w:hAnsi="Arial" w:cs="Arial"/>
          <w:b/>
          <w:sz w:val="22"/>
          <w:szCs w:val="22"/>
          <w:u w:val="single"/>
        </w:rPr>
        <w:t xml:space="preserve">godz. </w:t>
      </w:r>
      <w:r w:rsidRPr="001C0975">
        <w:rPr>
          <w:rFonts w:ascii="Arial" w:hAnsi="Arial" w:cs="Arial"/>
          <w:b/>
          <w:bCs/>
          <w:sz w:val="22"/>
          <w:szCs w:val="22"/>
          <w:u w:val="single"/>
        </w:rPr>
        <w:t>12:15.</w:t>
      </w:r>
    </w:p>
    <w:p w14:paraId="14E4FE4E" w14:textId="77777777" w:rsidR="006F62E3" w:rsidRPr="001C0975" w:rsidRDefault="006F62E3" w:rsidP="00055487">
      <w:pPr>
        <w:widowControl w:val="0"/>
        <w:numPr>
          <w:ilvl w:val="0"/>
          <w:numId w:val="43"/>
        </w:numPr>
        <w:tabs>
          <w:tab w:val="left" w:pos="300"/>
          <w:tab w:val="left" w:pos="993"/>
        </w:tabs>
        <w:suppressAutoHyphens/>
        <w:spacing w:line="276" w:lineRule="auto"/>
        <w:ind w:left="0" w:firstLine="15"/>
        <w:jc w:val="both"/>
        <w:rPr>
          <w:rFonts w:ascii="Arial" w:hAnsi="Arial" w:cs="Arial"/>
          <w:sz w:val="22"/>
          <w:szCs w:val="22"/>
        </w:rPr>
      </w:pPr>
      <w:r w:rsidRPr="001C0975">
        <w:rPr>
          <w:rFonts w:ascii="Arial" w:hAnsi="Arial" w:cs="Arial"/>
          <w:sz w:val="22"/>
          <w:szCs w:val="22"/>
        </w:rPr>
        <w:t>Otwarcie ofert jest jawne.</w:t>
      </w:r>
    </w:p>
    <w:p w14:paraId="2FFCAE3C" w14:textId="77777777" w:rsidR="006F62E3" w:rsidRPr="001C0975" w:rsidRDefault="006F62E3" w:rsidP="00055487">
      <w:pPr>
        <w:widowControl w:val="0"/>
        <w:numPr>
          <w:ilvl w:val="0"/>
          <w:numId w:val="43"/>
        </w:numPr>
        <w:tabs>
          <w:tab w:val="left" w:pos="300"/>
          <w:tab w:val="left" w:pos="993"/>
          <w:tab w:val="left" w:pos="1845"/>
        </w:tabs>
        <w:suppressAutoHyphens/>
        <w:spacing w:line="276" w:lineRule="auto"/>
        <w:ind w:left="0" w:firstLine="15"/>
        <w:jc w:val="both"/>
        <w:rPr>
          <w:rFonts w:ascii="Arial" w:hAnsi="Arial" w:cs="Arial"/>
          <w:sz w:val="22"/>
          <w:szCs w:val="22"/>
        </w:rPr>
      </w:pPr>
      <w:r w:rsidRPr="001C0975">
        <w:rPr>
          <w:rFonts w:ascii="Arial" w:hAnsi="Arial" w:cs="Arial"/>
          <w:sz w:val="22"/>
          <w:szCs w:val="22"/>
        </w:rPr>
        <w:t>Otwarcia i oceny ofert dokona Komisja Przetargowa powołana przez</w:t>
      </w:r>
      <w:r w:rsidRPr="001C0975">
        <w:rPr>
          <w:rFonts w:ascii="Arial" w:hAnsi="Arial" w:cs="Arial"/>
          <w:sz w:val="22"/>
          <w:szCs w:val="22"/>
        </w:rPr>
        <w:br/>
        <w:t xml:space="preserve">     Zamawiającego.</w:t>
      </w:r>
    </w:p>
    <w:p w14:paraId="0BB4FA9C" w14:textId="77777777" w:rsidR="006F62E3" w:rsidRPr="001C0975" w:rsidRDefault="006F62E3" w:rsidP="00055487">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1C0975">
        <w:rPr>
          <w:rFonts w:ascii="Arial" w:hAnsi="Arial" w:cs="Arial"/>
          <w:sz w:val="22"/>
          <w:szCs w:val="22"/>
        </w:rPr>
        <w:t>Bezpośrednio przed otwarciem ofert Zamawiający</w:t>
      </w:r>
      <w:r w:rsidRPr="001C0975">
        <w:rPr>
          <w:rFonts w:ascii="Arial" w:hAnsi="Arial" w:cs="Arial"/>
          <w:color w:val="000000"/>
          <w:sz w:val="22"/>
          <w:szCs w:val="22"/>
        </w:rPr>
        <w:t xml:space="preserve"> przekaże zebranym Wykonawcom informację o wysokości kwoty jaką zamierza przeznaczyć na sfinansowanie zamówienia.</w:t>
      </w:r>
    </w:p>
    <w:p w14:paraId="38FED8BC" w14:textId="77777777" w:rsidR="006F62E3" w:rsidRPr="001C0975" w:rsidRDefault="006F62E3" w:rsidP="00055487">
      <w:pPr>
        <w:widowControl w:val="0"/>
        <w:numPr>
          <w:ilvl w:val="0"/>
          <w:numId w:val="43"/>
        </w:numPr>
        <w:tabs>
          <w:tab w:val="left" w:pos="330"/>
          <w:tab w:val="left" w:pos="993"/>
        </w:tabs>
        <w:suppressAutoHyphens/>
        <w:spacing w:line="276" w:lineRule="auto"/>
        <w:ind w:left="0" w:firstLine="15"/>
        <w:jc w:val="both"/>
        <w:rPr>
          <w:rFonts w:ascii="Arial" w:hAnsi="Arial" w:cs="Arial"/>
          <w:color w:val="000000"/>
          <w:sz w:val="22"/>
          <w:szCs w:val="22"/>
        </w:rPr>
      </w:pPr>
      <w:r w:rsidRPr="001C0975">
        <w:rPr>
          <w:rFonts w:ascii="Arial" w:hAnsi="Arial" w:cs="Arial"/>
          <w:color w:val="000000"/>
          <w:sz w:val="22"/>
          <w:szCs w:val="22"/>
        </w:rPr>
        <w:t>Podczas otwierania ofert Zamawiający podaje takie informacje zawarte w ofertach jak: nazwa i siedziba Wykonawcy, cena oferty, termin wykonania zamówienia, warunki płatności. Informacje te odnotowywane są w protokole postępowania.</w:t>
      </w:r>
    </w:p>
    <w:p w14:paraId="23CD88A1" w14:textId="77777777" w:rsidR="006F62E3" w:rsidRPr="001C0975" w:rsidRDefault="006F62E3" w:rsidP="00055487">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1C0975">
        <w:rPr>
          <w:rFonts w:ascii="Arial" w:hAnsi="Arial" w:cs="Arial"/>
          <w:b/>
          <w:color w:val="000000"/>
          <w:sz w:val="22"/>
          <w:szCs w:val="22"/>
        </w:rPr>
        <w:t>Niezwłocznie po otwarciu ofert zamawiający zamieszcza na stronie internetowej informacje dotyczące kwoty, jaką zamierza przeznaczyć na sfinansowanie zamówienia, firm i adresów wykonawców, którzy złożyli ofertę w terminie, ceny, terminu wykonania zamówienia, warunków płatności zawartych w ofertach.</w:t>
      </w:r>
    </w:p>
    <w:p w14:paraId="1EFF4449" w14:textId="77777777" w:rsidR="006F62E3" w:rsidRPr="001C0975" w:rsidRDefault="006F62E3" w:rsidP="00055487">
      <w:pPr>
        <w:widowControl w:val="0"/>
        <w:numPr>
          <w:ilvl w:val="0"/>
          <w:numId w:val="43"/>
        </w:numPr>
        <w:tabs>
          <w:tab w:val="left" w:pos="330"/>
          <w:tab w:val="left" w:pos="993"/>
        </w:tabs>
        <w:suppressAutoHyphens/>
        <w:spacing w:line="276" w:lineRule="auto"/>
        <w:ind w:left="0" w:firstLine="15"/>
        <w:jc w:val="both"/>
        <w:rPr>
          <w:rFonts w:ascii="Arial" w:hAnsi="Arial" w:cs="Arial"/>
          <w:b/>
          <w:sz w:val="22"/>
          <w:szCs w:val="22"/>
        </w:rPr>
      </w:pPr>
      <w:r w:rsidRPr="001C0975">
        <w:rPr>
          <w:rFonts w:ascii="Arial" w:hAnsi="Arial" w:cs="Arial"/>
          <w:b/>
          <w:sz w:val="22"/>
          <w:szCs w:val="22"/>
        </w:rPr>
        <w:t>W niniejszym postępowaniu Zamawiający najpierw dokona oceny ofert, a następnie zbada, czy Wykonawca, którego oferta została oceniona, jako najkorzystniejsza, nie podlega wykluczeniu oraz spełnia warunki udziału w postępowaniu tj. zastosuje metodę oceny ofert, o której mowa w art. 24 aa ustawy.</w:t>
      </w:r>
    </w:p>
    <w:p w14:paraId="41EB560C" w14:textId="77777777" w:rsidR="006F62E3" w:rsidRPr="001C0975" w:rsidRDefault="006F62E3" w:rsidP="006F62E3">
      <w:pPr>
        <w:widowControl w:val="0"/>
        <w:tabs>
          <w:tab w:val="left" w:pos="330"/>
          <w:tab w:val="left" w:pos="993"/>
        </w:tabs>
        <w:suppressAutoHyphens/>
        <w:spacing w:line="276" w:lineRule="auto"/>
        <w:jc w:val="both"/>
        <w:rPr>
          <w:rFonts w:ascii="Arial" w:hAnsi="Arial" w:cs="Arial"/>
          <w:b/>
          <w:sz w:val="22"/>
          <w:szCs w:val="22"/>
        </w:rPr>
      </w:pPr>
    </w:p>
    <w:p w14:paraId="7C50E6AB" w14:textId="77777777" w:rsidR="006F62E3" w:rsidRPr="001C0975" w:rsidRDefault="006F62E3" w:rsidP="006F62E3">
      <w:pPr>
        <w:widowControl w:val="0"/>
        <w:tabs>
          <w:tab w:val="left" w:pos="330"/>
          <w:tab w:val="left" w:pos="993"/>
        </w:tabs>
        <w:suppressAutoHyphens/>
        <w:spacing w:line="276" w:lineRule="auto"/>
        <w:jc w:val="both"/>
        <w:rPr>
          <w:rFonts w:ascii="Arial" w:hAnsi="Arial" w:cs="Arial"/>
          <w:b/>
          <w:sz w:val="22"/>
          <w:szCs w:val="22"/>
        </w:rPr>
      </w:pPr>
      <w:r w:rsidRPr="00BF4AE9">
        <w:rPr>
          <w:rFonts w:ascii="Arial" w:hAnsi="Arial" w:cs="Arial"/>
          <w:b/>
          <w:spacing w:val="-2"/>
          <w:sz w:val="22"/>
          <w:szCs w:val="22"/>
        </w:rPr>
        <w:t>Jeżeli Wykonawca, o którym mowa powyżej, uchyli się od zawarcia umowy, Zamawiający zbada, czy nie podlega wykluczeniu oraz czy spełnia warunki udziału w postępowaniu Wykonawca, który złożył ofertę najwyżej ocenioną spośród pozostałych</w:t>
      </w:r>
      <w:r w:rsidRPr="001C0975">
        <w:rPr>
          <w:rFonts w:ascii="Arial" w:hAnsi="Arial" w:cs="Arial"/>
          <w:b/>
          <w:sz w:val="22"/>
          <w:szCs w:val="22"/>
        </w:rPr>
        <w:t xml:space="preserve"> ofert.</w:t>
      </w:r>
    </w:p>
    <w:p w14:paraId="46AE25EE" w14:textId="77777777" w:rsidR="006F62E3" w:rsidRPr="001C0975" w:rsidRDefault="006F62E3" w:rsidP="00055487">
      <w:pPr>
        <w:widowControl w:val="0"/>
        <w:numPr>
          <w:ilvl w:val="0"/>
          <w:numId w:val="43"/>
        </w:numPr>
        <w:tabs>
          <w:tab w:val="left" w:pos="330"/>
          <w:tab w:val="left" w:pos="993"/>
        </w:tabs>
        <w:suppressAutoHyphens/>
        <w:spacing w:line="276" w:lineRule="auto"/>
        <w:ind w:left="0" w:firstLine="15"/>
        <w:jc w:val="both"/>
        <w:rPr>
          <w:rFonts w:ascii="Arial" w:hAnsi="Arial" w:cs="Arial"/>
          <w:b/>
          <w:color w:val="000000"/>
          <w:sz w:val="22"/>
          <w:szCs w:val="22"/>
        </w:rPr>
      </w:pPr>
      <w:r w:rsidRPr="001C0975">
        <w:rPr>
          <w:rFonts w:ascii="Arial" w:hAnsi="Arial" w:cs="Arial"/>
          <w:sz w:val="22"/>
          <w:szCs w:val="22"/>
        </w:rPr>
        <w:lastRenderedPageBreak/>
        <w:t>W toku badania i oceny ofert Zamawiający może żądać od Wykonawców udzielenia wyjaśnień dotyczących treści złożonych ofert.</w:t>
      </w:r>
    </w:p>
    <w:p w14:paraId="21F20663" w14:textId="77777777" w:rsidR="006F62E3" w:rsidRPr="001C0975" w:rsidRDefault="006F62E3" w:rsidP="00055487">
      <w:pPr>
        <w:widowControl w:val="0"/>
        <w:numPr>
          <w:ilvl w:val="0"/>
          <w:numId w:val="44"/>
        </w:numPr>
        <w:tabs>
          <w:tab w:val="left" w:pos="300"/>
          <w:tab w:val="left" w:pos="993"/>
          <w:tab w:val="left" w:pos="1995"/>
        </w:tabs>
        <w:suppressAutoHyphens/>
        <w:spacing w:line="276" w:lineRule="auto"/>
        <w:ind w:left="0" w:firstLine="15"/>
        <w:jc w:val="both"/>
        <w:rPr>
          <w:rFonts w:ascii="Arial" w:hAnsi="Arial" w:cs="Arial"/>
          <w:sz w:val="22"/>
          <w:szCs w:val="22"/>
        </w:rPr>
      </w:pPr>
      <w:r w:rsidRPr="001C0975">
        <w:rPr>
          <w:rFonts w:ascii="Arial" w:hAnsi="Arial" w:cs="Arial"/>
          <w:sz w:val="22"/>
          <w:szCs w:val="22"/>
        </w:rPr>
        <w:t>Zamawiający zgodnie z art. 87 ust. 2 ustawy poprawia w ofercie: oczywiste omyłki</w:t>
      </w:r>
      <w:r w:rsidRPr="001C0975">
        <w:rPr>
          <w:rFonts w:ascii="Arial" w:hAnsi="Arial" w:cs="Arial"/>
          <w:sz w:val="22"/>
          <w:szCs w:val="22"/>
        </w:rPr>
        <w:br/>
        <w:t>pisarskie, oczywiste omyłki rachunkowe, z uwzględnieniem konsekwencji rachunkowych dokonanych poprawek oraz inne omyłki polegające na niezgodności oferty z SIWZ, niepowodujące istotnych zmian w treści oferty. Wykonawca, którego oferta zostanie poprawiona będzie niezwłocznie zawiadomiony.</w:t>
      </w:r>
    </w:p>
    <w:p w14:paraId="5CEBBF28" w14:textId="77777777" w:rsidR="006F62E3" w:rsidRPr="001C0975" w:rsidRDefault="006F62E3" w:rsidP="00055487">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1C0975">
        <w:rPr>
          <w:rFonts w:ascii="Arial" w:hAnsi="Arial" w:cs="Arial"/>
          <w:sz w:val="22"/>
          <w:szCs w:val="22"/>
        </w:rPr>
        <w:t xml:space="preserve">Zamawiający w celu ustalenia, czy oferta zawiera rażąco niską cenę w stosunku do przedmiotu zamówienia w przypadkach określonych w art. 90 ust. 1a ustawy, zwróci się do Wykonawcy na piśmie o udzielenie w określonym terminie wyjaśnień dotyczących elementów oferty mających wpływ na wysokość ceny. Jeżeli Wykonawca  nie złoży wyjaśnień lub, jeżeli dokonana ocena wyjaśnień wraz dostarczonymi dowodami potwierdzi, że oferta zawiera rażąco niską cenę w stosunku do przedmiotu zamówienia, Zamawiający odrzuci taką ofertę. </w:t>
      </w:r>
    </w:p>
    <w:p w14:paraId="5B114E67" w14:textId="77777777" w:rsidR="006F62E3" w:rsidRPr="001C0975" w:rsidRDefault="006F62E3" w:rsidP="00055487">
      <w:pPr>
        <w:widowControl w:val="0"/>
        <w:numPr>
          <w:ilvl w:val="0"/>
          <w:numId w:val="44"/>
        </w:numPr>
        <w:tabs>
          <w:tab w:val="left" w:pos="285"/>
          <w:tab w:val="left" w:pos="993"/>
        </w:tabs>
        <w:suppressAutoHyphens/>
        <w:spacing w:line="276" w:lineRule="auto"/>
        <w:ind w:left="0" w:firstLine="15"/>
        <w:jc w:val="both"/>
        <w:rPr>
          <w:rFonts w:ascii="Arial" w:hAnsi="Arial" w:cs="Arial"/>
          <w:sz w:val="22"/>
          <w:szCs w:val="22"/>
        </w:rPr>
      </w:pPr>
      <w:r w:rsidRPr="001C0975">
        <w:rPr>
          <w:rFonts w:ascii="Arial" w:hAnsi="Arial" w:cs="Arial"/>
          <w:sz w:val="22"/>
          <w:szCs w:val="22"/>
        </w:rPr>
        <w:t>Oferta Wykonawcy podlega odrzuceniu w przypadkach określonych w art. 89 ustawy.</w:t>
      </w:r>
    </w:p>
    <w:p w14:paraId="41F99C56" w14:textId="77777777" w:rsidR="006F62E3" w:rsidRPr="001C0975" w:rsidRDefault="006F62E3" w:rsidP="006F62E3">
      <w:pPr>
        <w:pStyle w:val="Tekstpodstawowywcity"/>
        <w:spacing w:line="276" w:lineRule="auto"/>
        <w:ind w:left="57"/>
        <w:rPr>
          <w:rFonts w:ascii="Arial" w:hAnsi="Arial" w:cs="Arial"/>
          <w:sz w:val="22"/>
          <w:szCs w:val="22"/>
        </w:rPr>
      </w:pPr>
    </w:p>
    <w:p w14:paraId="1FEF5DB2" w14:textId="77777777" w:rsidR="006F62E3" w:rsidRPr="001C0975" w:rsidRDefault="006F62E3" w:rsidP="00055487">
      <w:pPr>
        <w:pStyle w:val="Nagwek2"/>
        <w:numPr>
          <w:ilvl w:val="0"/>
          <w:numId w:val="45"/>
        </w:numPr>
        <w:spacing w:after="120" w:line="276" w:lineRule="auto"/>
        <w:rPr>
          <w:rFonts w:ascii="Arial" w:hAnsi="Arial" w:cs="Arial"/>
          <w:sz w:val="22"/>
          <w:szCs w:val="22"/>
        </w:rPr>
      </w:pPr>
      <w:bookmarkStart w:id="29" w:name="_Toc465419678"/>
      <w:r w:rsidRPr="001C0975">
        <w:rPr>
          <w:rFonts w:ascii="Arial" w:hAnsi="Arial" w:cs="Arial"/>
          <w:sz w:val="22"/>
          <w:szCs w:val="22"/>
        </w:rPr>
        <w:t>OPIS SPOSOBU OBLICZENIA CENY</w:t>
      </w:r>
      <w:bookmarkEnd w:id="29"/>
    </w:p>
    <w:p w14:paraId="3CEA2FF5" w14:textId="77777777" w:rsidR="006F62E3" w:rsidRPr="001C0975" w:rsidRDefault="006F62E3" w:rsidP="00055487">
      <w:pPr>
        <w:pStyle w:val="Akapitzlist"/>
        <w:numPr>
          <w:ilvl w:val="0"/>
          <w:numId w:val="56"/>
        </w:numPr>
        <w:spacing w:before="120" w:line="276" w:lineRule="auto"/>
        <w:ind w:left="426" w:hanging="426"/>
        <w:rPr>
          <w:rFonts w:ascii="Arial" w:hAnsi="Arial" w:cs="Arial"/>
          <w:sz w:val="22"/>
          <w:szCs w:val="22"/>
        </w:rPr>
      </w:pPr>
      <w:r w:rsidRPr="001C0975">
        <w:rPr>
          <w:rFonts w:ascii="Arial" w:hAnsi="Arial" w:cs="Arial"/>
          <w:sz w:val="22"/>
          <w:szCs w:val="22"/>
        </w:rPr>
        <w:t>Wykonawca określi stawki cenowe brutto w formularzu ofertowym tj.: Załącznik nr 2.</w:t>
      </w:r>
    </w:p>
    <w:p w14:paraId="7F3EAFFA" w14:textId="77777777" w:rsidR="006F62E3" w:rsidRPr="001C0975" w:rsidRDefault="006F62E3" w:rsidP="00055487">
      <w:pPr>
        <w:pStyle w:val="Akapitzlist"/>
        <w:numPr>
          <w:ilvl w:val="0"/>
          <w:numId w:val="56"/>
        </w:numPr>
        <w:spacing w:line="276" w:lineRule="auto"/>
        <w:ind w:left="426" w:hanging="426"/>
        <w:rPr>
          <w:rFonts w:ascii="Arial" w:hAnsi="Arial" w:cs="Arial"/>
          <w:sz w:val="22"/>
          <w:szCs w:val="22"/>
        </w:rPr>
      </w:pPr>
      <w:r w:rsidRPr="001C0975">
        <w:rPr>
          <w:rFonts w:ascii="Arial" w:hAnsi="Arial" w:cs="Arial"/>
          <w:sz w:val="22"/>
          <w:szCs w:val="22"/>
        </w:rPr>
        <w:t>Ceny ofertowe należy podać w ZŁOTYCH POLSKICH.</w:t>
      </w:r>
    </w:p>
    <w:p w14:paraId="22F21231" w14:textId="77777777" w:rsidR="006F62E3" w:rsidRPr="001C0975" w:rsidRDefault="006F62E3" w:rsidP="00055487">
      <w:pPr>
        <w:pStyle w:val="Akapitzlist"/>
        <w:numPr>
          <w:ilvl w:val="0"/>
          <w:numId w:val="56"/>
        </w:numPr>
        <w:spacing w:line="276" w:lineRule="auto"/>
        <w:ind w:left="426" w:hanging="426"/>
        <w:jc w:val="both"/>
        <w:rPr>
          <w:rFonts w:ascii="Arial" w:hAnsi="Arial" w:cs="Arial"/>
          <w:sz w:val="22"/>
          <w:szCs w:val="22"/>
        </w:rPr>
      </w:pPr>
      <w:r w:rsidRPr="001C0975">
        <w:rPr>
          <w:rFonts w:ascii="Arial" w:hAnsi="Arial" w:cs="Arial"/>
          <w:sz w:val="22"/>
          <w:szCs w:val="22"/>
        </w:rPr>
        <w:t>Ceny jednostkowe oferty brutto są cenami ostatecznymi  obejmującymi wszystkie koszty i składniki związane z realizacją  zamówienia i w rozumieniu art.632 KC są niezmienne do czasu zakończenia realizacji zadania</w:t>
      </w:r>
    </w:p>
    <w:p w14:paraId="3BB0ABC1" w14:textId="77777777" w:rsidR="006F62E3" w:rsidRPr="001C0975" w:rsidRDefault="006F62E3" w:rsidP="00055487">
      <w:pPr>
        <w:pStyle w:val="Akapitzlist"/>
        <w:numPr>
          <w:ilvl w:val="0"/>
          <w:numId w:val="56"/>
        </w:numPr>
        <w:spacing w:line="276" w:lineRule="auto"/>
        <w:ind w:left="426" w:hanging="426"/>
        <w:jc w:val="both"/>
        <w:rPr>
          <w:rFonts w:ascii="Arial" w:hAnsi="Arial" w:cs="Arial"/>
          <w:sz w:val="22"/>
          <w:szCs w:val="22"/>
        </w:rPr>
      </w:pPr>
      <w:r w:rsidRPr="001C0975">
        <w:rPr>
          <w:rFonts w:ascii="Arial" w:hAnsi="Arial" w:cs="Arial"/>
          <w:sz w:val="22"/>
          <w:szCs w:val="22"/>
        </w:rPr>
        <w:t xml:space="preserve">Każdy z Wykonawców może zaproponować tylko jedną cenę przedmiotu zamówienia </w:t>
      </w:r>
      <w:r w:rsidRPr="001C0975">
        <w:rPr>
          <w:rFonts w:ascii="Arial" w:hAnsi="Arial" w:cs="Arial"/>
          <w:sz w:val="22"/>
          <w:szCs w:val="22"/>
        </w:rPr>
        <w:br/>
        <w:t>i nie może jej zmienić.</w:t>
      </w:r>
    </w:p>
    <w:p w14:paraId="03B9EFAC" w14:textId="77777777" w:rsidR="006F62E3" w:rsidRPr="001C0975" w:rsidRDefault="006F62E3" w:rsidP="00055487">
      <w:pPr>
        <w:pStyle w:val="Akapitzlist"/>
        <w:widowControl w:val="0"/>
        <w:numPr>
          <w:ilvl w:val="0"/>
          <w:numId w:val="56"/>
        </w:numPr>
        <w:autoSpaceDE w:val="0"/>
        <w:autoSpaceDN w:val="0"/>
        <w:adjustRightInd w:val="0"/>
        <w:spacing w:before="100" w:beforeAutospacing="1" w:after="100" w:afterAutospacing="1" w:line="276" w:lineRule="auto"/>
        <w:ind w:left="426" w:hanging="426"/>
        <w:contextualSpacing/>
        <w:jc w:val="both"/>
        <w:rPr>
          <w:rFonts w:ascii="Arial" w:hAnsi="Arial" w:cs="Arial"/>
          <w:sz w:val="22"/>
          <w:szCs w:val="22"/>
        </w:rPr>
      </w:pPr>
      <w:r w:rsidRPr="001C0975">
        <w:rPr>
          <w:rFonts w:ascii="Arial" w:hAnsi="Arial" w:cs="Arial"/>
          <w:sz w:val="22"/>
          <w:szCs w:val="22"/>
        </w:rPr>
        <w:t xml:space="preserve">Rozliczenie robót związanych z naprawą związanych dróg </w:t>
      </w:r>
      <w:r w:rsidR="00A62C9D" w:rsidRPr="001C0975">
        <w:rPr>
          <w:rFonts w:ascii="Arial" w:hAnsi="Arial" w:cs="Arial"/>
          <w:sz w:val="22"/>
          <w:szCs w:val="22"/>
        </w:rPr>
        <w:t>asfaltowych</w:t>
      </w:r>
      <w:r w:rsidRPr="001C0975">
        <w:rPr>
          <w:rFonts w:ascii="Arial" w:hAnsi="Arial" w:cs="Arial"/>
          <w:sz w:val="22"/>
          <w:szCs w:val="22"/>
        </w:rPr>
        <w:t xml:space="preserve"> następować będzie po wykonaniu prac i dokonaniu odbioru napraw dróg wg faktycznie wykonanych jednostek po zakończeniu robót na danej drodze i spisaniu protokołu odbioru </w:t>
      </w:r>
    </w:p>
    <w:p w14:paraId="0F2C43D2" w14:textId="77777777" w:rsidR="006F62E3" w:rsidRPr="001C0975" w:rsidRDefault="006F62E3" w:rsidP="00055487">
      <w:pPr>
        <w:pStyle w:val="Akapitzlist"/>
        <w:numPr>
          <w:ilvl w:val="0"/>
          <w:numId w:val="56"/>
        </w:numPr>
        <w:spacing w:line="276" w:lineRule="auto"/>
        <w:ind w:left="426" w:hanging="426"/>
        <w:jc w:val="both"/>
        <w:rPr>
          <w:rFonts w:ascii="Arial" w:hAnsi="Arial" w:cs="Arial"/>
          <w:sz w:val="22"/>
          <w:szCs w:val="22"/>
        </w:rPr>
      </w:pPr>
      <w:r w:rsidRPr="001C0975">
        <w:rPr>
          <w:rFonts w:ascii="Arial" w:hAnsi="Arial" w:cs="Arial"/>
          <w:sz w:val="22"/>
          <w:szCs w:val="22"/>
        </w:rPr>
        <w:t>Faktury VAT zostaną wystawione z 30 dniowym terminem płatności.</w:t>
      </w:r>
    </w:p>
    <w:p w14:paraId="30329AD1" w14:textId="77777777" w:rsidR="006F62E3" w:rsidRPr="001C0975" w:rsidRDefault="006F62E3" w:rsidP="006F62E3">
      <w:pPr>
        <w:pStyle w:val="Akapitzlist"/>
        <w:spacing w:before="120" w:line="276" w:lineRule="auto"/>
        <w:ind w:left="709"/>
        <w:jc w:val="both"/>
        <w:rPr>
          <w:rFonts w:ascii="Arial" w:hAnsi="Arial" w:cs="Arial"/>
          <w:sz w:val="22"/>
          <w:szCs w:val="22"/>
        </w:rPr>
      </w:pPr>
    </w:p>
    <w:p w14:paraId="206A215D" w14:textId="77777777" w:rsidR="006F62E3" w:rsidRPr="001C0975" w:rsidRDefault="006F62E3" w:rsidP="00055487">
      <w:pPr>
        <w:pStyle w:val="Nagwek2"/>
        <w:numPr>
          <w:ilvl w:val="0"/>
          <w:numId w:val="45"/>
        </w:numPr>
        <w:spacing w:after="120" w:line="276" w:lineRule="auto"/>
        <w:rPr>
          <w:rFonts w:ascii="Arial" w:hAnsi="Arial" w:cs="Arial"/>
          <w:sz w:val="22"/>
          <w:szCs w:val="22"/>
          <w:highlight w:val="lightGray"/>
        </w:rPr>
      </w:pPr>
      <w:bookmarkStart w:id="30" w:name="_Toc465419679"/>
      <w:r w:rsidRPr="001C0975">
        <w:rPr>
          <w:rFonts w:ascii="Arial" w:hAnsi="Arial" w:cs="Arial"/>
          <w:sz w:val="22"/>
          <w:szCs w:val="22"/>
          <w:highlight w:val="lightGray"/>
        </w:rPr>
        <w:t>TERMIN ZWIĄZANIA OFERTĄ</w:t>
      </w:r>
      <w:bookmarkEnd w:id="30"/>
    </w:p>
    <w:p w14:paraId="228EB3AB" w14:textId="77777777" w:rsidR="006F62E3" w:rsidRPr="001C0975" w:rsidRDefault="006F62E3" w:rsidP="00055487">
      <w:pPr>
        <w:pStyle w:val="Akapitzlist"/>
        <w:numPr>
          <w:ilvl w:val="1"/>
          <w:numId w:val="45"/>
        </w:numPr>
        <w:spacing w:line="276" w:lineRule="auto"/>
        <w:ind w:hanging="786"/>
        <w:jc w:val="both"/>
        <w:rPr>
          <w:rFonts w:ascii="Arial" w:hAnsi="Arial" w:cs="Arial"/>
          <w:sz w:val="22"/>
          <w:szCs w:val="22"/>
        </w:rPr>
      </w:pPr>
      <w:r w:rsidRPr="001C0975">
        <w:rPr>
          <w:rFonts w:ascii="Arial" w:hAnsi="Arial" w:cs="Arial"/>
          <w:sz w:val="22"/>
          <w:szCs w:val="22"/>
        </w:rPr>
        <w:t xml:space="preserve">Wykonawca pozostaje związany ofertą przez okres </w:t>
      </w:r>
      <w:r w:rsidRPr="001C0975">
        <w:rPr>
          <w:rFonts w:ascii="Arial" w:hAnsi="Arial" w:cs="Arial"/>
          <w:bCs/>
          <w:w w:val="90"/>
          <w:sz w:val="22"/>
          <w:szCs w:val="22"/>
        </w:rPr>
        <w:t xml:space="preserve">30 </w:t>
      </w:r>
      <w:r w:rsidRPr="001C0975">
        <w:rPr>
          <w:rFonts w:ascii="Arial" w:hAnsi="Arial" w:cs="Arial"/>
          <w:bCs/>
          <w:sz w:val="22"/>
          <w:szCs w:val="22"/>
        </w:rPr>
        <w:t>dni</w:t>
      </w:r>
      <w:r w:rsidRPr="001C0975">
        <w:rPr>
          <w:rFonts w:ascii="Arial" w:hAnsi="Arial" w:cs="Arial"/>
          <w:sz w:val="22"/>
          <w:szCs w:val="22"/>
        </w:rPr>
        <w:t xml:space="preserve">. </w:t>
      </w:r>
    </w:p>
    <w:p w14:paraId="578F7A84" w14:textId="77777777" w:rsidR="006F62E3" w:rsidRPr="001C0975" w:rsidRDefault="006F62E3" w:rsidP="006F62E3">
      <w:pPr>
        <w:pStyle w:val="Akapitzlist"/>
        <w:spacing w:line="276" w:lineRule="auto"/>
        <w:ind w:left="786"/>
        <w:jc w:val="both"/>
        <w:rPr>
          <w:rFonts w:ascii="Arial" w:hAnsi="Arial" w:cs="Arial"/>
          <w:sz w:val="22"/>
          <w:szCs w:val="22"/>
        </w:rPr>
      </w:pPr>
      <w:r w:rsidRPr="001C0975">
        <w:rPr>
          <w:rFonts w:ascii="Arial" w:hAnsi="Arial" w:cs="Arial"/>
          <w:sz w:val="22"/>
          <w:szCs w:val="22"/>
        </w:rPr>
        <w:t>Bieg terminu rozpoczyna się wraz z upływem terminu składania ofert.</w:t>
      </w:r>
    </w:p>
    <w:p w14:paraId="365BFA29" w14:textId="77777777" w:rsidR="006F62E3" w:rsidRPr="001C0975" w:rsidRDefault="006F62E3" w:rsidP="00055487">
      <w:pPr>
        <w:pStyle w:val="Akapitzlist"/>
        <w:numPr>
          <w:ilvl w:val="1"/>
          <w:numId w:val="45"/>
        </w:numPr>
        <w:spacing w:line="276" w:lineRule="auto"/>
        <w:ind w:hanging="786"/>
        <w:jc w:val="both"/>
        <w:rPr>
          <w:rFonts w:ascii="Arial" w:hAnsi="Arial" w:cs="Arial"/>
          <w:sz w:val="22"/>
          <w:szCs w:val="22"/>
        </w:rPr>
      </w:pPr>
      <w:r w:rsidRPr="001C0975">
        <w:rPr>
          <w:rFonts w:ascii="Arial" w:hAnsi="Arial" w:cs="Arial"/>
          <w:sz w:val="22"/>
          <w:szCs w:val="22"/>
        </w:rPr>
        <w:t>Wykonawca samodzielnie lub na wniosek Zamawiającego może przedłużyć termin związania ofertą, z tym, że Zamawiający może tylko jeden raz, co najmniej na 3 dni przed upływem terminu związania ofertą, zwrócić się do Wykonawców, o wyrażenie zgody na przedłużenie tego terminu o oznaczony okres, nie dłuższy jednak niż 60 dni.</w:t>
      </w:r>
    </w:p>
    <w:p w14:paraId="0198D96E" w14:textId="77777777" w:rsidR="006F62E3" w:rsidRPr="001C0975" w:rsidRDefault="006F62E3" w:rsidP="00055487">
      <w:pPr>
        <w:pStyle w:val="Akapitzlist"/>
        <w:numPr>
          <w:ilvl w:val="1"/>
          <w:numId w:val="45"/>
        </w:numPr>
        <w:spacing w:line="276" w:lineRule="auto"/>
        <w:ind w:hanging="786"/>
        <w:jc w:val="both"/>
        <w:rPr>
          <w:rFonts w:ascii="Arial" w:hAnsi="Arial" w:cs="Arial"/>
          <w:sz w:val="22"/>
          <w:szCs w:val="22"/>
        </w:rPr>
      </w:pPr>
      <w:r w:rsidRPr="001C0975">
        <w:rPr>
          <w:rFonts w:ascii="Arial" w:hAnsi="Arial" w:cs="Arial"/>
          <w:sz w:val="22"/>
          <w:szCs w:val="22"/>
        </w:rPr>
        <w:t>Odmowa wyrażenia zgody, o której mowa w pkt. 10.2 nie powoduje utraty wadium.</w:t>
      </w:r>
    </w:p>
    <w:p w14:paraId="5FD9FEF7" w14:textId="77777777" w:rsidR="006F62E3" w:rsidRPr="001C0975" w:rsidRDefault="006F62E3" w:rsidP="00055487">
      <w:pPr>
        <w:pStyle w:val="Akapitzlist"/>
        <w:numPr>
          <w:ilvl w:val="1"/>
          <w:numId w:val="45"/>
        </w:numPr>
        <w:spacing w:line="276" w:lineRule="auto"/>
        <w:ind w:hanging="786"/>
        <w:jc w:val="both"/>
        <w:rPr>
          <w:rFonts w:ascii="Arial" w:hAnsi="Arial" w:cs="Arial"/>
          <w:sz w:val="22"/>
          <w:szCs w:val="22"/>
        </w:rPr>
      </w:pPr>
      <w:r w:rsidRPr="001C0975">
        <w:rPr>
          <w:rFonts w:ascii="Arial" w:hAnsi="Arial" w:cs="Arial"/>
          <w:sz w:val="22"/>
          <w:szCs w:val="22"/>
        </w:rPr>
        <w:t xml:space="preserve">Przedłużenie terminu związania ofertą jest dopuszczalne tylko z jednoczesnym przedłużeniem okresu ważności wadium, albo, jeżeli nie jest to możliwe, z wniesieniem nowego wadium na przedłużony okres związania ofertą. </w:t>
      </w:r>
    </w:p>
    <w:p w14:paraId="491737CD" w14:textId="77777777" w:rsidR="006F62E3" w:rsidRPr="001C0975" w:rsidRDefault="006F62E3" w:rsidP="006F62E3">
      <w:pPr>
        <w:pStyle w:val="Akapitzlist"/>
        <w:spacing w:line="276" w:lineRule="auto"/>
        <w:ind w:left="720"/>
        <w:jc w:val="both"/>
        <w:rPr>
          <w:rFonts w:ascii="Arial" w:hAnsi="Arial" w:cs="Arial"/>
          <w:sz w:val="22"/>
          <w:szCs w:val="22"/>
        </w:rPr>
      </w:pPr>
      <w:r w:rsidRPr="001C0975">
        <w:rPr>
          <w:rFonts w:ascii="Arial" w:hAnsi="Arial" w:cs="Arial"/>
          <w:sz w:val="22"/>
          <w:szCs w:val="22"/>
        </w:rPr>
        <w:t>Jeżeli przedłużenie terminu związania ofertą dokonywane jest po wyborze oferty najkorzystniejszej, obowiązek wniesienia nowego wadium lub jego przedłużenia, dotyczy jedynie Wykonawcy, którego oferta została wybrana jako najkorzystniejsza.</w:t>
      </w:r>
    </w:p>
    <w:p w14:paraId="022BBF34" w14:textId="77777777" w:rsidR="006F62E3" w:rsidRPr="001C0975" w:rsidRDefault="006F62E3" w:rsidP="00055487">
      <w:pPr>
        <w:pStyle w:val="Nagwek2"/>
        <w:numPr>
          <w:ilvl w:val="0"/>
          <w:numId w:val="45"/>
        </w:numPr>
        <w:spacing w:after="120" w:line="276" w:lineRule="auto"/>
        <w:rPr>
          <w:rFonts w:ascii="Arial" w:hAnsi="Arial" w:cs="Arial"/>
          <w:sz w:val="22"/>
          <w:szCs w:val="22"/>
          <w:highlight w:val="lightGray"/>
        </w:rPr>
      </w:pPr>
      <w:bookmarkStart w:id="31" w:name="_Toc465419680"/>
      <w:r w:rsidRPr="001C0975">
        <w:rPr>
          <w:rFonts w:ascii="Arial" w:hAnsi="Arial" w:cs="Arial"/>
          <w:sz w:val="22"/>
          <w:szCs w:val="22"/>
          <w:highlight w:val="lightGray"/>
        </w:rPr>
        <w:lastRenderedPageBreak/>
        <w:t>KRYTERIA WYBORU OFERTY.</w:t>
      </w:r>
      <w:bookmarkEnd w:id="31"/>
    </w:p>
    <w:p w14:paraId="6352DD78"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Kryteria oceny ofert:</w:t>
      </w:r>
    </w:p>
    <w:p w14:paraId="171E7A5F" w14:textId="77777777" w:rsidR="006F62E3" w:rsidRPr="001C0975" w:rsidRDefault="006F62E3" w:rsidP="00055487">
      <w:pPr>
        <w:pStyle w:val="Akapitzlist"/>
        <w:numPr>
          <w:ilvl w:val="0"/>
          <w:numId w:val="38"/>
        </w:numPr>
        <w:spacing w:line="276" w:lineRule="auto"/>
        <w:ind w:left="851"/>
        <w:jc w:val="both"/>
        <w:rPr>
          <w:rFonts w:ascii="Arial" w:hAnsi="Arial" w:cs="Arial"/>
          <w:b/>
          <w:sz w:val="22"/>
          <w:szCs w:val="22"/>
        </w:rPr>
      </w:pPr>
      <w:r w:rsidRPr="001C0975">
        <w:rPr>
          <w:rFonts w:ascii="Arial" w:hAnsi="Arial" w:cs="Arial"/>
          <w:b/>
          <w:sz w:val="22"/>
          <w:szCs w:val="22"/>
        </w:rPr>
        <w:t>Cena –waga 60%  (max 60 pkt.)</w:t>
      </w:r>
    </w:p>
    <w:p w14:paraId="07494031" w14:textId="77777777" w:rsidR="006F62E3" w:rsidRPr="001C0975" w:rsidRDefault="00B460F2" w:rsidP="00055487">
      <w:pPr>
        <w:pStyle w:val="Akapitzlist"/>
        <w:numPr>
          <w:ilvl w:val="0"/>
          <w:numId w:val="38"/>
        </w:numPr>
        <w:spacing w:line="276" w:lineRule="auto"/>
        <w:ind w:left="851"/>
        <w:jc w:val="both"/>
        <w:rPr>
          <w:rFonts w:ascii="Arial" w:hAnsi="Arial" w:cs="Arial"/>
          <w:b/>
          <w:sz w:val="22"/>
          <w:szCs w:val="22"/>
        </w:rPr>
      </w:pPr>
      <w:r w:rsidRPr="001C0975">
        <w:rPr>
          <w:rFonts w:ascii="Arial" w:hAnsi="Arial" w:cs="Arial"/>
          <w:b/>
          <w:spacing w:val="-1"/>
          <w:sz w:val="22"/>
          <w:szCs w:val="22"/>
        </w:rPr>
        <w:t>Czas przystąpienia do prac</w:t>
      </w:r>
      <w:r w:rsidR="006F62E3" w:rsidRPr="001C0975">
        <w:rPr>
          <w:rFonts w:ascii="Arial" w:hAnsi="Arial" w:cs="Arial"/>
          <w:b/>
          <w:sz w:val="22"/>
          <w:szCs w:val="22"/>
        </w:rPr>
        <w:t xml:space="preserve"> – waga 40% (max 40 pkt.)</w:t>
      </w:r>
    </w:p>
    <w:p w14:paraId="20305BB0" w14:textId="77777777" w:rsidR="006F62E3" w:rsidRPr="001C0975" w:rsidRDefault="006F62E3" w:rsidP="006F62E3">
      <w:pPr>
        <w:spacing w:line="276" w:lineRule="auto"/>
        <w:ind w:left="491"/>
        <w:jc w:val="both"/>
        <w:rPr>
          <w:rFonts w:ascii="Arial" w:hAnsi="Arial" w:cs="Arial"/>
          <w:b/>
          <w:sz w:val="22"/>
          <w:szCs w:val="22"/>
        </w:rPr>
      </w:pPr>
      <w:r w:rsidRPr="001C0975">
        <w:rPr>
          <w:rFonts w:ascii="Arial" w:hAnsi="Arial" w:cs="Arial"/>
          <w:b/>
          <w:sz w:val="22"/>
          <w:szCs w:val="22"/>
        </w:rPr>
        <w:t>Max. suma punktów do osiągnięcia 100.</w:t>
      </w:r>
    </w:p>
    <w:p w14:paraId="63BBC864" w14:textId="77777777" w:rsidR="002E320A" w:rsidRPr="001C0975" w:rsidRDefault="002E320A" w:rsidP="006F62E3">
      <w:pPr>
        <w:pStyle w:val="Akapitzlist"/>
        <w:spacing w:line="276" w:lineRule="auto"/>
        <w:ind w:left="851"/>
        <w:jc w:val="both"/>
        <w:rPr>
          <w:rFonts w:ascii="Arial" w:hAnsi="Arial" w:cs="Arial"/>
          <w:b/>
          <w:sz w:val="22"/>
          <w:szCs w:val="22"/>
        </w:rPr>
      </w:pPr>
    </w:p>
    <w:p w14:paraId="36039279"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 xml:space="preserve">Sposób wyliczenia punktów:  </w:t>
      </w:r>
    </w:p>
    <w:p w14:paraId="4217063F" w14:textId="77777777" w:rsidR="006F62E3" w:rsidRPr="001C0975" w:rsidRDefault="006F62E3" w:rsidP="00A62C9D">
      <w:pPr>
        <w:spacing w:line="276" w:lineRule="auto"/>
        <w:jc w:val="both"/>
        <w:rPr>
          <w:rFonts w:ascii="Arial" w:hAnsi="Arial" w:cs="Arial"/>
          <w:color w:val="FF0000"/>
          <w:sz w:val="22"/>
          <w:szCs w:val="22"/>
          <w:highlight w:val="yellow"/>
        </w:rPr>
      </w:pPr>
    </w:p>
    <w:p w14:paraId="08577402" w14:textId="77777777" w:rsidR="006F62E3" w:rsidRPr="001C0975" w:rsidRDefault="006F62E3" w:rsidP="00055487">
      <w:pPr>
        <w:pStyle w:val="Akapitzlist"/>
        <w:numPr>
          <w:ilvl w:val="0"/>
          <w:numId w:val="39"/>
        </w:numPr>
        <w:spacing w:line="276" w:lineRule="auto"/>
        <w:ind w:left="851" w:hanging="851"/>
        <w:jc w:val="both"/>
        <w:rPr>
          <w:rFonts w:ascii="Arial" w:hAnsi="Arial" w:cs="Arial"/>
          <w:sz w:val="22"/>
          <w:szCs w:val="22"/>
        </w:rPr>
      </w:pPr>
      <w:r w:rsidRPr="001C0975">
        <w:rPr>
          <w:rFonts w:ascii="Arial" w:hAnsi="Arial" w:cs="Arial"/>
          <w:sz w:val="22"/>
          <w:szCs w:val="22"/>
        </w:rPr>
        <w:t xml:space="preserve">W kryterium </w:t>
      </w:r>
      <w:r w:rsidRPr="001C0975">
        <w:rPr>
          <w:rFonts w:ascii="Arial" w:hAnsi="Arial" w:cs="Arial"/>
          <w:b/>
          <w:sz w:val="22"/>
          <w:szCs w:val="22"/>
        </w:rPr>
        <w:t>cena</w:t>
      </w:r>
      <w:r w:rsidRPr="001C0975">
        <w:rPr>
          <w:rFonts w:ascii="Arial" w:hAnsi="Arial" w:cs="Arial"/>
          <w:sz w:val="22"/>
          <w:szCs w:val="22"/>
        </w:rPr>
        <w:t xml:space="preserve"> punkty obliczone zostaną na podstawie niniejszego wzoru:</w:t>
      </w:r>
    </w:p>
    <w:p w14:paraId="0D42C1D9" w14:textId="77777777" w:rsidR="00B158A3" w:rsidRPr="00B158A3" w:rsidRDefault="00B158A3" w:rsidP="00B158A3">
      <w:pPr>
        <w:widowControl w:val="0"/>
        <w:tabs>
          <w:tab w:val="left" w:pos="600"/>
        </w:tabs>
        <w:suppressAutoHyphens/>
        <w:spacing w:line="276" w:lineRule="auto"/>
        <w:jc w:val="both"/>
        <w:rPr>
          <w:rFonts w:ascii="Arial" w:hAnsi="Arial" w:cs="Arial"/>
          <w:sz w:val="22"/>
          <w:szCs w:val="22"/>
        </w:rPr>
      </w:pPr>
    </w:p>
    <w:p w14:paraId="55135A41" w14:textId="17D20459" w:rsidR="00B158A3" w:rsidRPr="00B158A3" w:rsidRDefault="00B158A3" w:rsidP="00B158A3">
      <w:pPr>
        <w:widowControl w:val="0"/>
        <w:tabs>
          <w:tab w:val="left" w:pos="600"/>
        </w:tabs>
        <w:suppressAutoHyphens/>
        <w:spacing w:line="276" w:lineRule="auto"/>
        <w:jc w:val="both"/>
        <w:rPr>
          <w:rFonts w:ascii="Arial" w:hAnsi="Arial" w:cs="Arial"/>
          <w:sz w:val="22"/>
          <w:szCs w:val="22"/>
        </w:rPr>
      </w:pPr>
      <w:r>
        <w:rPr>
          <w:rFonts w:ascii="Arial" w:hAnsi="Arial" w:cs="Arial"/>
          <w:sz w:val="22"/>
          <w:szCs w:val="22"/>
        </w:rPr>
        <w:t xml:space="preserve">                                        </w:t>
      </w:r>
      <w:r w:rsidRPr="00B158A3">
        <w:rPr>
          <w:rFonts w:ascii="Arial" w:hAnsi="Arial" w:cs="Arial"/>
          <w:sz w:val="22"/>
          <w:szCs w:val="22"/>
        </w:rPr>
        <w:t>cena jednostkowa najniższa spośród badanych ofert</w:t>
      </w:r>
    </w:p>
    <w:p w14:paraId="2B5C41E9" w14:textId="77777777" w:rsidR="00B158A3" w:rsidRDefault="00B158A3" w:rsidP="00B158A3">
      <w:pPr>
        <w:pStyle w:val="Tekstpodstawowywcity2"/>
        <w:spacing w:line="276" w:lineRule="auto"/>
        <w:ind w:left="0"/>
        <w:rPr>
          <w:sz w:val="22"/>
          <w:szCs w:val="22"/>
        </w:rPr>
      </w:pPr>
      <w:r w:rsidRPr="002A4433">
        <w:rPr>
          <w:sz w:val="22"/>
          <w:szCs w:val="22"/>
        </w:rPr>
        <w:t xml:space="preserve">ilość uzyskanych punktów = </w:t>
      </w:r>
      <w:r w:rsidRPr="002A4433">
        <w:rPr>
          <w:sz w:val="22"/>
          <w:szCs w:val="22"/>
          <w:vertAlign w:val="superscript"/>
        </w:rPr>
        <w:t xml:space="preserve">____________________________________________________  </w:t>
      </w:r>
      <w:r w:rsidRPr="002A4433">
        <w:rPr>
          <w:sz w:val="22"/>
          <w:szCs w:val="22"/>
        </w:rPr>
        <w:t>x 100 x 60%</w:t>
      </w:r>
      <w:r>
        <w:rPr>
          <w:sz w:val="22"/>
          <w:szCs w:val="22"/>
        </w:rPr>
        <w:t xml:space="preserve">xwaga </w:t>
      </w:r>
      <w:proofErr w:type="spellStart"/>
      <w:r>
        <w:rPr>
          <w:sz w:val="22"/>
          <w:szCs w:val="22"/>
        </w:rPr>
        <w:t>c.j</w:t>
      </w:r>
      <w:proofErr w:type="spellEnd"/>
      <w:r>
        <w:rPr>
          <w:sz w:val="22"/>
          <w:szCs w:val="22"/>
        </w:rPr>
        <w:t>.</w:t>
      </w:r>
    </w:p>
    <w:p w14:paraId="392E8185" w14:textId="6AD1465F" w:rsidR="00B158A3" w:rsidRDefault="00B158A3" w:rsidP="00B158A3">
      <w:pPr>
        <w:pStyle w:val="Tekstpodstawowywcity2"/>
        <w:spacing w:line="276" w:lineRule="auto"/>
        <w:ind w:left="0"/>
        <w:rPr>
          <w:sz w:val="22"/>
          <w:szCs w:val="22"/>
        </w:rPr>
      </w:pPr>
      <w:r>
        <w:rPr>
          <w:sz w:val="22"/>
          <w:szCs w:val="22"/>
        </w:rPr>
        <w:t xml:space="preserve">                                                     </w:t>
      </w:r>
      <w:r w:rsidRPr="002A4433">
        <w:rPr>
          <w:sz w:val="22"/>
          <w:szCs w:val="22"/>
        </w:rPr>
        <w:t xml:space="preserve">cena </w:t>
      </w:r>
      <w:r>
        <w:rPr>
          <w:sz w:val="22"/>
          <w:szCs w:val="22"/>
        </w:rPr>
        <w:t xml:space="preserve">jednostkowa </w:t>
      </w:r>
      <w:r w:rsidRPr="002A4433">
        <w:rPr>
          <w:sz w:val="22"/>
          <w:szCs w:val="22"/>
        </w:rPr>
        <w:t>badanej oferty</w:t>
      </w:r>
    </w:p>
    <w:p w14:paraId="4A40DA18" w14:textId="0D5962C3" w:rsidR="006F62E3" w:rsidRPr="001C0975" w:rsidRDefault="006F62E3" w:rsidP="00B158A3">
      <w:pPr>
        <w:pStyle w:val="Tekstpodstawowywcity2"/>
        <w:spacing w:line="276" w:lineRule="auto"/>
        <w:ind w:left="0"/>
        <w:rPr>
          <w:sz w:val="22"/>
          <w:szCs w:val="22"/>
        </w:rPr>
      </w:pPr>
      <w:r w:rsidRPr="001C0975">
        <w:rPr>
          <w:sz w:val="22"/>
          <w:szCs w:val="22"/>
        </w:rPr>
        <w:t>gdzie:</w:t>
      </w:r>
      <w:r w:rsidRPr="001C0975">
        <w:rPr>
          <w:sz w:val="22"/>
          <w:szCs w:val="22"/>
        </w:rPr>
        <w:br/>
        <w:t xml:space="preserve">            -  gdzie  1% = 1 pkt.</w:t>
      </w:r>
    </w:p>
    <w:p w14:paraId="0F708C5F" w14:textId="6BC5CC53" w:rsidR="00B158A3" w:rsidRDefault="00B158A3" w:rsidP="006F62E3">
      <w:pPr>
        <w:pStyle w:val="Tekstpodstawowywcity2"/>
        <w:spacing w:line="276" w:lineRule="auto"/>
        <w:ind w:left="360" w:hanging="120"/>
        <w:rPr>
          <w:sz w:val="22"/>
          <w:szCs w:val="22"/>
        </w:rPr>
      </w:pPr>
    </w:p>
    <w:p w14:paraId="4AFE8DFA" w14:textId="77777777" w:rsidR="00B158A3" w:rsidRPr="00F23C3E" w:rsidRDefault="00B158A3" w:rsidP="00B158A3">
      <w:pPr>
        <w:pStyle w:val="Tekstpodstawowywcity2"/>
        <w:tabs>
          <w:tab w:val="left" w:pos="284"/>
          <w:tab w:val="left" w:pos="851"/>
        </w:tabs>
        <w:ind w:left="851" w:hanging="425"/>
      </w:pPr>
      <w:r w:rsidRPr="00F23C3E">
        <w:t>Przy czym waga dla poszczególnych cen jednostkowych przedstawia się następująco:</w:t>
      </w:r>
    </w:p>
    <w:p w14:paraId="229993B4" w14:textId="77777777" w:rsidR="00B158A3" w:rsidRPr="00F23C3E" w:rsidRDefault="00B158A3" w:rsidP="00B158A3">
      <w:pPr>
        <w:pStyle w:val="Tekstpodstawowywcity2"/>
        <w:tabs>
          <w:tab w:val="left" w:pos="284"/>
          <w:tab w:val="left" w:pos="851"/>
        </w:tabs>
        <w:ind w:left="851" w:hanging="425"/>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8"/>
        <w:gridCol w:w="2483"/>
      </w:tblGrid>
      <w:tr w:rsidR="00B158A3" w:rsidRPr="00F23C3E" w14:paraId="12F5EF26" w14:textId="77777777" w:rsidTr="00B158A3">
        <w:trPr>
          <w:trHeight w:val="415"/>
          <w:jc w:val="center"/>
        </w:trPr>
        <w:tc>
          <w:tcPr>
            <w:tcW w:w="4818" w:type="dxa"/>
            <w:shd w:val="clear" w:color="auto" w:fill="auto"/>
            <w:vAlign w:val="center"/>
          </w:tcPr>
          <w:p w14:paraId="78C418BC" w14:textId="77777777" w:rsidR="00B158A3" w:rsidRPr="00F23C3E" w:rsidRDefault="00B158A3" w:rsidP="00B158A3">
            <w:pPr>
              <w:ind w:left="375" w:hanging="390"/>
              <w:jc w:val="center"/>
              <w:rPr>
                <w:rFonts w:ascii="Arial" w:hAnsi="Arial" w:cs="Arial"/>
                <w:b/>
                <w:sz w:val="22"/>
                <w:szCs w:val="22"/>
              </w:rPr>
            </w:pPr>
            <w:r w:rsidRPr="00F23C3E">
              <w:rPr>
                <w:rFonts w:ascii="Arial" w:hAnsi="Arial" w:cs="Arial"/>
                <w:b/>
                <w:sz w:val="22"/>
                <w:szCs w:val="22"/>
              </w:rPr>
              <w:t>Opis ceny jednostkowej</w:t>
            </w:r>
          </w:p>
        </w:tc>
        <w:tc>
          <w:tcPr>
            <w:tcW w:w="2483" w:type="dxa"/>
            <w:shd w:val="clear" w:color="auto" w:fill="auto"/>
            <w:vAlign w:val="center"/>
          </w:tcPr>
          <w:p w14:paraId="15F5D4EB" w14:textId="77777777" w:rsidR="00B158A3" w:rsidRPr="00F23C3E" w:rsidRDefault="00B158A3" w:rsidP="00B158A3">
            <w:pPr>
              <w:ind w:left="375" w:hanging="390"/>
              <w:jc w:val="center"/>
              <w:rPr>
                <w:rFonts w:ascii="Arial" w:hAnsi="Arial" w:cs="Arial"/>
                <w:b/>
                <w:sz w:val="22"/>
                <w:szCs w:val="22"/>
              </w:rPr>
            </w:pPr>
            <w:r w:rsidRPr="00F23C3E">
              <w:rPr>
                <w:rFonts w:ascii="Arial" w:hAnsi="Arial" w:cs="Arial"/>
                <w:b/>
                <w:sz w:val="22"/>
                <w:szCs w:val="22"/>
              </w:rPr>
              <w:t>Waga</w:t>
            </w:r>
          </w:p>
        </w:tc>
      </w:tr>
      <w:tr w:rsidR="00B158A3" w:rsidRPr="00F23C3E" w14:paraId="6DA0AEB9" w14:textId="77777777" w:rsidTr="00B158A3">
        <w:trPr>
          <w:trHeight w:val="434"/>
          <w:jc w:val="center"/>
        </w:trPr>
        <w:tc>
          <w:tcPr>
            <w:tcW w:w="4818" w:type="dxa"/>
            <w:shd w:val="clear" w:color="auto" w:fill="auto"/>
            <w:vAlign w:val="center"/>
          </w:tcPr>
          <w:p w14:paraId="7FE44BFC" w14:textId="6A1A63BF" w:rsidR="00B158A3" w:rsidRPr="001A0B19" w:rsidRDefault="001A0B19" w:rsidP="00B158A3">
            <w:pPr>
              <w:ind w:left="375" w:hanging="390"/>
              <w:jc w:val="center"/>
              <w:rPr>
                <w:rFonts w:ascii="Arial" w:hAnsi="Arial" w:cs="Arial"/>
                <w:sz w:val="22"/>
                <w:szCs w:val="22"/>
              </w:rPr>
            </w:pPr>
            <w:r w:rsidRPr="001A0B19">
              <w:rPr>
                <w:rFonts w:ascii="Arial" w:hAnsi="Arial" w:cs="Arial"/>
                <w:bCs/>
                <w:color w:val="000000"/>
                <w:sz w:val="22"/>
                <w:szCs w:val="22"/>
              </w:rPr>
              <w:t>Naprawa cząstkowa nawierzchni asfaltowej masą mineralno-asfaltową na gorąco z wycięciem krawędzi oraz naprawy spękań w nawierzchniach asfaltowych</w:t>
            </w:r>
          </w:p>
        </w:tc>
        <w:tc>
          <w:tcPr>
            <w:tcW w:w="2483" w:type="dxa"/>
            <w:shd w:val="clear" w:color="auto" w:fill="auto"/>
            <w:vAlign w:val="center"/>
          </w:tcPr>
          <w:p w14:paraId="7443F1D0" w14:textId="1E368D2A" w:rsidR="00B158A3" w:rsidRPr="00F23C3E" w:rsidRDefault="001A0B19" w:rsidP="00B158A3">
            <w:pPr>
              <w:ind w:left="375" w:hanging="390"/>
              <w:jc w:val="center"/>
              <w:rPr>
                <w:rFonts w:ascii="Arial" w:hAnsi="Arial" w:cs="Arial"/>
                <w:sz w:val="22"/>
                <w:szCs w:val="22"/>
              </w:rPr>
            </w:pPr>
            <w:r>
              <w:rPr>
                <w:rFonts w:ascii="Arial" w:hAnsi="Arial" w:cs="Arial"/>
                <w:sz w:val="22"/>
                <w:szCs w:val="22"/>
              </w:rPr>
              <w:t>3</w:t>
            </w:r>
            <w:r w:rsidR="00B158A3">
              <w:rPr>
                <w:rFonts w:ascii="Arial" w:hAnsi="Arial" w:cs="Arial"/>
                <w:sz w:val="22"/>
                <w:szCs w:val="22"/>
              </w:rPr>
              <w:t>0,0</w:t>
            </w:r>
            <w:r w:rsidR="00B158A3" w:rsidRPr="00F23C3E">
              <w:rPr>
                <w:rFonts w:ascii="Arial" w:hAnsi="Arial" w:cs="Arial"/>
                <w:sz w:val="22"/>
                <w:szCs w:val="22"/>
              </w:rPr>
              <w:t xml:space="preserve"> % (max </w:t>
            </w:r>
            <w:r>
              <w:rPr>
                <w:rFonts w:ascii="Arial" w:hAnsi="Arial" w:cs="Arial"/>
                <w:sz w:val="22"/>
                <w:szCs w:val="22"/>
              </w:rPr>
              <w:t>18</w:t>
            </w:r>
            <w:r w:rsidR="00B158A3">
              <w:rPr>
                <w:rFonts w:ascii="Arial" w:hAnsi="Arial" w:cs="Arial"/>
                <w:sz w:val="22"/>
                <w:szCs w:val="22"/>
              </w:rPr>
              <w:t>,0</w:t>
            </w:r>
            <w:r w:rsidR="00B158A3" w:rsidRPr="00F23C3E">
              <w:rPr>
                <w:rFonts w:ascii="Arial" w:hAnsi="Arial" w:cs="Arial"/>
                <w:sz w:val="22"/>
                <w:szCs w:val="22"/>
              </w:rPr>
              <w:t xml:space="preserve"> pkt.)</w:t>
            </w:r>
          </w:p>
        </w:tc>
      </w:tr>
      <w:tr w:rsidR="00B158A3" w:rsidRPr="00F23C3E" w14:paraId="388D4605" w14:textId="77777777" w:rsidTr="00B158A3">
        <w:trPr>
          <w:trHeight w:val="434"/>
          <w:jc w:val="center"/>
        </w:trPr>
        <w:tc>
          <w:tcPr>
            <w:tcW w:w="4818" w:type="dxa"/>
            <w:shd w:val="clear" w:color="auto" w:fill="auto"/>
            <w:vAlign w:val="center"/>
          </w:tcPr>
          <w:p w14:paraId="485BDA48" w14:textId="6D2C7407" w:rsidR="00B158A3" w:rsidRPr="001A0B19" w:rsidRDefault="001A0B19" w:rsidP="00B158A3">
            <w:pPr>
              <w:jc w:val="center"/>
              <w:rPr>
                <w:rFonts w:ascii="Arial" w:hAnsi="Arial" w:cs="Arial"/>
                <w:sz w:val="22"/>
                <w:szCs w:val="22"/>
              </w:rPr>
            </w:pPr>
            <w:r w:rsidRPr="001A0B19">
              <w:rPr>
                <w:rFonts w:ascii="Arial" w:hAnsi="Arial" w:cs="Arial"/>
                <w:bCs/>
                <w:color w:val="000000"/>
                <w:sz w:val="22"/>
                <w:szCs w:val="22"/>
              </w:rPr>
              <w:t>Naprawa nawierzchni asfaltowej rozściełaczem na wyznaczonych odcinkach</w:t>
            </w:r>
          </w:p>
        </w:tc>
        <w:tc>
          <w:tcPr>
            <w:tcW w:w="2483" w:type="dxa"/>
            <w:shd w:val="clear" w:color="auto" w:fill="auto"/>
            <w:vAlign w:val="center"/>
          </w:tcPr>
          <w:p w14:paraId="06D1C55D" w14:textId="2F4EE6E4" w:rsidR="00B158A3" w:rsidRPr="00F23C3E" w:rsidRDefault="001A0B19" w:rsidP="00B158A3">
            <w:pPr>
              <w:ind w:left="375" w:hanging="390"/>
              <w:jc w:val="center"/>
              <w:rPr>
                <w:rFonts w:ascii="Arial" w:hAnsi="Arial" w:cs="Arial"/>
                <w:sz w:val="22"/>
                <w:szCs w:val="22"/>
              </w:rPr>
            </w:pPr>
            <w:r>
              <w:rPr>
                <w:rFonts w:ascii="Arial" w:hAnsi="Arial" w:cs="Arial"/>
                <w:sz w:val="22"/>
                <w:szCs w:val="22"/>
              </w:rPr>
              <w:t>7</w:t>
            </w:r>
            <w:r w:rsidR="00B158A3">
              <w:rPr>
                <w:rFonts w:ascii="Arial" w:hAnsi="Arial" w:cs="Arial"/>
                <w:sz w:val="22"/>
                <w:szCs w:val="22"/>
              </w:rPr>
              <w:t>0,0</w:t>
            </w:r>
            <w:r w:rsidR="00B158A3" w:rsidRPr="00F23C3E">
              <w:rPr>
                <w:rFonts w:ascii="Arial" w:hAnsi="Arial" w:cs="Arial"/>
                <w:sz w:val="22"/>
                <w:szCs w:val="22"/>
              </w:rPr>
              <w:t xml:space="preserve"> % (max </w:t>
            </w:r>
            <w:r>
              <w:rPr>
                <w:rFonts w:ascii="Arial" w:hAnsi="Arial" w:cs="Arial"/>
                <w:sz w:val="22"/>
                <w:szCs w:val="22"/>
              </w:rPr>
              <w:t>42</w:t>
            </w:r>
            <w:r w:rsidR="00B158A3">
              <w:rPr>
                <w:rFonts w:ascii="Arial" w:hAnsi="Arial" w:cs="Arial"/>
                <w:sz w:val="22"/>
                <w:szCs w:val="22"/>
              </w:rPr>
              <w:t>,0</w:t>
            </w:r>
            <w:r w:rsidR="00B158A3" w:rsidRPr="00F23C3E">
              <w:rPr>
                <w:rFonts w:ascii="Arial" w:hAnsi="Arial" w:cs="Arial"/>
                <w:sz w:val="22"/>
                <w:szCs w:val="22"/>
              </w:rPr>
              <w:t xml:space="preserve"> pkt.)</w:t>
            </w:r>
          </w:p>
        </w:tc>
      </w:tr>
      <w:tr w:rsidR="00B158A3" w:rsidRPr="00F23C3E" w14:paraId="06A2D8F8" w14:textId="77777777" w:rsidTr="00B158A3">
        <w:trPr>
          <w:trHeight w:val="434"/>
          <w:jc w:val="center"/>
        </w:trPr>
        <w:tc>
          <w:tcPr>
            <w:tcW w:w="4818" w:type="dxa"/>
            <w:shd w:val="clear" w:color="auto" w:fill="auto"/>
            <w:vAlign w:val="center"/>
          </w:tcPr>
          <w:p w14:paraId="1EC4015D" w14:textId="77777777" w:rsidR="00B158A3" w:rsidRPr="00F23C3E" w:rsidRDefault="00B158A3" w:rsidP="00B158A3">
            <w:pPr>
              <w:jc w:val="center"/>
              <w:rPr>
                <w:rFonts w:ascii="Arial" w:hAnsi="Arial" w:cs="Arial"/>
              </w:rPr>
            </w:pPr>
            <w:r w:rsidRPr="00F23C3E">
              <w:rPr>
                <w:rFonts w:ascii="Arial" w:hAnsi="Arial" w:cs="Arial"/>
              </w:rPr>
              <w:t>RAZEM</w:t>
            </w:r>
          </w:p>
        </w:tc>
        <w:tc>
          <w:tcPr>
            <w:tcW w:w="2483" w:type="dxa"/>
            <w:shd w:val="clear" w:color="auto" w:fill="auto"/>
            <w:vAlign w:val="center"/>
          </w:tcPr>
          <w:p w14:paraId="60751491" w14:textId="66FC144F" w:rsidR="00B158A3" w:rsidRPr="00F23C3E" w:rsidRDefault="00B158A3" w:rsidP="00B158A3">
            <w:pPr>
              <w:ind w:left="375" w:hanging="390"/>
              <w:jc w:val="center"/>
              <w:rPr>
                <w:rFonts w:ascii="Arial" w:hAnsi="Arial" w:cs="Arial"/>
                <w:sz w:val="22"/>
                <w:szCs w:val="22"/>
              </w:rPr>
            </w:pPr>
            <w:r>
              <w:rPr>
                <w:rFonts w:ascii="Arial" w:hAnsi="Arial" w:cs="Arial"/>
                <w:sz w:val="22"/>
                <w:szCs w:val="22"/>
              </w:rPr>
              <w:t>10</w:t>
            </w:r>
            <w:r w:rsidRPr="00F23C3E">
              <w:rPr>
                <w:rFonts w:ascii="Arial" w:hAnsi="Arial" w:cs="Arial"/>
                <w:sz w:val="22"/>
                <w:szCs w:val="22"/>
              </w:rPr>
              <w:t xml:space="preserve">0 % (max </w:t>
            </w:r>
            <w:r>
              <w:rPr>
                <w:rFonts w:ascii="Arial" w:hAnsi="Arial" w:cs="Arial"/>
                <w:sz w:val="22"/>
                <w:szCs w:val="22"/>
              </w:rPr>
              <w:t>6</w:t>
            </w:r>
            <w:r w:rsidRPr="00F23C3E">
              <w:rPr>
                <w:rFonts w:ascii="Arial" w:hAnsi="Arial" w:cs="Arial"/>
                <w:sz w:val="22"/>
                <w:szCs w:val="22"/>
              </w:rPr>
              <w:t>0</w:t>
            </w:r>
            <w:r w:rsidR="00BF4AE9">
              <w:rPr>
                <w:rFonts w:ascii="Arial" w:hAnsi="Arial" w:cs="Arial"/>
                <w:sz w:val="22"/>
                <w:szCs w:val="22"/>
              </w:rPr>
              <w:t>,0</w:t>
            </w:r>
            <w:r w:rsidRPr="00F23C3E">
              <w:rPr>
                <w:rFonts w:ascii="Arial" w:hAnsi="Arial" w:cs="Arial"/>
                <w:sz w:val="22"/>
                <w:szCs w:val="22"/>
              </w:rPr>
              <w:t xml:space="preserve"> pkt.)</w:t>
            </w:r>
          </w:p>
        </w:tc>
      </w:tr>
    </w:tbl>
    <w:p w14:paraId="52FC3F9C" w14:textId="77777777" w:rsidR="00B158A3" w:rsidRPr="001C0975" w:rsidRDefault="00B158A3" w:rsidP="006F62E3">
      <w:pPr>
        <w:pStyle w:val="Tekstpodstawowywcity2"/>
        <w:spacing w:line="276" w:lineRule="auto"/>
        <w:ind w:left="360" w:hanging="120"/>
        <w:rPr>
          <w:sz w:val="22"/>
          <w:szCs w:val="22"/>
        </w:rPr>
      </w:pPr>
    </w:p>
    <w:p w14:paraId="3582EC82" w14:textId="77777777" w:rsidR="006F62E3" w:rsidRPr="001C0975" w:rsidRDefault="006F62E3" w:rsidP="006F62E3">
      <w:pPr>
        <w:pStyle w:val="Tekstpodstawowywcity2"/>
        <w:spacing w:line="276" w:lineRule="auto"/>
        <w:ind w:left="0"/>
        <w:rPr>
          <w:sz w:val="22"/>
          <w:szCs w:val="22"/>
        </w:rPr>
      </w:pPr>
      <w:r w:rsidRPr="001C0975">
        <w:rPr>
          <w:sz w:val="22"/>
          <w:szCs w:val="22"/>
        </w:rPr>
        <w:t>Wynik działania zostanie zaokrąglony do 2 miejsc po przecinku (wg. zasady wartości równe lub wyższe od 5 w górę, niższe - w dół.</w:t>
      </w:r>
    </w:p>
    <w:p w14:paraId="7AB81422" w14:textId="77777777" w:rsidR="002E320A" w:rsidRPr="001C0975" w:rsidRDefault="002E320A" w:rsidP="006F62E3">
      <w:pPr>
        <w:pStyle w:val="Tekstpodstawowywcity2"/>
        <w:spacing w:line="276" w:lineRule="auto"/>
        <w:ind w:left="0"/>
        <w:rPr>
          <w:sz w:val="22"/>
          <w:szCs w:val="22"/>
        </w:rPr>
      </w:pPr>
    </w:p>
    <w:p w14:paraId="02E9658D" w14:textId="77777777" w:rsidR="006F62E3" w:rsidRPr="001C0975" w:rsidRDefault="006F62E3" w:rsidP="00055487">
      <w:pPr>
        <w:pStyle w:val="Akapitzlist"/>
        <w:numPr>
          <w:ilvl w:val="0"/>
          <w:numId w:val="39"/>
        </w:numPr>
        <w:spacing w:line="276" w:lineRule="auto"/>
        <w:ind w:left="426" w:hanging="426"/>
        <w:jc w:val="both"/>
        <w:rPr>
          <w:rFonts w:ascii="Arial" w:hAnsi="Arial" w:cs="Arial"/>
          <w:bCs/>
          <w:sz w:val="22"/>
          <w:szCs w:val="22"/>
        </w:rPr>
      </w:pPr>
      <w:r w:rsidRPr="001C0975">
        <w:rPr>
          <w:rFonts w:ascii="Arial" w:hAnsi="Arial" w:cs="Arial"/>
          <w:bCs/>
          <w:sz w:val="22"/>
          <w:szCs w:val="22"/>
        </w:rPr>
        <w:t xml:space="preserve">W przypadku kryterium </w:t>
      </w:r>
      <w:r w:rsidR="00B460F2" w:rsidRPr="001C0975">
        <w:rPr>
          <w:rFonts w:ascii="Arial" w:hAnsi="Arial" w:cs="Arial"/>
          <w:b/>
          <w:sz w:val="22"/>
          <w:szCs w:val="22"/>
        </w:rPr>
        <w:t xml:space="preserve">Czas </w:t>
      </w:r>
      <w:r w:rsidR="00B460F2" w:rsidRPr="001C0975">
        <w:rPr>
          <w:rFonts w:ascii="Arial" w:hAnsi="Arial" w:cs="Arial"/>
          <w:b/>
          <w:spacing w:val="-1"/>
          <w:sz w:val="22"/>
          <w:szCs w:val="22"/>
        </w:rPr>
        <w:t>przystąpienia do prac</w:t>
      </w:r>
      <w:r w:rsidRPr="001C0975">
        <w:rPr>
          <w:rFonts w:ascii="Arial" w:hAnsi="Arial" w:cs="Arial"/>
          <w:bCs/>
          <w:sz w:val="22"/>
          <w:szCs w:val="22"/>
        </w:rPr>
        <w:t xml:space="preserve"> oferta otrzyma ilość punktów w zależności od zaproponowanego przez Wykonawcę </w:t>
      </w:r>
      <w:r w:rsidR="00B460F2" w:rsidRPr="001C0975">
        <w:rPr>
          <w:rFonts w:ascii="Arial" w:hAnsi="Arial" w:cs="Arial"/>
          <w:bCs/>
          <w:sz w:val="22"/>
          <w:szCs w:val="22"/>
        </w:rPr>
        <w:t xml:space="preserve">czasu przystąpienia do prac </w:t>
      </w:r>
      <w:r w:rsidR="00B460F2" w:rsidRPr="001C0975">
        <w:rPr>
          <w:rFonts w:ascii="Arial" w:hAnsi="Arial" w:cs="Arial"/>
          <w:bCs/>
          <w:spacing w:val="-1"/>
          <w:sz w:val="22"/>
          <w:szCs w:val="22"/>
        </w:rPr>
        <w:t>od dnia zgłoszenia danego zakresu robót</w:t>
      </w:r>
      <w:r w:rsidR="00B460F2" w:rsidRPr="001C0975">
        <w:rPr>
          <w:rFonts w:ascii="Arial" w:hAnsi="Arial" w:cs="Arial"/>
          <w:bCs/>
          <w:sz w:val="22"/>
          <w:szCs w:val="22"/>
        </w:rPr>
        <w:t xml:space="preserve"> </w:t>
      </w:r>
      <w:r w:rsidRPr="001C0975">
        <w:rPr>
          <w:rFonts w:ascii="Arial" w:hAnsi="Arial" w:cs="Arial"/>
          <w:bCs/>
          <w:sz w:val="22"/>
          <w:szCs w:val="22"/>
        </w:rPr>
        <w:t xml:space="preserve">zgodnie z zestawieniem poniżej, przy czym okres ten nie może być krótszy niż </w:t>
      </w:r>
      <w:r w:rsidR="00B460F2" w:rsidRPr="001C0975">
        <w:rPr>
          <w:rFonts w:ascii="Arial" w:hAnsi="Arial" w:cs="Arial"/>
          <w:bCs/>
          <w:sz w:val="22"/>
          <w:szCs w:val="22"/>
        </w:rPr>
        <w:t>3</w:t>
      </w:r>
      <w:r w:rsidRPr="001C0975">
        <w:rPr>
          <w:rFonts w:ascii="Arial" w:hAnsi="Arial" w:cs="Arial"/>
          <w:bCs/>
          <w:sz w:val="22"/>
          <w:szCs w:val="22"/>
        </w:rPr>
        <w:t xml:space="preserve"> </w:t>
      </w:r>
      <w:r w:rsidR="00B460F2" w:rsidRPr="001C0975">
        <w:rPr>
          <w:rFonts w:ascii="Arial" w:hAnsi="Arial" w:cs="Arial"/>
          <w:bCs/>
          <w:sz w:val="22"/>
          <w:szCs w:val="22"/>
        </w:rPr>
        <w:t>dni</w:t>
      </w:r>
      <w:r w:rsidRPr="001C0975">
        <w:rPr>
          <w:rFonts w:ascii="Arial" w:hAnsi="Arial" w:cs="Arial"/>
          <w:bCs/>
          <w:sz w:val="22"/>
          <w:szCs w:val="22"/>
        </w:rPr>
        <w:t xml:space="preserve"> i dłuższy niż </w:t>
      </w:r>
      <w:r w:rsidR="00B460F2" w:rsidRPr="001C0975">
        <w:rPr>
          <w:rFonts w:ascii="Arial" w:hAnsi="Arial" w:cs="Arial"/>
          <w:bCs/>
          <w:sz w:val="22"/>
          <w:szCs w:val="22"/>
        </w:rPr>
        <w:t>7</w:t>
      </w:r>
      <w:r w:rsidRPr="001C0975">
        <w:rPr>
          <w:rFonts w:ascii="Arial" w:hAnsi="Arial" w:cs="Arial"/>
          <w:bCs/>
          <w:sz w:val="22"/>
          <w:szCs w:val="22"/>
        </w:rPr>
        <w:t xml:space="preserve"> </w:t>
      </w:r>
      <w:r w:rsidR="00B460F2" w:rsidRPr="001C0975">
        <w:rPr>
          <w:rFonts w:ascii="Arial" w:hAnsi="Arial" w:cs="Arial"/>
          <w:bCs/>
          <w:sz w:val="22"/>
          <w:szCs w:val="22"/>
        </w:rPr>
        <w:t>dni</w:t>
      </w:r>
      <w:r w:rsidRPr="001C0975">
        <w:rPr>
          <w:rFonts w:ascii="Arial" w:hAnsi="Arial" w:cs="Arial"/>
          <w:bCs/>
          <w:sz w:val="22"/>
          <w:szCs w:val="22"/>
        </w:rPr>
        <w:t>.</w:t>
      </w:r>
    </w:p>
    <w:p w14:paraId="4EE975D0" w14:textId="77777777" w:rsidR="006F62E3" w:rsidRPr="001C0975" w:rsidRDefault="00B460F2" w:rsidP="006F62E3">
      <w:pPr>
        <w:pStyle w:val="Akapitzlist"/>
        <w:spacing w:line="276" w:lineRule="auto"/>
        <w:ind w:left="426"/>
        <w:jc w:val="both"/>
        <w:rPr>
          <w:rFonts w:ascii="Arial" w:hAnsi="Arial" w:cs="Arial"/>
          <w:bCs/>
          <w:sz w:val="22"/>
          <w:szCs w:val="22"/>
        </w:rPr>
      </w:pPr>
      <w:r w:rsidRPr="001C0975">
        <w:rPr>
          <w:rFonts w:ascii="Arial" w:hAnsi="Arial" w:cs="Arial"/>
          <w:bCs/>
          <w:sz w:val="22"/>
          <w:szCs w:val="22"/>
        </w:rPr>
        <w:t>Czas przystąpienia do prac</w:t>
      </w:r>
      <w:r w:rsidR="006F62E3" w:rsidRPr="001C0975">
        <w:rPr>
          <w:rFonts w:ascii="Arial" w:hAnsi="Arial" w:cs="Arial"/>
          <w:bCs/>
          <w:sz w:val="22"/>
          <w:szCs w:val="22"/>
        </w:rPr>
        <w:t xml:space="preserve"> powinien zostać podany w pełnych </w:t>
      </w:r>
      <w:r w:rsidRPr="001C0975">
        <w:rPr>
          <w:rFonts w:ascii="Arial" w:hAnsi="Arial" w:cs="Arial"/>
          <w:bCs/>
          <w:sz w:val="22"/>
          <w:szCs w:val="22"/>
        </w:rPr>
        <w:t>dniach</w:t>
      </w:r>
      <w:r w:rsidR="006F62E3" w:rsidRPr="001C0975">
        <w:rPr>
          <w:rFonts w:ascii="Arial" w:hAnsi="Arial" w:cs="Arial"/>
          <w:bCs/>
          <w:sz w:val="22"/>
          <w:szCs w:val="22"/>
        </w:rPr>
        <w:t>, przy czym Wykonawca nie może zaproponować okresów innych niż wskazane poniżej.</w:t>
      </w:r>
    </w:p>
    <w:p w14:paraId="6D59911E" w14:textId="77777777" w:rsidR="006F62E3" w:rsidRPr="001C0975" w:rsidRDefault="006F62E3" w:rsidP="006F62E3">
      <w:pPr>
        <w:pStyle w:val="Akapitzlist"/>
        <w:spacing w:line="276" w:lineRule="auto"/>
        <w:ind w:left="426"/>
        <w:jc w:val="both"/>
        <w:rPr>
          <w:rFonts w:ascii="Arial" w:hAnsi="Arial" w:cs="Arial"/>
          <w:bCs/>
          <w:sz w:val="22"/>
          <w:szCs w:val="22"/>
        </w:rPr>
      </w:pPr>
      <w:r w:rsidRPr="001C0975">
        <w:rPr>
          <w:rFonts w:ascii="Arial" w:hAnsi="Arial" w:cs="Arial"/>
          <w:bCs/>
          <w:sz w:val="22"/>
          <w:szCs w:val="22"/>
        </w:rPr>
        <w:t xml:space="preserve">W przypadku braku podania przez Wykonawcę w ofercie </w:t>
      </w:r>
      <w:r w:rsidR="00B460F2" w:rsidRPr="001C0975">
        <w:rPr>
          <w:rFonts w:ascii="Arial" w:hAnsi="Arial" w:cs="Arial"/>
          <w:bCs/>
          <w:sz w:val="22"/>
          <w:szCs w:val="22"/>
        </w:rPr>
        <w:t>czasu przystąpienia do prac</w:t>
      </w:r>
      <w:r w:rsidRPr="001C0975">
        <w:rPr>
          <w:rFonts w:ascii="Arial" w:hAnsi="Arial" w:cs="Arial"/>
          <w:bCs/>
          <w:sz w:val="22"/>
          <w:szCs w:val="22"/>
        </w:rPr>
        <w:t xml:space="preserve"> Zamawiający przyjmie, że Wykonawca zaoferował </w:t>
      </w:r>
      <w:r w:rsidR="00B460F2" w:rsidRPr="001C0975">
        <w:rPr>
          <w:rFonts w:ascii="Arial" w:hAnsi="Arial" w:cs="Arial"/>
          <w:bCs/>
          <w:sz w:val="22"/>
          <w:szCs w:val="22"/>
        </w:rPr>
        <w:t>7 dniowy</w:t>
      </w:r>
      <w:r w:rsidRPr="001C0975">
        <w:rPr>
          <w:rFonts w:ascii="Arial" w:hAnsi="Arial" w:cs="Arial"/>
          <w:bCs/>
          <w:sz w:val="22"/>
          <w:szCs w:val="22"/>
        </w:rPr>
        <w:t xml:space="preserve"> </w:t>
      </w:r>
      <w:r w:rsidR="00B460F2" w:rsidRPr="001C0975">
        <w:rPr>
          <w:rFonts w:ascii="Arial" w:hAnsi="Arial" w:cs="Arial"/>
          <w:bCs/>
          <w:sz w:val="22"/>
          <w:szCs w:val="22"/>
        </w:rPr>
        <w:t>czas przystąpienia do prac</w:t>
      </w:r>
      <w:r w:rsidRPr="001C0975">
        <w:rPr>
          <w:rFonts w:ascii="Arial" w:hAnsi="Arial" w:cs="Arial"/>
          <w:bCs/>
          <w:sz w:val="22"/>
          <w:szCs w:val="22"/>
        </w:rPr>
        <w:t>.</w:t>
      </w:r>
    </w:p>
    <w:p w14:paraId="2021139A" w14:textId="77777777" w:rsidR="006F62E3" w:rsidRPr="001C0975" w:rsidRDefault="00B460F2" w:rsidP="006F62E3">
      <w:pPr>
        <w:pStyle w:val="Akapitzlist"/>
        <w:widowControl w:val="0"/>
        <w:tabs>
          <w:tab w:val="left" w:pos="851"/>
        </w:tabs>
        <w:suppressAutoHyphens/>
        <w:spacing w:line="276" w:lineRule="auto"/>
        <w:ind w:left="720"/>
        <w:jc w:val="both"/>
        <w:rPr>
          <w:rFonts w:ascii="Arial" w:hAnsi="Arial" w:cs="Arial"/>
          <w:sz w:val="22"/>
          <w:szCs w:val="22"/>
        </w:rPr>
      </w:pPr>
      <w:r w:rsidRPr="001C0975">
        <w:rPr>
          <w:rFonts w:ascii="Arial" w:hAnsi="Arial" w:cs="Arial"/>
          <w:sz w:val="22"/>
          <w:szCs w:val="22"/>
        </w:rPr>
        <w:t>Czas przystąpienia do prac</w:t>
      </w:r>
      <w:r w:rsidR="00C33CC9" w:rsidRPr="001C0975">
        <w:rPr>
          <w:rFonts w:ascii="Arial" w:hAnsi="Arial" w:cs="Arial"/>
          <w:sz w:val="22"/>
          <w:szCs w:val="22"/>
        </w:rPr>
        <w:tab/>
      </w:r>
      <w:r w:rsidR="006F62E3" w:rsidRPr="001C0975">
        <w:rPr>
          <w:rFonts w:ascii="Arial" w:hAnsi="Arial" w:cs="Arial"/>
          <w:sz w:val="22"/>
          <w:szCs w:val="22"/>
        </w:rPr>
        <w:tab/>
        <w:t>ilość punktów</w:t>
      </w:r>
    </w:p>
    <w:p w14:paraId="2FF9BD68" w14:textId="77777777" w:rsidR="006F62E3" w:rsidRPr="001C0975" w:rsidRDefault="006F62E3" w:rsidP="006F62E3">
      <w:pPr>
        <w:pStyle w:val="Tekstpodstawowywcity2"/>
        <w:spacing w:line="276" w:lineRule="auto"/>
        <w:ind w:left="993" w:hanging="458"/>
        <w:rPr>
          <w:sz w:val="22"/>
          <w:szCs w:val="22"/>
        </w:rPr>
      </w:pPr>
      <w:r w:rsidRPr="001C0975">
        <w:rPr>
          <w:sz w:val="22"/>
          <w:szCs w:val="22"/>
        </w:rPr>
        <w:t xml:space="preserve">- </w:t>
      </w:r>
      <w:r w:rsidR="00B460F2" w:rsidRPr="001C0975">
        <w:rPr>
          <w:sz w:val="22"/>
          <w:szCs w:val="22"/>
        </w:rPr>
        <w:t>7 dni</w:t>
      </w:r>
      <w:r w:rsidR="00B460F2" w:rsidRPr="001C0975">
        <w:rPr>
          <w:sz w:val="22"/>
          <w:szCs w:val="22"/>
        </w:rPr>
        <w:tab/>
      </w:r>
      <w:r w:rsidRPr="001C0975">
        <w:rPr>
          <w:sz w:val="22"/>
          <w:szCs w:val="22"/>
        </w:rPr>
        <w:tab/>
      </w:r>
      <w:r w:rsidR="00C33CC9" w:rsidRPr="001C0975">
        <w:rPr>
          <w:sz w:val="22"/>
          <w:szCs w:val="22"/>
        </w:rPr>
        <w:tab/>
      </w:r>
      <w:r w:rsidR="00C33CC9" w:rsidRPr="001C0975">
        <w:rPr>
          <w:sz w:val="22"/>
          <w:szCs w:val="22"/>
        </w:rPr>
        <w:tab/>
      </w:r>
      <w:r w:rsidRPr="001C0975">
        <w:rPr>
          <w:sz w:val="22"/>
          <w:szCs w:val="22"/>
        </w:rPr>
        <w:tab/>
        <w:t xml:space="preserve"> – 0 pkt.</w:t>
      </w:r>
    </w:p>
    <w:p w14:paraId="1AE41D0B" w14:textId="77777777" w:rsidR="006F62E3" w:rsidRPr="001C0975" w:rsidRDefault="006F62E3" w:rsidP="006F62E3">
      <w:pPr>
        <w:pStyle w:val="Tekstpodstawowywcity2"/>
        <w:spacing w:line="276" w:lineRule="auto"/>
        <w:ind w:left="993" w:hanging="458"/>
        <w:rPr>
          <w:sz w:val="22"/>
          <w:szCs w:val="22"/>
        </w:rPr>
      </w:pPr>
      <w:r w:rsidRPr="001C0975">
        <w:rPr>
          <w:sz w:val="22"/>
          <w:szCs w:val="22"/>
        </w:rPr>
        <w:t xml:space="preserve">- </w:t>
      </w:r>
      <w:r w:rsidR="00B460F2" w:rsidRPr="001C0975">
        <w:rPr>
          <w:sz w:val="22"/>
          <w:szCs w:val="22"/>
        </w:rPr>
        <w:t>5 dni</w:t>
      </w:r>
      <w:r w:rsidR="00B460F2" w:rsidRPr="001C0975">
        <w:rPr>
          <w:sz w:val="22"/>
          <w:szCs w:val="22"/>
        </w:rPr>
        <w:tab/>
      </w:r>
      <w:r w:rsidRPr="001C0975">
        <w:rPr>
          <w:sz w:val="22"/>
          <w:szCs w:val="22"/>
        </w:rPr>
        <w:tab/>
      </w:r>
      <w:r w:rsidR="00C33CC9" w:rsidRPr="001C0975">
        <w:rPr>
          <w:sz w:val="22"/>
          <w:szCs w:val="22"/>
        </w:rPr>
        <w:tab/>
      </w:r>
      <w:r w:rsidR="00C33CC9" w:rsidRPr="001C0975">
        <w:rPr>
          <w:sz w:val="22"/>
          <w:szCs w:val="22"/>
        </w:rPr>
        <w:tab/>
      </w:r>
      <w:r w:rsidRPr="001C0975">
        <w:rPr>
          <w:sz w:val="22"/>
          <w:szCs w:val="22"/>
        </w:rPr>
        <w:tab/>
        <w:t xml:space="preserve"> – 20 pkt.</w:t>
      </w:r>
    </w:p>
    <w:p w14:paraId="3C3AF5CE" w14:textId="77777777" w:rsidR="006F62E3" w:rsidRPr="001C0975" w:rsidRDefault="006F62E3" w:rsidP="006F62E3">
      <w:pPr>
        <w:pStyle w:val="Tekstpodstawowywcity2"/>
        <w:spacing w:line="276" w:lineRule="auto"/>
        <w:ind w:left="993" w:hanging="458"/>
        <w:rPr>
          <w:sz w:val="22"/>
          <w:szCs w:val="22"/>
        </w:rPr>
      </w:pPr>
      <w:r w:rsidRPr="001C0975">
        <w:rPr>
          <w:sz w:val="22"/>
          <w:szCs w:val="22"/>
        </w:rPr>
        <w:t xml:space="preserve">- </w:t>
      </w:r>
      <w:r w:rsidR="00B460F2" w:rsidRPr="001C0975">
        <w:rPr>
          <w:sz w:val="22"/>
          <w:szCs w:val="22"/>
        </w:rPr>
        <w:t>3 dni</w:t>
      </w:r>
      <w:r w:rsidR="00B460F2" w:rsidRPr="001C0975">
        <w:rPr>
          <w:sz w:val="22"/>
          <w:szCs w:val="22"/>
        </w:rPr>
        <w:tab/>
      </w:r>
      <w:r w:rsidRPr="001C0975">
        <w:rPr>
          <w:sz w:val="22"/>
          <w:szCs w:val="22"/>
        </w:rPr>
        <w:tab/>
      </w:r>
      <w:r w:rsidR="00C33CC9" w:rsidRPr="001C0975">
        <w:rPr>
          <w:sz w:val="22"/>
          <w:szCs w:val="22"/>
        </w:rPr>
        <w:tab/>
      </w:r>
      <w:r w:rsidR="00C33CC9" w:rsidRPr="001C0975">
        <w:rPr>
          <w:sz w:val="22"/>
          <w:szCs w:val="22"/>
        </w:rPr>
        <w:tab/>
      </w:r>
      <w:r w:rsidRPr="001C0975">
        <w:rPr>
          <w:sz w:val="22"/>
          <w:szCs w:val="22"/>
        </w:rPr>
        <w:tab/>
        <w:t xml:space="preserve"> – 40 pkt.</w:t>
      </w:r>
    </w:p>
    <w:p w14:paraId="11816AAC" w14:textId="77777777" w:rsidR="006F62E3" w:rsidRPr="001C0975" w:rsidRDefault="006F62E3" w:rsidP="006F62E3">
      <w:pPr>
        <w:pStyle w:val="Akapitzlist"/>
        <w:tabs>
          <w:tab w:val="left" w:pos="567"/>
        </w:tabs>
        <w:spacing w:after="120" w:line="276" w:lineRule="auto"/>
        <w:ind w:left="0"/>
        <w:jc w:val="both"/>
        <w:rPr>
          <w:rFonts w:ascii="Arial" w:hAnsi="Arial" w:cs="Arial"/>
          <w:sz w:val="22"/>
          <w:szCs w:val="22"/>
        </w:rPr>
      </w:pPr>
      <w:r w:rsidRPr="001C0975">
        <w:rPr>
          <w:rFonts w:ascii="Arial" w:hAnsi="Arial" w:cs="Arial"/>
          <w:sz w:val="22"/>
          <w:szCs w:val="22"/>
        </w:rPr>
        <w:lastRenderedPageBreak/>
        <w:t>Zamawiający udzieli zamówienia temu Wykonawcy, który uzyska najwyższą liczbę punktów łącznie w oparciu o powyższe kryteria oceny ofert - obliczone dla każdej części oddzielnie.</w:t>
      </w:r>
    </w:p>
    <w:p w14:paraId="2CE60447" w14:textId="77777777" w:rsidR="006F62E3" w:rsidRPr="001C0975" w:rsidRDefault="006F62E3" w:rsidP="006F62E3">
      <w:pPr>
        <w:pStyle w:val="Akapitzlist"/>
        <w:tabs>
          <w:tab w:val="left" w:pos="567"/>
        </w:tabs>
        <w:spacing w:after="120" w:line="276" w:lineRule="auto"/>
        <w:ind w:left="0"/>
        <w:jc w:val="both"/>
        <w:rPr>
          <w:rFonts w:ascii="Arial" w:hAnsi="Arial" w:cs="Arial"/>
          <w:sz w:val="22"/>
          <w:szCs w:val="22"/>
        </w:rPr>
      </w:pPr>
      <w:r w:rsidRPr="001C0975">
        <w:rPr>
          <w:rFonts w:ascii="Arial" w:hAnsi="Arial" w:cs="Arial"/>
          <w:sz w:val="22"/>
          <w:szCs w:val="22"/>
        </w:rPr>
        <w:t>Jeżeli nie będzie można dokonać wyboru oferty najkorzystniejszej ze względu na to, że dwie lub więcej ofert otrzyma taką samą punktację Zamawiający spośród tych ofert wybierze ofertę z najniższą ceną, a jeżeli zostały złożony oferty o takiej samej cenie, Zamawiający wezwie Wykonawców, którzy złożyli te oferty do złożenia w terminie przez siebie określonym ofert dodatkowych.</w:t>
      </w:r>
    </w:p>
    <w:p w14:paraId="0F3EEFB0" w14:textId="77777777" w:rsidR="006F62E3" w:rsidRPr="001C0975" w:rsidRDefault="006F62E3" w:rsidP="006F62E3">
      <w:pPr>
        <w:pStyle w:val="Tekstpodstawowywcity2"/>
        <w:spacing w:line="276" w:lineRule="auto"/>
        <w:ind w:left="567"/>
        <w:rPr>
          <w:sz w:val="22"/>
          <w:szCs w:val="22"/>
        </w:rPr>
      </w:pPr>
    </w:p>
    <w:p w14:paraId="7C7DE8E2" w14:textId="77777777" w:rsidR="006F62E3" w:rsidRPr="001C0975" w:rsidRDefault="006F62E3" w:rsidP="00055487">
      <w:pPr>
        <w:pStyle w:val="Nagwek2"/>
        <w:numPr>
          <w:ilvl w:val="0"/>
          <w:numId w:val="45"/>
        </w:numPr>
        <w:spacing w:after="120" w:line="276" w:lineRule="auto"/>
        <w:rPr>
          <w:rFonts w:ascii="Arial" w:hAnsi="Arial" w:cs="Arial"/>
          <w:sz w:val="22"/>
          <w:szCs w:val="22"/>
          <w:highlight w:val="lightGray"/>
        </w:rPr>
      </w:pPr>
      <w:bookmarkStart w:id="32" w:name="_Toc465419681"/>
      <w:r w:rsidRPr="001C0975">
        <w:rPr>
          <w:rFonts w:ascii="Arial" w:hAnsi="Arial" w:cs="Arial"/>
          <w:sz w:val="22"/>
          <w:szCs w:val="22"/>
          <w:highlight w:val="lightGray"/>
        </w:rPr>
        <w:t>WYMAGANIA DOTYCZĄCE ZABEZPIECZENIA NALEŻYTEGO WYKONANIA    UMOWY</w:t>
      </w:r>
      <w:bookmarkEnd w:id="32"/>
    </w:p>
    <w:p w14:paraId="055C1DEA" w14:textId="77777777" w:rsidR="006F62E3" w:rsidRPr="001C0975" w:rsidRDefault="006F62E3" w:rsidP="006F62E3">
      <w:pPr>
        <w:spacing w:line="276" w:lineRule="auto"/>
        <w:rPr>
          <w:rFonts w:ascii="Arial" w:hAnsi="Arial" w:cs="Arial"/>
          <w:sz w:val="22"/>
          <w:szCs w:val="22"/>
          <w:highlight w:val="lightGray"/>
        </w:rPr>
      </w:pPr>
    </w:p>
    <w:p w14:paraId="39F45E91" w14:textId="77777777" w:rsidR="006F62E3" w:rsidRPr="001C0975" w:rsidRDefault="006F62E3" w:rsidP="006F62E3">
      <w:pPr>
        <w:pStyle w:val="Tekstpodstawowy"/>
        <w:tabs>
          <w:tab w:val="left" w:pos="567"/>
        </w:tabs>
        <w:spacing w:line="240" w:lineRule="auto"/>
        <w:jc w:val="both"/>
        <w:rPr>
          <w:rFonts w:ascii="Arial" w:hAnsi="Arial" w:cs="Arial"/>
          <w:b w:val="0"/>
          <w:bCs/>
          <w:sz w:val="22"/>
          <w:szCs w:val="22"/>
        </w:rPr>
      </w:pPr>
      <w:r w:rsidRPr="001C0975">
        <w:rPr>
          <w:rFonts w:ascii="Arial" w:hAnsi="Arial" w:cs="Arial"/>
          <w:b w:val="0"/>
          <w:bCs/>
          <w:sz w:val="22"/>
          <w:szCs w:val="22"/>
        </w:rPr>
        <w:t xml:space="preserve">Zamawiający nie wymaga wniesienia zabezpieczenia należytego wykonania umowy. </w:t>
      </w:r>
    </w:p>
    <w:p w14:paraId="6EDCC23B" w14:textId="77777777" w:rsidR="006F62E3" w:rsidRPr="001C0975" w:rsidRDefault="006F62E3" w:rsidP="006F62E3">
      <w:pPr>
        <w:pStyle w:val="Tekstpodstawowy"/>
        <w:tabs>
          <w:tab w:val="left" w:pos="567"/>
        </w:tabs>
        <w:spacing w:line="276" w:lineRule="auto"/>
        <w:jc w:val="both"/>
        <w:rPr>
          <w:rFonts w:ascii="Arial" w:hAnsi="Arial" w:cs="Arial"/>
          <w:b w:val="0"/>
          <w:bCs/>
          <w:sz w:val="22"/>
          <w:szCs w:val="22"/>
        </w:rPr>
      </w:pPr>
    </w:p>
    <w:p w14:paraId="26143E4E" w14:textId="77777777" w:rsidR="006F62E3" w:rsidRPr="001C0975" w:rsidRDefault="006F62E3" w:rsidP="00055487">
      <w:pPr>
        <w:pStyle w:val="Nagwek2"/>
        <w:numPr>
          <w:ilvl w:val="0"/>
          <w:numId w:val="45"/>
        </w:numPr>
        <w:spacing w:after="120" w:line="276" w:lineRule="auto"/>
        <w:rPr>
          <w:rFonts w:ascii="Arial" w:hAnsi="Arial" w:cs="Arial"/>
          <w:sz w:val="22"/>
          <w:szCs w:val="22"/>
          <w:highlight w:val="lightGray"/>
        </w:rPr>
      </w:pPr>
      <w:bookmarkStart w:id="33" w:name="_Toc465419682"/>
      <w:r w:rsidRPr="001C0975">
        <w:rPr>
          <w:rFonts w:ascii="Arial" w:hAnsi="Arial" w:cs="Arial"/>
          <w:sz w:val="22"/>
          <w:szCs w:val="22"/>
          <w:highlight w:val="lightGray"/>
        </w:rPr>
        <w:t>OGŁOSZENIE O WYNIKACH PRZETARGU</w:t>
      </w:r>
      <w:bookmarkEnd w:id="33"/>
    </w:p>
    <w:p w14:paraId="71A70D53" w14:textId="77777777" w:rsidR="006F62E3" w:rsidRPr="001C0975" w:rsidRDefault="006F62E3" w:rsidP="006F62E3">
      <w:pPr>
        <w:widowControl w:val="0"/>
        <w:spacing w:line="276" w:lineRule="auto"/>
        <w:jc w:val="both"/>
        <w:rPr>
          <w:rFonts w:ascii="Arial" w:hAnsi="Arial" w:cs="Arial"/>
          <w:b/>
          <w:bCs/>
          <w:color w:val="000000"/>
          <w:sz w:val="22"/>
          <w:szCs w:val="22"/>
          <w:shd w:val="clear" w:color="auto" w:fill="FFFF00"/>
        </w:rPr>
      </w:pPr>
      <w:r w:rsidRPr="001C0975">
        <w:rPr>
          <w:rFonts w:ascii="Arial" w:hAnsi="Arial" w:cs="Arial"/>
          <w:sz w:val="22"/>
          <w:szCs w:val="22"/>
        </w:rPr>
        <w:t>13.</w:t>
      </w:r>
      <w:r w:rsidRPr="001C0975">
        <w:rPr>
          <w:rFonts w:ascii="Arial" w:hAnsi="Arial" w:cs="Arial"/>
          <w:color w:val="000000"/>
          <w:sz w:val="22"/>
          <w:szCs w:val="22"/>
        </w:rPr>
        <w:t xml:space="preserve">1 Niezwłocznie po wyborze najkorzystniejszej oferty Zamawiający zamieści ogłoszenie </w:t>
      </w:r>
      <w:r w:rsidRPr="001C0975">
        <w:rPr>
          <w:rFonts w:ascii="Arial" w:hAnsi="Arial" w:cs="Arial"/>
          <w:color w:val="000000"/>
          <w:sz w:val="22"/>
          <w:szCs w:val="22"/>
        </w:rPr>
        <w:br/>
        <w:t>o wynikach przetargu na stronie internetowej i w miejscu publicznie dostępnym w swojej siedzibie.</w:t>
      </w:r>
    </w:p>
    <w:p w14:paraId="30B724EF" w14:textId="77777777" w:rsidR="006F62E3" w:rsidRPr="001C0975" w:rsidRDefault="006F62E3" w:rsidP="006F62E3">
      <w:pPr>
        <w:widowControl w:val="0"/>
        <w:spacing w:line="276" w:lineRule="auto"/>
        <w:jc w:val="both"/>
        <w:rPr>
          <w:rFonts w:ascii="Arial" w:hAnsi="Arial" w:cs="Arial"/>
          <w:color w:val="000000"/>
          <w:sz w:val="22"/>
          <w:szCs w:val="22"/>
        </w:rPr>
      </w:pPr>
      <w:r w:rsidRPr="001C0975">
        <w:rPr>
          <w:rFonts w:ascii="Arial" w:hAnsi="Arial" w:cs="Arial"/>
          <w:color w:val="000000"/>
          <w:sz w:val="22"/>
          <w:szCs w:val="22"/>
        </w:rPr>
        <w:t>13.2. Niezwłocznie po wyborze najkorzystniejszej oferty Zamawiający jednocześnie zawiadomi Wykonawców, którzy złożyli oferty o:</w:t>
      </w:r>
    </w:p>
    <w:p w14:paraId="7D10C15B" w14:textId="77777777" w:rsidR="006F62E3" w:rsidRPr="001C0975" w:rsidRDefault="006F62E3" w:rsidP="006F62E3">
      <w:pPr>
        <w:widowControl w:val="0"/>
        <w:spacing w:line="276" w:lineRule="auto"/>
        <w:ind w:left="284"/>
        <w:jc w:val="both"/>
        <w:rPr>
          <w:rFonts w:ascii="Arial" w:hAnsi="Arial" w:cs="Arial"/>
          <w:color w:val="000000"/>
          <w:sz w:val="22"/>
          <w:szCs w:val="22"/>
        </w:rPr>
      </w:pPr>
      <w:r w:rsidRPr="001C0975">
        <w:rPr>
          <w:rFonts w:ascii="Arial" w:hAnsi="Arial" w:cs="Arial"/>
          <w:color w:val="000000"/>
          <w:sz w:val="22"/>
          <w:szCs w:val="22"/>
        </w:rPr>
        <w:t xml:space="preserve">1) wyborze najkorzystniejszej oferty, podając nazwę (firmę), albo imię i nazwisko siedzibę albo adres zamieszkania i adres Wykonawcy, którego ofertę wybrano, uzasadnienie jej wyboru oraz nazwy (firmy), albo imiona i nazwiska, siedziby albo, miejsca zamieszkania </w:t>
      </w:r>
      <w:r w:rsidRPr="001C0975">
        <w:rPr>
          <w:rFonts w:ascii="Arial" w:hAnsi="Arial" w:cs="Arial"/>
          <w:color w:val="000000"/>
          <w:sz w:val="22"/>
          <w:szCs w:val="22"/>
        </w:rPr>
        <w:br/>
        <w:t xml:space="preserve">i adresy Wykonawców, którzy złożyli oferty, a także punktację przyznaną ofertom </w:t>
      </w:r>
      <w:r w:rsidRPr="001C0975">
        <w:rPr>
          <w:rFonts w:ascii="Arial" w:hAnsi="Arial" w:cs="Arial"/>
          <w:color w:val="000000"/>
          <w:sz w:val="22"/>
          <w:szCs w:val="22"/>
        </w:rPr>
        <w:br/>
        <w:t>w każdym kryterium oceny ofert i łączna punktację.</w:t>
      </w:r>
    </w:p>
    <w:p w14:paraId="06D6CCC7" w14:textId="77777777" w:rsidR="006F62E3" w:rsidRPr="001C0975" w:rsidRDefault="006F62E3" w:rsidP="006F62E3">
      <w:pPr>
        <w:widowControl w:val="0"/>
        <w:spacing w:line="276" w:lineRule="auto"/>
        <w:ind w:left="284"/>
        <w:jc w:val="both"/>
        <w:rPr>
          <w:rFonts w:ascii="Arial" w:hAnsi="Arial" w:cs="Arial"/>
          <w:color w:val="000000"/>
          <w:sz w:val="22"/>
          <w:szCs w:val="22"/>
        </w:rPr>
      </w:pPr>
      <w:r w:rsidRPr="001C0975">
        <w:rPr>
          <w:rFonts w:ascii="Arial" w:hAnsi="Arial" w:cs="Arial"/>
          <w:color w:val="000000"/>
          <w:sz w:val="22"/>
          <w:szCs w:val="22"/>
        </w:rPr>
        <w:t>2) Wykonawcach, którzy zostali wykluczeni z postępowania,</w:t>
      </w:r>
    </w:p>
    <w:p w14:paraId="797AA690" w14:textId="77777777" w:rsidR="006F62E3" w:rsidRPr="001C0975" w:rsidRDefault="006F62E3" w:rsidP="006F62E3">
      <w:pPr>
        <w:widowControl w:val="0"/>
        <w:spacing w:line="276" w:lineRule="auto"/>
        <w:ind w:left="284"/>
        <w:jc w:val="both"/>
        <w:rPr>
          <w:rFonts w:ascii="Arial" w:hAnsi="Arial" w:cs="Arial"/>
          <w:color w:val="000000"/>
          <w:sz w:val="22"/>
          <w:szCs w:val="22"/>
        </w:rPr>
      </w:pPr>
      <w:r w:rsidRPr="001C0975">
        <w:rPr>
          <w:rFonts w:ascii="Arial" w:hAnsi="Arial" w:cs="Arial"/>
          <w:color w:val="000000"/>
          <w:sz w:val="22"/>
          <w:szCs w:val="22"/>
        </w:rPr>
        <w:t>3) Wykonawcach, których oferty zostały odrzucone, powodach odrzucenia oferty,</w:t>
      </w:r>
    </w:p>
    <w:p w14:paraId="7154CBF5" w14:textId="77777777" w:rsidR="006F62E3" w:rsidRPr="001C0975" w:rsidRDefault="006F62E3" w:rsidP="006F62E3">
      <w:pPr>
        <w:widowControl w:val="0"/>
        <w:spacing w:line="276" w:lineRule="auto"/>
        <w:ind w:left="284"/>
        <w:jc w:val="both"/>
        <w:rPr>
          <w:rFonts w:ascii="Arial" w:hAnsi="Arial" w:cs="Arial"/>
          <w:color w:val="000000"/>
          <w:sz w:val="22"/>
          <w:szCs w:val="22"/>
        </w:rPr>
      </w:pPr>
      <w:r w:rsidRPr="001C0975">
        <w:rPr>
          <w:rFonts w:ascii="Arial" w:hAnsi="Arial" w:cs="Arial"/>
          <w:color w:val="000000"/>
          <w:sz w:val="22"/>
          <w:szCs w:val="22"/>
        </w:rPr>
        <w:t>4) Wykonawcach, którzy złożyli oferty niepodlegający odrzuceniu,</w:t>
      </w:r>
    </w:p>
    <w:p w14:paraId="5D217AB3" w14:textId="77777777" w:rsidR="006F62E3" w:rsidRPr="001C0975" w:rsidRDefault="006F62E3" w:rsidP="006F62E3">
      <w:pPr>
        <w:widowControl w:val="0"/>
        <w:spacing w:line="276" w:lineRule="auto"/>
        <w:ind w:left="284"/>
        <w:jc w:val="both"/>
        <w:rPr>
          <w:rFonts w:ascii="Arial" w:hAnsi="Arial" w:cs="Arial"/>
          <w:color w:val="000000"/>
          <w:sz w:val="22"/>
          <w:szCs w:val="22"/>
        </w:rPr>
      </w:pPr>
      <w:r w:rsidRPr="001C0975">
        <w:rPr>
          <w:rFonts w:ascii="Arial" w:hAnsi="Arial" w:cs="Arial"/>
          <w:color w:val="000000"/>
          <w:sz w:val="22"/>
          <w:szCs w:val="22"/>
        </w:rPr>
        <w:t>5) o unieważnieniu postępowania - podając uzasadnienie faktyczne i prawne,</w:t>
      </w:r>
    </w:p>
    <w:p w14:paraId="686D193D" w14:textId="77777777" w:rsidR="006F62E3" w:rsidRPr="001C0975" w:rsidRDefault="006F62E3" w:rsidP="006F62E3">
      <w:pPr>
        <w:widowControl w:val="0"/>
        <w:tabs>
          <w:tab w:val="left" w:pos="14476"/>
          <w:tab w:val="left" w:pos="14611"/>
        </w:tabs>
        <w:spacing w:line="276" w:lineRule="auto"/>
        <w:ind w:left="284"/>
        <w:jc w:val="both"/>
        <w:rPr>
          <w:rFonts w:ascii="Arial" w:hAnsi="Arial" w:cs="Arial"/>
          <w:color w:val="000000"/>
          <w:sz w:val="22"/>
          <w:szCs w:val="22"/>
        </w:rPr>
      </w:pPr>
      <w:r w:rsidRPr="001C0975">
        <w:rPr>
          <w:rFonts w:ascii="Arial" w:hAnsi="Arial" w:cs="Arial"/>
          <w:color w:val="000000"/>
          <w:sz w:val="22"/>
          <w:szCs w:val="22"/>
        </w:rPr>
        <w:t>6) o terminie, określonym zgodnie z art. 94 ust. 1 lub 2, po upływie którego może zostać zawarta umowa w sprawie zamówienia publicznego,</w:t>
      </w:r>
    </w:p>
    <w:p w14:paraId="3C6E2ECC" w14:textId="77777777" w:rsidR="006F62E3" w:rsidRPr="001C0975" w:rsidRDefault="006F62E3" w:rsidP="006F62E3">
      <w:pPr>
        <w:widowControl w:val="0"/>
        <w:tabs>
          <w:tab w:val="left" w:pos="14476"/>
          <w:tab w:val="left" w:pos="14611"/>
        </w:tabs>
        <w:spacing w:line="276" w:lineRule="auto"/>
        <w:ind w:left="284"/>
        <w:jc w:val="both"/>
        <w:rPr>
          <w:rFonts w:ascii="Arial" w:hAnsi="Arial" w:cs="Arial"/>
          <w:color w:val="000000"/>
          <w:sz w:val="22"/>
          <w:szCs w:val="22"/>
        </w:rPr>
      </w:pPr>
      <w:r w:rsidRPr="001C0975">
        <w:rPr>
          <w:rFonts w:ascii="Arial" w:hAnsi="Arial" w:cs="Arial"/>
          <w:color w:val="000000"/>
          <w:sz w:val="22"/>
          <w:szCs w:val="22"/>
        </w:rPr>
        <w:t>7) o miejscu i terminie zawarcia umowy Zamawiający zawiadomi Wykonawcę odrębnym pismem lub telefonicznie.</w:t>
      </w:r>
    </w:p>
    <w:p w14:paraId="6A0628B1" w14:textId="77777777" w:rsidR="006F62E3" w:rsidRPr="001C0975" w:rsidRDefault="006F62E3" w:rsidP="006F62E3">
      <w:pPr>
        <w:spacing w:line="276" w:lineRule="auto"/>
        <w:rPr>
          <w:rFonts w:ascii="Arial" w:hAnsi="Arial" w:cs="Arial"/>
          <w:sz w:val="22"/>
          <w:szCs w:val="22"/>
          <w:highlight w:val="lightGray"/>
        </w:rPr>
      </w:pPr>
      <w:r w:rsidRPr="001C0975">
        <w:rPr>
          <w:rFonts w:ascii="Arial" w:hAnsi="Arial" w:cs="Arial"/>
          <w:color w:val="000000"/>
          <w:sz w:val="22"/>
          <w:szCs w:val="22"/>
        </w:rPr>
        <w:t>Zamawiający udostępnia informacje o których  mowa w pkt.1 i 5 na stronie internetowej</w:t>
      </w:r>
    </w:p>
    <w:p w14:paraId="0953ED50" w14:textId="77777777" w:rsidR="006F62E3" w:rsidRPr="001C0975" w:rsidRDefault="006F62E3" w:rsidP="006F62E3">
      <w:pPr>
        <w:spacing w:line="276" w:lineRule="auto"/>
        <w:rPr>
          <w:rFonts w:ascii="Arial" w:hAnsi="Arial" w:cs="Arial"/>
          <w:sz w:val="22"/>
          <w:szCs w:val="22"/>
          <w:highlight w:val="lightGray"/>
        </w:rPr>
      </w:pPr>
    </w:p>
    <w:p w14:paraId="73C3D5D3" w14:textId="77777777" w:rsidR="006F62E3" w:rsidRPr="001C0975" w:rsidRDefault="006F62E3" w:rsidP="00055487">
      <w:pPr>
        <w:pStyle w:val="Nagwek2"/>
        <w:numPr>
          <w:ilvl w:val="0"/>
          <w:numId w:val="45"/>
        </w:numPr>
        <w:spacing w:after="120" w:line="276" w:lineRule="auto"/>
        <w:rPr>
          <w:rFonts w:ascii="Arial" w:hAnsi="Arial" w:cs="Arial"/>
          <w:sz w:val="22"/>
          <w:szCs w:val="22"/>
          <w:highlight w:val="lightGray"/>
        </w:rPr>
      </w:pPr>
      <w:bookmarkStart w:id="34" w:name="_Toc465419683"/>
      <w:r w:rsidRPr="001C0975">
        <w:rPr>
          <w:rFonts w:ascii="Arial" w:hAnsi="Arial" w:cs="Arial"/>
          <w:sz w:val="22"/>
          <w:szCs w:val="22"/>
          <w:highlight w:val="lightGray"/>
        </w:rPr>
        <w:t>FORMALNOŚCI JAKIE NALEŻY DOKONAĆ PRZED PODPISANIEM UMOWY ORAZ OGÓLNE WARUNKI UMOWY</w:t>
      </w:r>
      <w:bookmarkEnd w:id="34"/>
    </w:p>
    <w:p w14:paraId="3AEEEF99"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Najpóźniej do dnia podpisania umowy Wykonawca zobowiązany będzie do:</w:t>
      </w:r>
    </w:p>
    <w:p w14:paraId="7B6A8271" w14:textId="592EA032" w:rsidR="006F62E3" w:rsidRDefault="006F62E3" w:rsidP="00055487">
      <w:pPr>
        <w:pStyle w:val="Akapitzlist"/>
        <w:numPr>
          <w:ilvl w:val="0"/>
          <w:numId w:val="36"/>
        </w:numPr>
        <w:spacing w:line="276" w:lineRule="auto"/>
        <w:ind w:left="993"/>
        <w:jc w:val="both"/>
        <w:rPr>
          <w:rFonts w:ascii="Arial" w:hAnsi="Arial" w:cs="Arial"/>
          <w:sz w:val="22"/>
          <w:szCs w:val="22"/>
        </w:rPr>
      </w:pPr>
      <w:r w:rsidRPr="001C0975">
        <w:rPr>
          <w:rFonts w:ascii="Arial" w:hAnsi="Arial" w:cs="Arial"/>
          <w:sz w:val="22"/>
          <w:szCs w:val="22"/>
        </w:rPr>
        <w:t>przedstawienia umowy regulującej współpracę członków konsorcjum/wspólników spółki cywilnej, tylko w przypadku wyboru oferty złożonej przez konsorcjum lub spółkę cywilnoprawną;</w:t>
      </w:r>
    </w:p>
    <w:p w14:paraId="6CC48D6E" w14:textId="77777777" w:rsidR="00646E26" w:rsidRPr="001C0975" w:rsidRDefault="00646E26" w:rsidP="00BF4AE9">
      <w:pPr>
        <w:pStyle w:val="Akapitzlist"/>
        <w:spacing w:line="276" w:lineRule="auto"/>
        <w:ind w:left="993"/>
        <w:jc w:val="both"/>
        <w:rPr>
          <w:rFonts w:ascii="Arial" w:hAnsi="Arial" w:cs="Arial"/>
          <w:sz w:val="22"/>
          <w:szCs w:val="22"/>
        </w:rPr>
      </w:pPr>
    </w:p>
    <w:p w14:paraId="401B1C4A" w14:textId="77777777" w:rsidR="006F62E3" w:rsidRPr="001C0975" w:rsidRDefault="006F62E3" w:rsidP="00055487">
      <w:pPr>
        <w:pStyle w:val="Akapitzlist"/>
        <w:numPr>
          <w:ilvl w:val="1"/>
          <w:numId w:val="45"/>
        </w:numPr>
        <w:spacing w:line="276" w:lineRule="auto"/>
        <w:ind w:left="709" w:hanging="709"/>
        <w:jc w:val="both"/>
        <w:rPr>
          <w:rFonts w:ascii="Arial" w:hAnsi="Arial" w:cs="Arial"/>
          <w:b/>
          <w:sz w:val="22"/>
          <w:szCs w:val="22"/>
        </w:rPr>
      </w:pPr>
      <w:r w:rsidRPr="001C0975">
        <w:rPr>
          <w:rFonts w:ascii="Arial" w:hAnsi="Arial" w:cs="Arial"/>
          <w:sz w:val="22"/>
          <w:szCs w:val="22"/>
        </w:rPr>
        <w:lastRenderedPageBreak/>
        <w:t xml:space="preserve">Wzór umowy w sprawie  zamówienia  publicznego, jaką  zamawiający podpisze z   wybranym wykonawcą, zawarty jest </w:t>
      </w:r>
      <w:r w:rsidRPr="001C0975">
        <w:rPr>
          <w:rFonts w:ascii="Arial" w:hAnsi="Arial" w:cs="Arial"/>
          <w:b/>
          <w:sz w:val="22"/>
          <w:szCs w:val="22"/>
        </w:rPr>
        <w:t>w załączniku nr 9.</w:t>
      </w:r>
    </w:p>
    <w:p w14:paraId="6B192ACE" w14:textId="77777777" w:rsidR="006F62E3" w:rsidRPr="00EF6F54"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color w:val="333333"/>
          <w:sz w:val="22"/>
          <w:szCs w:val="22"/>
        </w:rPr>
        <w:t xml:space="preserve">Umowa zostanie zawarta </w:t>
      </w:r>
      <w:r w:rsidRPr="00EF6F54">
        <w:rPr>
          <w:rFonts w:ascii="Arial" w:hAnsi="Arial" w:cs="Arial"/>
          <w:b/>
          <w:bCs/>
          <w:sz w:val="22"/>
          <w:szCs w:val="22"/>
        </w:rPr>
        <w:t>w terminie nie krótszym niż 5 dni od dnia przesłania zawiadomienia o wyborze najkorzystniejszej oferty faksem lub drogą elektroniczną, z zastrzeżeniem art. 183 ustawy (jeżeli nie zostanie wniesione odwołanie).</w:t>
      </w:r>
    </w:p>
    <w:p w14:paraId="3F8C1E91"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color w:val="333333"/>
          <w:sz w:val="22"/>
          <w:szCs w:val="22"/>
        </w:rPr>
        <w:t>Umowa w sprawie zamówienia publicznego może zostać zawarta przed upływem terminu określonego w pkt 14.3, jeżeli w postępowaniu o udzielenie zamówienia została złożona tylko jedna oferta.</w:t>
      </w:r>
    </w:p>
    <w:p w14:paraId="7D7D72B8"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 xml:space="preserve">Zamawiający będzie uważał za uchylanie się od obowiązku podpisania umowy w sprawie o udzielenie zamówienia publicznego niestawienie się przez uprawnionych przedstawicieli Wykonawcy w siedzibie Zamawiającego w celu podpisania umowy w wyznaczonym przez Zamawiającego dniu oraz godzinie, bez powiadomienia o przyczynie nieobecności. </w:t>
      </w:r>
    </w:p>
    <w:p w14:paraId="50A6F913"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 xml:space="preserve">W ww. sytuacji Zamawiający wybierze ofertę najkorzystniejszą spośród pozostałych – bez przeprowadzenia ich ponownego badania i oceny, chyba że zachodzą przesłanki, o których mowa w art. 93 ust. 1 PZP. </w:t>
      </w:r>
    </w:p>
    <w:p w14:paraId="30AE2E09" w14:textId="77777777" w:rsidR="006F62E3" w:rsidRPr="001C0975" w:rsidRDefault="006F62E3" w:rsidP="006F62E3">
      <w:pPr>
        <w:pStyle w:val="Akapitzlist"/>
        <w:spacing w:line="276" w:lineRule="auto"/>
        <w:ind w:left="709"/>
        <w:jc w:val="both"/>
        <w:rPr>
          <w:rFonts w:ascii="Arial" w:hAnsi="Arial" w:cs="Arial"/>
          <w:sz w:val="22"/>
          <w:szCs w:val="22"/>
        </w:rPr>
      </w:pPr>
    </w:p>
    <w:p w14:paraId="2528EAD5" w14:textId="77777777" w:rsidR="006F62E3" w:rsidRPr="001C0975" w:rsidRDefault="006F62E3" w:rsidP="00055487">
      <w:pPr>
        <w:pStyle w:val="Nagwek2"/>
        <w:numPr>
          <w:ilvl w:val="0"/>
          <w:numId w:val="45"/>
        </w:numPr>
        <w:spacing w:after="120" w:line="276" w:lineRule="auto"/>
        <w:rPr>
          <w:rFonts w:ascii="Arial" w:hAnsi="Arial" w:cs="Arial"/>
          <w:sz w:val="22"/>
          <w:szCs w:val="22"/>
          <w:highlight w:val="lightGray"/>
        </w:rPr>
      </w:pPr>
      <w:bookmarkStart w:id="35" w:name="_Toc465419684"/>
      <w:r w:rsidRPr="001C0975">
        <w:rPr>
          <w:rFonts w:ascii="Arial" w:hAnsi="Arial" w:cs="Arial"/>
          <w:sz w:val="22"/>
          <w:szCs w:val="22"/>
          <w:highlight w:val="lightGray"/>
        </w:rPr>
        <w:t>INFORMACJA ODNOŚNIE WARUNKÓW ISTOTNYCH ZMIAN POSTANOWIEŃ UMOWY ZAWARTEJ Z WYKONAWCĄ</w:t>
      </w:r>
      <w:bookmarkEnd w:id="35"/>
    </w:p>
    <w:p w14:paraId="2DC5C5DF" w14:textId="77777777" w:rsidR="006F62E3" w:rsidRPr="001C0975" w:rsidRDefault="006F62E3" w:rsidP="00EF6F54">
      <w:pPr>
        <w:tabs>
          <w:tab w:val="left" w:pos="360"/>
        </w:tabs>
        <w:autoSpaceDE w:val="0"/>
        <w:autoSpaceDN w:val="0"/>
        <w:adjustRightInd w:val="0"/>
        <w:ind w:left="360"/>
        <w:rPr>
          <w:rFonts w:ascii="Arial" w:hAnsi="Arial" w:cs="Arial"/>
          <w:sz w:val="22"/>
          <w:szCs w:val="22"/>
        </w:rPr>
      </w:pPr>
    </w:p>
    <w:p w14:paraId="1744C359" w14:textId="77777777" w:rsidR="006F62E3" w:rsidRPr="001C0975" w:rsidRDefault="006F62E3" w:rsidP="006F62E3">
      <w:pPr>
        <w:tabs>
          <w:tab w:val="left" w:pos="360"/>
        </w:tabs>
        <w:autoSpaceDE w:val="0"/>
        <w:autoSpaceDN w:val="0"/>
        <w:adjustRightInd w:val="0"/>
        <w:spacing w:line="276" w:lineRule="auto"/>
        <w:ind w:left="360"/>
        <w:rPr>
          <w:rFonts w:ascii="Arial" w:hAnsi="Arial" w:cs="Arial"/>
          <w:sz w:val="22"/>
          <w:szCs w:val="22"/>
        </w:rPr>
      </w:pPr>
      <w:r w:rsidRPr="001C0975">
        <w:rPr>
          <w:rFonts w:ascii="Arial" w:hAnsi="Arial" w:cs="Arial"/>
          <w:sz w:val="22"/>
          <w:szCs w:val="22"/>
        </w:rPr>
        <w:t>Szczegółowe uregulowania zawiera załączony do SIWZ projekt umowy – załącznik nr 9</w:t>
      </w:r>
      <w:r w:rsidR="007B284B" w:rsidRPr="001C0975">
        <w:rPr>
          <w:rFonts w:ascii="Arial" w:hAnsi="Arial" w:cs="Arial"/>
          <w:sz w:val="22"/>
          <w:szCs w:val="22"/>
        </w:rPr>
        <w:t>.</w:t>
      </w:r>
    </w:p>
    <w:p w14:paraId="4406DDD0" w14:textId="77777777" w:rsidR="006F62E3" w:rsidRPr="001C0975" w:rsidRDefault="006F62E3" w:rsidP="00EF6F54">
      <w:pPr>
        <w:tabs>
          <w:tab w:val="left" w:pos="360"/>
        </w:tabs>
        <w:autoSpaceDE w:val="0"/>
        <w:autoSpaceDN w:val="0"/>
        <w:adjustRightInd w:val="0"/>
        <w:ind w:left="360"/>
        <w:rPr>
          <w:rFonts w:ascii="Arial" w:hAnsi="Arial" w:cs="Arial"/>
          <w:sz w:val="22"/>
          <w:szCs w:val="22"/>
        </w:rPr>
      </w:pPr>
    </w:p>
    <w:p w14:paraId="56783C0B" w14:textId="77777777" w:rsidR="006F62E3" w:rsidRPr="001C0975" w:rsidRDefault="006F62E3" w:rsidP="00055487">
      <w:pPr>
        <w:pStyle w:val="Nagwek2"/>
        <w:numPr>
          <w:ilvl w:val="0"/>
          <w:numId w:val="45"/>
        </w:numPr>
        <w:spacing w:after="120" w:line="276" w:lineRule="auto"/>
        <w:rPr>
          <w:rFonts w:ascii="Arial" w:hAnsi="Arial" w:cs="Arial"/>
          <w:sz w:val="22"/>
          <w:szCs w:val="22"/>
          <w:highlight w:val="lightGray"/>
        </w:rPr>
      </w:pPr>
      <w:bookmarkStart w:id="36" w:name="_Toc465419685"/>
      <w:r w:rsidRPr="001C0975">
        <w:rPr>
          <w:rFonts w:ascii="Arial" w:hAnsi="Arial" w:cs="Arial"/>
          <w:sz w:val="22"/>
          <w:szCs w:val="22"/>
          <w:highlight w:val="lightGray"/>
        </w:rPr>
        <w:t>WYMAGANIA DOTYCZACE UMOWY O PODWYKONAWSTWO</w:t>
      </w:r>
      <w:bookmarkEnd w:id="36"/>
    </w:p>
    <w:p w14:paraId="5DA456C6"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 xml:space="preserve">Wykonawca może powierzyć wykonanie części zamówienia podwykonawcy – w takim przypadku zobowiązany jest do wykazania </w:t>
      </w:r>
      <w:r w:rsidRPr="001C0975">
        <w:rPr>
          <w:rFonts w:ascii="Arial" w:hAnsi="Arial" w:cs="Arial"/>
          <w:b/>
          <w:iCs/>
          <w:sz w:val="22"/>
          <w:szCs w:val="22"/>
        </w:rPr>
        <w:t xml:space="preserve">na/wg załącznika nr 8 do SIWZ </w:t>
      </w:r>
      <w:r w:rsidRPr="001C0975">
        <w:rPr>
          <w:rFonts w:ascii="Arial" w:hAnsi="Arial" w:cs="Arial"/>
          <w:iCs/>
          <w:sz w:val="22"/>
          <w:szCs w:val="22"/>
        </w:rPr>
        <w:t>części zamówienia, której wykonanie zamierza powierzyć podwykonawcom (</w:t>
      </w:r>
      <w:r w:rsidRPr="001C0975">
        <w:rPr>
          <w:rFonts w:ascii="Arial" w:hAnsi="Arial" w:cs="Arial"/>
          <w:bCs/>
          <w:sz w:val="22"/>
          <w:szCs w:val="22"/>
        </w:rPr>
        <w:t>należy dołączyć do oferty - jeżeli występuje)</w:t>
      </w:r>
      <w:r w:rsidRPr="001C0975">
        <w:rPr>
          <w:rFonts w:ascii="Arial" w:hAnsi="Arial" w:cs="Arial"/>
          <w:sz w:val="22"/>
          <w:szCs w:val="22"/>
        </w:rPr>
        <w:t>.</w:t>
      </w:r>
    </w:p>
    <w:p w14:paraId="04A1CF89"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Umowa pomiędzy Wykonawcą a podwykonawcą powinna być zawarta w formie pisemnej pod rygorem nieważności.</w:t>
      </w:r>
    </w:p>
    <w:p w14:paraId="4EA379EF"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 xml:space="preserve">Umowa o podwykonawstwo musi uzależniać prawo do wystawienia faktury lub rachunku od dokonania odbioru przedmiotu 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7089A462"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t>Umowa o podwykonawstwo musi w szczególności zawierać następujące elementy:</w:t>
      </w:r>
    </w:p>
    <w:p w14:paraId="6B742648"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określać kwotę wynagrodzenia podwykonawcy mieszczącą się w granicach kwoty wynagrodzenia określonego w umowie między Wykonawcą a Zamawiającym, przy czym wynagrodzenie podwykonawcy nie może być wyższe od wyceny Wykonawcy za tą część zamówienia przewidzianą w jego kalkulacji ceny za wykonanie przedmiotu zamówienia.</w:t>
      </w:r>
    </w:p>
    <w:p w14:paraId="61ED7A89"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 xml:space="preserve">Umowa o podwykonawstwo musi dokładnie określać część przedmiotu zamówienia, która jest przedmiotem umowy o podwykonawstwo w sposób umożliwiający </w:t>
      </w:r>
      <w:r w:rsidRPr="001C0975">
        <w:rPr>
          <w:rFonts w:ascii="Arial" w:hAnsi="Arial" w:cs="Arial"/>
          <w:sz w:val="22"/>
          <w:szCs w:val="22"/>
        </w:rPr>
        <w:lastRenderedPageBreak/>
        <w:t>identyfikację przedmiotu umowy o podwykonawstwo w przedmiocie zamówienia.</w:t>
      </w:r>
    </w:p>
    <w:p w14:paraId="6E82C6A3"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zastrzegać spełnienie przez podwykonawcę wymagań związanych z gwarancją i rękojmią za wady i zawierać taki okres odpowiedzialności z tytułu gwarancji lub rękojmi za wady, aby nie był krótszy od odpowiedzialności Wykonawcy wobec Zamawiającego.</w:t>
      </w:r>
    </w:p>
    <w:p w14:paraId="2A0B587F"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zawierać termin zapłaty wynagrodzenia podwykonawcy lub dalszego podwykonawcy nie dłuższy niż 30 dni od dnia doręczenia Wykonawcy, podwykonawcy lub dalszemu podwykonawcy faktury lub rachunku, potwierdzających wykonanie zleconej podwykonawcy lub dalszemu podwykonawcy dostawy, usługi lub roboty budowlanej,</w:t>
      </w:r>
    </w:p>
    <w:p w14:paraId="104ECE97"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określać termin zapłaty o którym mowa w pkt. 4 w taki sposób aby umożliwić Zamawiającemu terminową zapłatę wynagrodzenia Wykonawcy zgodnie z zapisami ustawy z dnia 8 marca 2013r o terminach zapłaty w transakcjach handlowych (Dz. U. z 2013r., poz. 403).</w:t>
      </w:r>
    </w:p>
    <w:p w14:paraId="3A583126"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Wykonawca zamierzający zawrzeć umowę z podwykonawcą jest zobowiązany do przedłożenia do akceptacji Zamawiającego projektu umowy o podwykonawstwo ,oraz projektu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w:t>
      </w:r>
    </w:p>
    <w:p w14:paraId="646264C8"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Zamawiający zgłosi w formie pisemnej zastrzeżenia do projektu umowy o której mowa w ust.1 lub do projektu jej zmiany jeżeli będzie on niezgodny z wymaganiami zamawiającego określonymi w SIWZ i we wzorze umowy odnośnie umowy o podwykonawstwo lub gdy termin zapłaty wynagrodzenia należnego podwykonawcy lub dalszego podwykonawcy będzie dłuższy niż określony w umowie z wykonawcą.</w:t>
      </w:r>
    </w:p>
    <w:p w14:paraId="2DC12EAA"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Zamawiający zgłasza w formie pisemnej zastrzeżenia w terminie do 14 dni od przedstawienia mu projektu umowy lub projektu jej zmian.</w:t>
      </w:r>
    </w:p>
    <w:p w14:paraId="6727F9B6"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Jeżeli Zamawiający w terminie 14 dni od przedstawienia mu przez Wykonawcę projektu umowy lub projektu jej zmiany ,o których mowa w ust 3 nie zgłosi na piśmie zastrzeżeń ,uważa się że Zamawiający zaakceptował projekt umowy lub projekt jej zmiany.</w:t>
      </w:r>
    </w:p>
    <w:p w14:paraId="03A39FAD"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Po zawarciu zaakceptowanej przez Zamawiającego umowy o podwykonawstwo, Wykonawca jest zobowiązany do przedłożenia Zamawiającemu poświadczonej „za zgodność z oryginałem” kopii zawartej umowy i jej zmian w terminie 7 dni od dnia jej zawarcia. Poświadczoną za zgodność z oryginałem kopię zawartej umowy i jej zmian może złożyć Zamawiającemu również podwykonawca lub dalszy podwykonawca.</w:t>
      </w:r>
    </w:p>
    <w:p w14:paraId="37315A2F"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Jeżeli Zamawiający w terminie 7 dni od dnia przedłożenia umowy o podwykonawstwo, i jej zmian nie zgłosi na piśmie sprzeciwu, uważa się że zaakceptował przedłożoną umowę lub jej zmianę.</w:t>
      </w:r>
    </w:p>
    <w:p w14:paraId="7B5D8899" w14:textId="77777777" w:rsidR="006F62E3" w:rsidRPr="001C0975" w:rsidRDefault="006F62E3" w:rsidP="00055487">
      <w:pPr>
        <w:pStyle w:val="Podpistabeli0"/>
        <w:numPr>
          <w:ilvl w:val="0"/>
          <w:numId w:val="37"/>
        </w:numPr>
        <w:spacing w:line="276" w:lineRule="auto"/>
        <w:jc w:val="both"/>
        <w:rPr>
          <w:rFonts w:ascii="Arial" w:hAnsi="Arial" w:cs="Arial"/>
          <w:sz w:val="22"/>
          <w:szCs w:val="22"/>
        </w:rPr>
      </w:pPr>
      <w:r w:rsidRPr="001C0975">
        <w:rPr>
          <w:rFonts w:ascii="Arial" w:hAnsi="Arial" w:cs="Arial"/>
          <w:sz w:val="22"/>
          <w:szCs w:val="22"/>
        </w:rPr>
        <w:t>Wykonawca, podwykonawca lub dalszy podwykonawca przedkłada Zamawiającemu poświadczoną za zgodność z oryginałem kopię każdej umowy o podwykonawstwo, której przedmiotem są dostawy i usługi oraz jej zmianę w terminie 7 dni od dnia jej zawarcia , z wyłączeniem umów o podwykonawstwo o wartości mniejszej niż 0,5% wartości umowy o zamówienie publiczne zawartej między Wykonawcą a Zamawiającym</w:t>
      </w:r>
    </w:p>
    <w:p w14:paraId="4E4E5961" w14:textId="77777777" w:rsidR="006F62E3" w:rsidRPr="001C0975" w:rsidRDefault="006F62E3" w:rsidP="00055487">
      <w:pPr>
        <w:pStyle w:val="Akapitzlist"/>
        <w:numPr>
          <w:ilvl w:val="1"/>
          <w:numId w:val="45"/>
        </w:numPr>
        <w:spacing w:line="276" w:lineRule="auto"/>
        <w:ind w:left="709" w:hanging="709"/>
        <w:jc w:val="both"/>
        <w:rPr>
          <w:rFonts w:ascii="Arial" w:hAnsi="Arial" w:cs="Arial"/>
          <w:sz w:val="22"/>
          <w:szCs w:val="22"/>
        </w:rPr>
      </w:pPr>
      <w:r w:rsidRPr="001C0975">
        <w:rPr>
          <w:rFonts w:ascii="Arial" w:hAnsi="Arial" w:cs="Arial"/>
          <w:sz w:val="22"/>
          <w:szCs w:val="22"/>
        </w:rPr>
        <w:lastRenderedPageBreak/>
        <w:t>Pozostałe warunki umowy podwykonawczej określa wzór umowy stanowiący załącznik do SIWZ.</w:t>
      </w:r>
    </w:p>
    <w:p w14:paraId="2EC7CB8F" w14:textId="77777777" w:rsidR="006F62E3" w:rsidRPr="001C0975" w:rsidRDefault="006F62E3" w:rsidP="00055487">
      <w:pPr>
        <w:pStyle w:val="Nagwek2"/>
        <w:numPr>
          <w:ilvl w:val="0"/>
          <w:numId w:val="45"/>
        </w:numPr>
        <w:spacing w:after="120"/>
        <w:ind w:hanging="674"/>
        <w:rPr>
          <w:rFonts w:ascii="Arial" w:hAnsi="Arial" w:cs="Arial"/>
          <w:sz w:val="22"/>
          <w:szCs w:val="22"/>
          <w:highlight w:val="lightGray"/>
        </w:rPr>
      </w:pPr>
      <w:bookmarkStart w:id="37" w:name="_Toc465419686"/>
      <w:r w:rsidRPr="001C0975">
        <w:rPr>
          <w:rFonts w:ascii="Arial" w:hAnsi="Arial" w:cs="Arial"/>
          <w:color w:val="000000"/>
          <w:sz w:val="22"/>
          <w:szCs w:val="22"/>
          <w:highlight w:val="lightGray"/>
        </w:rPr>
        <w:t>UDOSTĘPNIANIE DOKUMENTÓW POSTĘPOWANIA</w:t>
      </w:r>
    </w:p>
    <w:p w14:paraId="41D90750" w14:textId="77777777" w:rsidR="006F62E3" w:rsidRPr="001C0975" w:rsidRDefault="006F62E3" w:rsidP="006F62E3">
      <w:pPr>
        <w:pStyle w:val="Nagwek2"/>
        <w:spacing w:after="120"/>
        <w:ind w:left="674"/>
        <w:rPr>
          <w:rFonts w:ascii="Arial" w:hAnsi="Arial" w:cs="Arial"/>
          <w:b w:val="0"/>
          <w:sz w:val="22"/>
          <w:szCs w:val="22"/>
          <w:highlight w:val="lightGray"/>
        </w:rPr>
      </w:pPr>
      <w:r w:rsidRPr="001C0975">
        <w:rPr>
          <w:rFonts w:ascii="Arial" w:hAnsi="Arial" w:cs="Arial"/>
          <w:b w:val="0"/>
          <w:color w:val="000000"/>
          <w:sz w:val="22"/>
          <w:szCs w:val="22"/>
        </w:rPr>
        <w:t xml:space="preserve">Wszelkie udostępnianie przez Zamawiającego protokołu lub załączników, odbywać się może zgodnie z art. 96 ustawy Prawo zamówień publicznych i § 4 ust. 1-5 rozporządzenia Ministra Rozwoju z dnia 26.07.2016 r. / Dz. U. z 2016 r. poz. 1128/ w sprawie protokołu o udzielenie zamówienia </w:t>
      </w:r>
      <w:r w:rsidRPr="001C0975">
        <w:rPr>
          <w:rFonts w:ascii="Arial" w:hAnsi="Arial" w:cs="Arial"/>
          <w:b w:val="0"/>
          <w:bCs w:val="0"/>
          <w:color w:val="000000"/>
          <w:sz w:val="22"/>
          <w:szCs w:val="22"/>
        </w:rPr>
        <w:t>publicznego, na pisemny wniosek Wykonawcy.</w:t>
      </w:r>
    </w:p>
    <w:p w14:paraId="3DFA6426" w14:textId="77777777" w:rsidR="006F62E3" w:rsidRPr="001C0975" w:rsidRDefault="006F62E3" w:rsidP="00055487">
      <w:pPr>
        <w:pStyle w:val="Nagwek2"/>
        <w:numPr>
          <w:ilvl w:val="0"/>
          <w:numId w:val="45"/>
        </w:numPr>
        <w:spacing w:after="120" w:line="276" w:lineRule="auto"/>
        <w:ind w:hanging="674"/>
        <w:rPr>
          <w:rFonts w:ascii="Arial" w:hAnsi="Arial" w:cs="Arial"/>
          <w:sz w:val="22"/>
          <w:szCs w:val="22"/>
          <w:highlight w:val="lightGray"/>
        </w:rPr>
      </w:pPr>
      <w:r w:rsidRPr="001C0975">
        <w:rPr>
          <w:rFonts w:ascii="Arial" w:hAnsi="Arial" w:cs="Arial"/>
          <w:sz w:val="22"/>
          <w:szCs w:val="22"/>
          <w:highlight w:val="lightGray"/>
        </w:rPr>
        <w:t>ZAMAWIAJACY NIE PRZEWIDUJE ZWROTU KOSZTÓW UDZIAŁU</w:t>
      </w:r>
      <w:r w:rsidRPr="001C0975">
        <w:rPr>
          <w:rFonts w:ascii="Arial" w:hAnsi="Arial" w:cs="Arial"/>
          <w:sz w:val="22"/>
          <w:szCs w:val="22"/>
          <w:highlight w:val="lightGray"/>
        </w:rPr>
        <w:br/>
        <w:t>W POSTĘPOWANIU z zastrzeżeniem 93 ust. 4 PZP</w:t>
      </w:r>
      <w:bookmarkEnd w:id="37"/>
    </w:p>
    <w:p w14:paraId="49E0E8B6" w14:textId="77777777" w:rsidR="006F62E3" w:rsidRPr="001C0975" w:rsidRDefault="006F62E3" w:rsidP="00055487">
      <w:pPr>
        <w:pStyle w:val="Nagwek2"/>
        <w:numPr>
          <w:ilvl w:val="0"/>
          <w:numId w:val="45"/>
        </w:numPr>
        <w:spacing w:after="120" w:line="276" w:lineRule="auto"/>
        <w:ind w:hanging="674"/>
        <w:rPr>
          <w:rFonts w:ascii="Arial" w:hAnsi="Arial" w:cs="Arial"/>
          <w:sz w:val="22"/>
          <w:szCs w:val="22"/>
          <w:highlight w:val="lightGray"/>
        </w:rPr>
      </w:pPr>
      <w:bookmarkStart w:id="38" w:name="_Toc465419687"/>
      <w:r w:rsidRPr="001C0975">
        <w:rPr>
          <w:rFonts w:ascii="Arial" w:hAnsi="Arial" w:cs="Arial"/>
          <w:sz w:val="22"/>
          <w:szCs w:val="22"/>
          <w:highlight w:val="lightGray"/>
        </w:rPr>
        <w:t>ZAMAWIAJĄCY NIE PRZEWIDUJE UDZIELENIA ZALICZEK NA POCZET WYKONANIA ZAMÓWIENIA</w:t>
      </w:r>
      <w:bookmarkEnd w:id="38"/>
    </w:p>
    <w:p w14:paraId="544C5EF7" w14:textId="77777777" w:rsidR="006F62E3" w:rsidRPr="001C0975" w:rsidRDefault="006F62E3" w:rsidP="00055487">
      <w:pPr>
        <w:pStyle w:val="Nagwek2"/>
        <w:numPr>
          <w:ilvl w:val="0"/>
          <w:numId w:val="45"/>
        </w:numPr>
        <w:spacing w:after="120" w:line="276" w:lineRule="auto"/>
        <w:ind w:hanging="674"/>
        <w:rPr>
          <w:rFonts w:ascii="Arial" w:hAnsi="Arial" w:cs="Arial"/>
          <w:sz w:val="22"/>
          <w:szCs w:val="22"/>
          <w:highlight w:val="lightGray"/>
        </w:rPr>
      </w:pPr>
      <w:bookmarkStart w:id="39" w:name="_Toc465419688"/>
      <w:r w:rsidRPr="001C0975">
        <w:rPr>
          <w:rFonts w:ascii="Arial" w:hAnsi="Arial" w:cs="Arial"/>
          <w:sz w:val="22"/>
          <w:szCs w:val="22"/>
          <w:highlight w:val="lightGray"/>
        </w:rPr>
        <w:t>POUCZENIE O ŚRODKACH OCHRONY PRAWNEJ PRZYSŁUGUJĄCYCH WYKONAWCY W TOKU POSTĘPOWANIA O UDZIELENIE ZAMÓWIENIA.</w:t>
      </w:r>
      <w:bookmarkEnd w:id="39"/>
    </w:p>
    <w:p w14:paraId="10E40333" w14:textId="77777777" w:rsidR="006F62E3" w:rsidRPr="001C0975" w:rsidRDefault="006F62E3" w:rsidP="006F62E3">
      <w:pPr>
        <w:autoSpaceDE w:val="0"/>
        <w:autoSpaceDN w:val="0"/>
        <w:adjustRightInd w:val="0"/>
        <w:spacing w:line="276" w:lineRule="auto"/>
        <w:ind w:left="709"/>
        <w:jc w:val="both"/>
        <w:rPr>
          <w:rFonts w:ascii="Arial" w:hAnsi="Arial" w:cs="Arial"/>
          <w:b/>
          <w:sz w:val="22"/>
          <w:szCs w:val="22"/>
        </w:rPr>
      </w:pPr>
      <w:r w:rsidRPr="001C0975">
        <w:rPr>
          <w:rFonts w:ascii="Arial" w:hAnsi="Arial" w:cs="Arial"/>
          <w:b/>
          <w:sz w:val="22"/>
          <w:szCs w:val="22"/>
        </w:rPr>
        <w:t xml:space="preserve">Zasady wnoszenia i rozpatrywania środków ochrony prawnej regulują przepisy ustawy </w:t>
      </w:r>
      <w:proofErr w:type="spellStart"/>
      <w:r w:rsidRPr="001C0975">
        <w:rPr>
          <w:rFonts w:ascii="Arial" w:hAnsi="Arial" w:cs="Arial"/>
          <w:b/>
          <w:sz w:val="22"/>
          <w:szCs w:val="22"/>
        </w:rPr>
        <w:t>Pzp</w:t>
      </w:r>
      <w:proofErr w:type="spellEnd"/>
      <w:r w:rsidRPr="001C0975">
        <w:rPr>
          <w:rFonts w:ascii="Arial" w:hAnsi="Arial" w:cs="Arial"/>
          <w:b/>
          <w:sz w:val="22"/>
          <w:szCs w:val="22"/>
        </w:rPr>
        <w:t xml:space="preserve"> od art. 179 do art. 198g.</w:t>
      </w:r>
    </w:p>
    <w:p w14:paraId="165B6A5C" w14:textId="77777777" w:rsidR="006F62E3" w:rsidRPr="001C0975" w:rsidRDefault="006F62E3" w:rsidP="006F62E3">
      <w:pPr>
        <w:autoSpaceDE w:val="0"/>
        <w:autoSpaceDN w:val="0"/>
        <w:adjustRightInd w:val="0"/>
        <w:spacing w:line="276" w:lineRule="auto"/>
        <w:ind w:left="709"/>
        <w:jc w:val="both"/>
        <w:rPr>
          <w:rFonts w:ascii="Arial" w:hAnsi="Arial" w:cs="Arial"/>
          <w:sz w:val="22"/>
          <w:szCs w:val="22"/>
        </w:rPr>
      </w:pPr>
      <w:r w:rsidRPr="001C0975">
        <w:rPr>
          <w:rFonts w:ascii="Arial" w:hAnsi="Arial" w:cs="Arial"/>
          <w:sz w:val="22"/>
          <w:szCs w:val="22"/>
        </w:rPr>
        <w:t>Wykonawcy, a także innemu podmiotowi, który ma lub miał interes w uzyskaniu danego zamówienia oraz poniósł lub może ponieść szkodę w wyniku naruszenia przez Zamawiającego przepisów ustawy PZP przysługują środki ochrony prawnej w formie:</w:t>
      </w:r>
    </w:p>
    <w:p w14:paraId="4C0C130E" w14:textId="77777777" w:rsidR="006F62E3" w:rsidRPr="001C0975" w:rsidRDefault="006F62E3" w:rsidP="006F62E3">
      <w:pPr>
        <w:autoSpaceDE w:val="0"/>
        <w:autoSpaceDN w:val="0"/>
        <w:adjustRightInd w:val="0"/>
        <w:spacing w:line="276" w:lineRule="auto"/>
        <w:ind w:left="709"/>
        <w:jc w:val="both"/>
        <w:rPr>
          <w:rFonts w:ascii="Arial" w:hAnsi="Arial" w:cs="Arial"/>
          <w:sz w:val="22"/>
          <w:szCs w:val="22"/>
        </w:rPr>
      </w:pPr>
    </w:p>
    <w:p w14:paraId="0643CC71" w14:textId="77777777" w:rsidR="006F62E3" w:rsidRPr="001C0975" w:rsidRDefault="006F62E3" w:rsidP="00055487">
      <w:pPr>
        <w:pStyle w:val="Akapitzlist"/>
        <w:numPr>
          <w:ilvl w:val="1"/>
          <w:numId w:val="45"/>
        </w:numPr>
        <w:spacing w:line="276" w:lineRule="auto"/>
        <w:ind w:left="426" w:hanging="426"/>
        <w:jc w:val="both"/>
        <w:rPr>
          <w:rFonts w:ascii="Arial" w:hAnsi="Arial" w:cs="Arial"/>
          <w:sz w:val="22"/>
          <w:szCs w:val="22"/>
        </w:rPr>
      </w:pPr>
      <w:r w:rsidRPr="001C0975">
        <w:rPr>
          <w:rFonts w:ascii="Arial" w:hAnsi="Arial" w:cs="Arial"/>
          <w:sz w:val="22"/>
          <w:szCs w:val="22"/>
        </w:rPr>
        <w:t>ODWOŁANIA</w:t>
      </w:r>
    </w:p>
    <w:p w14:paraId="7206C20C" w14:textId="77777777" w:rsidR="006F62E3" w:rsidRPr="001C0975" w:rsidRDefault="006F62E3" w:rsidP="006F62E3">
      <w:pPr>
        <w:pStyle w:val="Akapitzlist"/>
        <w:spacing w:line="276" w:lineRule="auto"/>
        <w:ind w:left="709"/>
        <w:jc w:val="both"/>
        <w:rPr>
          <w:rFonts w:ascii="Arial" w:hAnsi="Arial" w:cs="Arial"/>
          <w:sz w:val="22"/>
          <w:szCs w:val="22"/>
        </w:rPr>
      </w:pPr>
      <w:r w:rsidRPr="001C0975">
        <w:rPr>
          <w:rFonts w:ascii="Arial" w:hAnsi="Arial" w:cs="Arial"/>
          <w:sz w:val="22"/>
          <w:szCs w:val="22"/>
        </w:rPr>
        <w:t xml:space="preserve">Zasady i warunki wnoszenia odwołania określono w Rozdziale 2 dział VI Środki ochrony prawnej ustawy PZP. </w:t>
      </w:r>
    </w:p>
    <w:p w14:paraId="084F2CA4" w14:textId="77777777" w:rsidR="006F62E3" w:rsidRPr="001C0975" w:rsidRDefault="006F62E3" w:rsidP="006F62E3">
      <w:pPr>
        <w:pStyle w:val="Akapitzlist"/>
        <w:spacing w:line="276" w:lineRule="auto"/>
        <w:ind w:left="709"/>
        <w:jc w:val="both"/>
        <w:rPr>
          <w:rFonts w:ascii="Arial" w:hAnsi="Arial" w:cs="Arial"/>
          <w:sz w:val="22"/>
          <w:szCs w:val="22"/>
        </w:rPr>
      </w:pPr>
      <w:r w:rsidRPr="001C0975">
        <w:rPr>
          <w:rFonts w:ascii="Arial" w:hAnsi="Arial" w:cs="Arial"/>
          <w:sz w:val="22"/>
          <w:szCs w:val="22"/>
        </w:rPr>
        <w:t xml:space="preserve">Wykonawca może w terminie przewidzianym do wniesienia odwołania poinformować Zamawiającego o niezgodnej z przepisami ustawy czynności podjętej przez niego lub zaniechaniu czynności, do której jest on zobowiązany na podstawie ustawy, a na które nie przysługuje odwołanie na podstawie art. 180 ust. 2 ustawy </w:t>
      </w:r>
      <w:proofErr w:type="spellStart"/>
      <w:r w:rsidRPr="001C0975">
        <w:rPr>
          <w:rFonts w:ascii="Arial" w:hAnsi="Arial" w:cs="Arial"/>
          <w:sz w:val="22"/>
          <w:szCs w:val="22"/>
        </w:rPr>
        <w:t>Pzp</w:t>
      </w:r>
      <w:proofErr w:type="spellEnd"/>
      <w:r w:rsidRPr="001C0975">
        <w:rPr>
          <w:rFonts w:ascii="Arial" w:hAnsi="Arial" w:cs="Arial"/>
          <w:sz w:val="22"/>
          <w:szCs w:val="22"/>
        </w:rPr>
        <w:t>.</w:t>
      </w:r>
    </w:p>
    <w:p w14:paraId="607040CE" w14:textId="77777777" w:rsidR="006F62E3" w:rsidRPr="001C0975" w:rsidRDefault="006F62E3" w:rsidP="00055487">
      <w:pPr>
        <w:pStyle w:val="Akapitzlist"/>
        <w:numPr>
          <w:ilvl w:val="1"/>
          <w:numId w:val="45"/>
        </w:numPr>
        <w:spacing w:before="120" w:line="276" w:lineRule="auto"/>
        <w:ind w:left="425" w:hanging="425"/>
        <w:jc w:val="both"/>
        <w:rPr>
          <w:rFonts w:ascii="Arial" w:hAnsi="Arial" w:cs="Arial"/>
          <w:sz w:val="22"/>
          <w:szCs w:val="22"/>
        </w:rPr>
      </w:pPr>
      <w:r w:rsidRPr="001C0975">
        <w:rPr>
          <w:rFonts w:ascii="Arial" w:hAnsi="Arial" w:cs="Arial"/>
          <w:sz w:val="22"/>
          <w:szCs w:val="22"/>
        </w:rPr>
        <w:t>SKARGA DO SĄDU</w:t>
      </w:r>
    </w:p>
    <w:p w14:paraId="4D7305A3" w14:textId="77777777" w:rsidR="006F62E3" w:rsidRPr="001C0975" w:rsidRDefault="006F62E3" w:rsidP="006F62E3">
      <w:pPr>
        <w:pStyle w:val="Akapitzlist"/>
        <w:spacing w:line="276" w:lineRule="auto"/>
        <w:ind w:left="709"/>
        <w:jc w:val="both"/>
        <w:rPr>
          <w:rFonts w:ascii="Arial" w:hAnsi="Arial" w:cs="Arial"/>
          <w:sz w:val="22"/>
          <w:szCs w:val="22"/>
        </w:rPr>
      </w:pPr>
      <w:r w:rsidRPr="001C0975">
        <w:rPr>
          <w:rFonts w:ascii="Arial" w:hAnsi="Arial" w:cs="Arial"/>
          <w:sz w:val="22"/>
          <w:szCs w:val="22"/>
        </w:rPr>
        <w:t>Zasady i warunki wnoszenia skargi określono w Rozdziale 3 dział VI Środki ochrony prawnej ustawy PZP.</w:t>
      </w:r>
    </w:p>
    <w:p w14:paraId="5B3947F8" w14:textId="77777777" w:rsidR="009F784C" w:rsidRPr="001C0975" w:rsidRDefault="009F784C" w:rsidP="006F62E3">
      <w:pPr>
        <w:pStyle w:val="Akapitzlist"/>
        <w:spacing w:line="276" w:lineRule="auto"/>
        <w:ind w:left="709"/>
        <w:jc w:val="both"/>
        <w:rPr>
          <w:rFonts w:ascii="Arial" w:hAnsi="Arial" w:cs="Arial"/>
          <w:sz w:val="22"/>
          <w:szCs w:val="22"/>
        </w:rPr>
      </w:pPr>
    </w:p>
    <w:p w14:paraId="765A14CA" w14:textId="77777777" w:rsidR="006F62E3" w:rsidRPr="001C0975" w:rsidRDefault="006F62E3" w:rsidP="00055487">
      <w:pPr>
        <w:pStyle w:val="Akapitzlist"/>
        <w:numPr>
          <w:ilvl w:val="0"/>
          <w:numId w:val="45"/>
        </w:numPr>
        <w:spacing w:line="276" w:lineRule="auto"/>
        <w:ind w:left="284" w:hanging="284"/>
        <w:jc w:val="both"/>
        <w:rPr>
          <w:rFonts w:ascii="Arial" w:hAnsi="Arial" w:cs="Arial"/>
          <w:sz w:val="22"/>
          <w:szCs w:val="22"/>
          <w:highlight w:val="lightGray"/>
        </w:rPr>
      </w:pPr>
      <w:r w:rsidRPr="001C0975">
        <w:rPr>
          <w:rFonts w:ascii="Arial" w:hAnsi="Arial" w:cs="Arial"/>
          <w:b/>
          <w:bCs/>
          <w:sz w:val="22"/>
          <w:szCs w:val="22"/>
          <w:highlight w:val="lightGray"/>
        </w:rPr>
        <w:t>KLAUZULA INFORMACYJNA.</w:t>
      </w:r>
    </w:p>
    <w:p w14:paraId="78DC720E" w14:textId="77777777" w:rsidR="006F62E3" w:rsidRPr="001C0975" w:rsidRDefault="006F62E3" w:rsidP="006F62E3">
      <w:pPr>
        <w:spacing w:line="276" w:lineRule="auto"/>
        <w:jc w:val="both"/>
        <w:rPr>
          <w:rFonts w:ascii="Arial" w:hAnsi="Arial" w:cs="Arial"/>
          <w:sz w:val="22"/>
          <w:szCs w:val="22"/>
        </w:rPr>
      </w:pPr>
    </w:p>
    <w:p w14:paraId="3C1079D9" w14:textId="77777777" w:rsidR="00E94F78" w:rsidRPr="001C0975" w:rsidRDefault="00E94F78" w:rsidP="00E94F78">
      <w:pPr>
        <w:spacing w:after="160" w:line="276" w:lineRule="auto"/>
        <w:jc w:val="both"/>
        <w:rPr>
          <w:rFonts w:ascii="Arial" w:eastAsiaTheme="minorHAnsi" w:hAnsi="Arial" w:cs="Arial"/>
          <w:sz w:val="22"/>
          <w:szCs w:val="22"/>
          <w:lang w:eastAsia="en-US"/>
        </w:rPr>
      </w:pPr>
      <w:r w:rsidRPr="001C0975">
        <w:rPr>
          <w:rFonts w:ascii="Arial" w:eastAsiaTheme="minorHAnsi" w:hAnsi="Arial" w:cs="Arial"/>
          <w:sz w:val="22"/>
          <w:szCs w:val="22"/>
          <w:lang w:eastAsia="en-US"/>
        </w:rPr>
        <w:t xml:space="preserve">Zgodnie z art. 13 ust. 1 i 2 rozporządzenia Parlamentu Europejskiego i Rady (UE) 2016/679 </w:t>
      </w:r>
      <w:r w:rsidRPr="001C0975">
        <w:rPr>
          <w:rFonts w:ascii="Arial" w:eastAsiaTheme="minorHAnsi" w:hAnsi="Arial" w:cs="Arial"/>
          <w:sz w:val="22"/>
          <w:szCs w:val="22"/>
          <w:lang w:eastAsia="en-US"/>
        </w:rPr>
        <w:b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Pr="001C0975">
        <w:rPr>
          <w:rFonts w:ascii="Arial" w:eastAsiaTheme="minorHAnsi" w:hAnsi="Arial" w:cs="Arial"/>
          <w:sz w:val="22"/>
          <w:szCs w:val="22"/>
          <w:lang w:eastAsia="en-US"/>
        </w:rPr>
        <w:br/>
        <w:t>z 04.05.2016, str. 1), dalej „RODO”, informuję, że:</w:t>
      </w:r>
    </w:p>
    <w:p w14:paraId="5F1F4FEC" w14:textId="77777777" w:rsidR="00E94F78" w:rsidRPr="001C0975" w:rsidRDefault="00E94F78" w:rsidP="00E94F78">
      <w:pPr>
        <w:spacing w:after="160" w:line="276" w:lineRule="auto"/>
        <w:jc w:val="both"/>
        <w:rPr>
          <w:rFonts w:ascii="Arial" w:eastAsiaTheme="minorHAnsi" w:hAnsi="Arial" w:cs="Arial"/>
          <w:sz w:val="22"/>
          <w:szCs w:val="22"/>
          <w:lang w:eastAsia="en-US"/>
        </w:rPr>
      </w:pPr>
      <w:r w:rsidRPr="001C0975">
        <w:rPr>
          <w:rFonts w:ascii="Arial" w:eastAsiaTheme="minorHAnsi" w:hAnsi="Arial" w:cs="Arial"/>
          <w:sz w:val="22"/>
          <w:szCs w:val="22"/>
          <w:lang w:eastAsia="en-US"/>
        </w:rPr>
        <w:t>1) Gmina Świeszyno - Urząd Gminy, Świeszyno 71, 76-024 Świeszyno będąca administratorem danych osobowych przetwarza dane osobowe dla celów ogłoszenia, przeprowadzenia i realizacji zamówienia publicznego;</w:t>
      </w:r>
    </w:p>
    <w:p w14:paraId="4F4A059F" w14:textId="77777777" w:rsidR="00E94F78" w:rsidRPr="001C0975" w:rsidRDefault="00E94F78" w:rsidP="00E94F78">
      <w:pPr>
        <w:spacing w:after="160" w:line="276" w:lineRule="auto"/>
        <w:jc w:val="both"/>
        <w:rPr>
          <w:rFonts w:ascii="Arial" w:eastAsiaTheme="minorHAnsi" w:hAnsi="Arial" w:cs="Arial"/>
          <w:sz w:val="22"/>
          <w:szCs w:val="22"/>
          <w:lang w:eastAsia="en-US"/>
        </w:rPr>
      </w:pPr>
      <w:r w:rsidRPr="001C0975">
        <w:rPr>
          <w:rFonts w:ascii="Arial" w:eastAsiaTheme="minorHAnsi" w:hAnsi="Arial" w:cs="Arial"/>
          <w:sz w:val="22"/>
          <w:szCs w:val="22"/>
          <w:lang w:eastAsia="en-US"/>
        </w:rPr>
        <w:lastRenderedPageBreak/>
        <w:t xml:space="preserve">2) W  każdej sprawie dotyczącej Państwa danych osobowych można się skontaktować </w:t>
      </w:r>
      <w:r w:rsidRPr="001C0975">
        <w:rPr>
          <w:rFonts w:ascii="Arial" w:eastAsiaTheme="minorHAnsi" w:hAnsi="Arial" w:cs="Arial"/>
          <w:sz w:val="22"/>
          <w:szCs w:val="22"/>
          <w:lang w:eastAsia="en-US"/>
        </w:rPr>
        <w:br/>
        <w:t>z Inspektorem Ochrony Danych  za pośrednictwem   adresu e-mail: iod@swieszyno.pl;</w:t>
      </w:r>
    </w:p>
    <w:p w14:paraId="65C68C63" w14:textId="77777777" w:rsidR="00E94F78" w:rsidRPr="001C0975" w:rsidRDefault="00E94F78" w:rsidP="00E94F78">
      <w:pPr>
        <w:spacing w:after="160" w:line="276" w:lineRule="auto"/>
        <w:jc w:val="both"/>
        <w:rPr>
          <w:rFonts w:ascii="Arial" w:eastAsiaTheme="minorHAnsi" w:hAnsi="Arial" w:cs="Arial"/>
          <w:sz w:val="22"/>
          <w:szCs w:val="22"/>
          <w:lang w:eastAsia="en-US"/>
        </w:rPr>
      </w:pPr>
      <w:r w:rsidRPr="001C0975">
        <w:rPr>
          <w:rFonts w:ascii="Arial" w:eastAsiaTheme="minorHAnsi" w:hAnsi="Arial" w:cs="Arial"/>
          <w:sz w:val="22"/>
          <w:szCs w:val="22"/>
          <w:lang w:eastAsia="en-US"/>
        </w:rPr>
        <w:t>3) Podstawą prawną przetwarzania danych osobowych jest art. 6 ust 1 lit. c) RODO). Oznacza to , że Pani/Pana dane są przetwarzane w celu wypełnienia obowiązku prawnego ciążącego na administratorze danych;</w:t>
      </w:r>
    </w:p>
    <w:p w14:paraId="0D0493D3" w14:textId="46BF87DB" w:rsidR="00E94F78" w:rsidRPr="001C0975" w:rsidRDefault="00E94F78" w:rsidP="00E94F78">
      <w:pPr>
        <w:spacing w:after="160" w:line="276" w:lineRule="auto"/>
        <w:jc w:val="both"/>
        <w:rPr>
          <w:rFonts w:ascii="Arial" w:eastAsiaTheme="minorHAnsi" w:hAnsi="Arial" w:cs="Arial"/>
          <w:sz w:val="22"/>
          <w:szCs w:val="22"/>
          <w:lang w:eastAsia="en-US"/>
        </w:rPr>
      </w:pPr>
      <w:r w:rsidRPr="001C0975">
        <w:rPr>
          <w:rFonts w:ascii="Arial" w:eastAsiaTheme="minorHAnsi" w:hAnsi="Arial" w:cs="Arial"/>
          <w:sz w:val="22"/>
          <w:szCs w:val="22"/>
          <w:lang w:eastAsia="en-US"/>
        </w:rPr>
        <w:t>4) Odbiorcami Pani/Pana danych osobowych  mogą być  jedynie podmiotom mające podstawę prawną otrzymania takich informacji oraz osoby lub podmioty, którym udostępniona zostanie dokumentacja postępowania w oparciu o art. 8 oraz art. 96 ust. 3 ustawy z dnia 29 stycznia 2004 r. – Prawo zamówień publicznych (Dz. U. z 201</w:t>
      </w:r>
      <w:r w:rsidR="00152244">
        <w:rPr>
          <w:rFonts w:ascii="Arial" w:eastAsiaTheme="minorHAnsi" w:hAnsi="Arial" w:cs="Arial"/>
          <w:sz w:val="22"/>
          <w:szCs w:val="22"/>
          <w:lang w:eastAsia="en-US"/>
        </w:rPr>
        <w:t>9</w:t>
      </w:r>
      <w:r w:rsidRPr="001C0975">
        <w:rPr>
          <w:rFonts w:ascii="Arial" w:eastAsiaTheme="minorHAnsi" w:hAnsi="Arial" w:cs="Arial"/>
          <w:sz w:val="22"/>
          <w:szCs w:val="22"/>
          <w:lang w:eastAsia="en-US"/>
        </w:rPr>
        <w:t xml:space="preserve"> r. poz. 1</w:t>
      </w:r>
      <w:r w:rsidR="00152244">
        <w:rPr>
          <w:rFonts w:ascii="Arial" w:eastAsiaTheme="minorHAnsi" w:hAnsi="Arial" w:cs="Arial"/>
          <w:sz w:val="22"/>
          <w:szCs w:val="22"/>
          <w:lang w:eastAsia="en-US"/>
        </w:rPr>
        <w:t>843</w:t>
      </w:r>
      <w:r w:rsidRPr="001C0975">
        <w:rPr>
          <w:rFonts w:ascii="Arial" w:eastAsiaTheme="minorHAnsi" w:hAnsi="Arial" w:cs="Arial"/>
          <w:sz w:val="22"/>
          <w:szCs w:val="22"/>
          <w:lang w:eastAsia="en-US"/>
        </w:rPr>
        <w:t xml:space="preserve"> z </w:t>
      </w:r>
      <w:proofErr w:type="spellStart"/>
      <w:r w:rsidRPr="001C0975">
        <w:rPr>
          <w:rFonts w:ascii="Arial" w:eastAsiaTheme="minorHAnsi" w:hAnsi="Arial" w:cs="Arial"/>
          <w:sz w:val="22"/>
          <w:szCs w:val="22"/>
          <w:lang w:eastAsia="en-US"/>
        </w:rPr>
        <w:t>późn</w:t>
      </w:r>
      <w:proofErr w:type="spellEnd"/>
      <w:r w:rsidRPr="001C0975">
        <w:rPr>
          <w:rFonts w:ascii="Arial" w:eastAsiaTheme="minorHAnsi" w:hAnsi="Arial" w:cs="Arial"/>
          <w:sz w:val="22"/>
          <w:szCs w:val="22"/>
          <w:lang w:eastAsia="en-US"/>
        </w:rPr>
        <w:t xml:space="preserve">. zm.), dalej „ustawa </w:t>
      </w:r>
      <w:proofErr w:type="spellStart"/>
      <w:r w:rsidRPr="001C0975">
        <w:rPr>
          <w:rFonts w:ascii="Arial" w:eastAsiaTheme="minorHAnsi" w:hAnsi="Arial" w:cs="Arial"/>
          <w:sz w:val="22"/>
          <w:szCs w:val="22"/>
          <w:lang w:eastAsia="en-US"/>
        </w:rPr>
        <w:t>Pzp</w:t>
      </w:r>
      <w:proofErr w:type="spellEnd"/>
      <w:r w:rsidRPr="001C0975">
        <w:rPr>
          <w:rFonts w:ascii="Arial" w:eastAsiaTheme="minorHAnsi" w:hAnsi="Arial" w:cs="Arial"/>
          <w:sz w:val="22"/>
          <w:szCs w:val="22"/>
          <w:lang w:eastAsia="en-US"/>
        </w:rPr>
        <w:t>”;</w:t>
      </w:r>
    </w:p>
    <w:p w14:paraId="03A7C1AD" w14:textId="77777777" w:rsidR="00E94F78" w:rsidRPr="001C0975" w:rsidRDefault="00E94F78" w:rsidP="00E94F78">
      <w:pPr>
        <w:spacing w:after="160" w:line="276" w:lineRule="auto"/>
        <w:jc w:val="both"/>
        <w:rPr>
          <w:rFonts w:ascii="Arial" w:eastAsiaTheme="minorHAnsi" w:hAnsi="Arial" w:cs="Arial"/>
          <w:sz w:val="22"/>
          <w:szCs w:val="22"/>
          <w:lang w:eastAsia="en-US"/>
        </w:rPr>
      </w:pPr>
      <w:r w:rsidRPr="001C0975">
        <w:rPr>
          <w:rFonts w:ascii="Arial" w:eastAsiaTheme="minorHAnsi" w:hAnsi="Arial" w:cs="Arial"/>
          <w:sz w:val="22"/>
          <w:szCs w:val="22"/>
          <w:lang w:eastAsia="en-US"/>
        </w:rPr>
        <w:t>5) Pani/Pana dane osobowe będą przechowywane przez okres 5 lat od dnia zakończenia postępowania o udzielenie zamówienia;</w:t>
      </w:r>
    </w:p>
    <w:p w14:paraId="55BDA9EA" w14:textId="77777777" w:rsidR="00E94F78" w:rsidRPr="001C0975" w:rsidRDefault="00E94F78" w:rsidP="00E94F78">
      <w:pPr>
        <w:spacing w:after="160" w:line="276" w:lineRule="auto"/>
        <w:jc w:val="both"/>
        <w:rPr>
          <w:rFonts w:ascii="Arial" w:eastAsiaTheme="minorHAnsi" w:hAnsi="Arial" w:cs="Arial"/>
          <w:sz w:val="22"/>
          <w:szCs w:val="22"/>
          <w:lang w:eastAsia="en-US"/>
        </w:rPr>
      </w:pPr>
      <w:r w:rsidRPr="001C0975">
        <w:rPr>
          <w:rFonts w:ascii="Arial" w:eastAsiaTheme="minorHAnsi" w:hAnsi="Arial" w:cs="Arial"/>
          <w:sz w:val="22"/>
          <w:szCs w:val="22"/>
          <w:lang w:eastAsia="en-US"/>
        </w:rPr>
        <w:t xml:space="preserve">6) Przysługuje Pani/Panu prawo dostępu do tych danych i ich sprostowania jednak to działanie nie może skutkować zmianą wyniku postępowania o udzielenie zamówienia publicznego lub konkursu ani zmianą postanowień umowy w zakresie niezgodnym z ustawą </w:t>
      </w:r>
      <w:proofErr w:type="spellStart"/>
      <w:r w:rsidRPr="001C0975">
        <w:rPr>
          <w:rFonts w:ascii="Arial" w:eastAsiaTheme="minorHAnsi" w:hAnsi="Arial" w:cs="Arial"/>
          <w:sz w:val="22"/>
          <w:szCs w:val="22"/>
          <w:lang w:eastAsia="en-US"/>
        </w:rPr>
        <w:t>Pzp</w:t>
      </w:r>
      <w:proofErr w:type="spellEnd"/>
      <w:r w:rsidRPr="001C0975">
        <w:rPr>
          <w:rFonts w:ascii="Arial" w:eastAsiaTheme="minorHAnsi" w:hAnsi="Arial" w:cs="Arial"/>
          <w:sz w:val="22"/>
          <w:szCs w:val="22"/>
          <w:lang w:eastAsia="en-US"/>
        </w:rPr>
        <w:t>, ograniczenia przetwarzania, prawo do usunięcia danych jeżeli prawo to nie jest wyłączone przepisami prawa a także prawo wniesienia skargi do Prezesa Urzędu Ochrony Danych Osobowych gdy uzna Pani/Pan, iż przetwarzanie danych osobowych narusza przepisy prawa;</w:t>
      </w:r>
    </w:p>
    <w:p w14:paraId="682C6C51" w14:textId="77777777" w:rsidR="00E94F78" w:rsidRPr="001C0975" w:rsidRDefault="00E94F78" w:rsidP="00E94F78">
      <w:pPr>
        <w:spacing w:after="160" w:line="276" w:lineRule="auto"/>
        <w:jc w:val="both"/>
        <w:rPr>
          <w:rFonts w:ascii="Arial" w:eastAsiaTheme="minorHAnsi" w:hAnsi="Arial" w:cs="Arial"/>
          <w:sz w:val="22"/>
          <w:szCs w:val="22"/>
          <w:lang w:eastAsia="en-US"/>
        </w:rPr>
      </w:pPr>
      <w:r w:rsidRPr="001C0975">
        <w:rPr>
          <w:rFonts w:ascii="Arial" w:eastAsiaTheme="minorHAnsi" w:hAnsi="Arial" w:cs="Arial"/>
          <w:sz w:val="22"/>
          <w:szCs w:val="22"/>
          <w:lang w:eastAsia="en-US"/>
        </w:rPr>
        <w:t xml:space="preserve">7) Obowiązek podania danych osobowych bezpośrednio Pani/Pana dotyczących jest wymogiem ustawowym określonym w przepisach ustawy </w:t>
      </w:r>
      <w:proofErr w:type="spellStart"/>
      <w:r w:rsidRPr="001C0975">
        <w:rPr>
          <w:rFonts w:ascii="Arial" w:eastAsiaTheme="minorHAnsi" w:hAnsi="Arial" w:cs="Arial"/>
          <w:sz w:val="22"/>
          <w:szCs w:val="22"/>
          <w:lang w:eastAsia="en-US"/>
        </w:rPr>
        <w:t>Pzp</w:t>
      </w:r>
      <w:proofErr w:type="spellEnd"/>
      <w:r w:rsidRPr="001C0975">
        <w:rPr>
          <w:rFonts w:ascii="Arial" w:eastAsiaTheme="minorHAnsi" w:hAnsi="Arial" w:cs="Arial"/>
          <w:sz w:val="22"/>
          <w:szCs w:val="22"/>
          <w:lang w:eastAsia="en-US"/>
        </w:rPr>
        <w:t xml:space="preserve">, związanym z udziałem w postępowaniu o udzielenie zamówienia publicznego; konsekwencje niepodania określonych danych wynikają z ustawy </w:t>
      </w:r>
      <w:proofErr w:type="spellStart"/>
      <w:r w:rsidRPr="001C0975">
        <w:rPr>
          <w:rFonts w:ascii="Arial" w:eastAsiaTheme="minorHAnsi" w:hAnsi="Arial" w:cs="Arial"/>
          <w:sz w:val="22"/>
          <w:szCs w:val="22"/>
          <w:lang w:eastAsia="en-US"/>
        </w:rPr>
        <w:t>Pzp</w:t>
      </w:r>
      <w:proofErr w:type="spellEnd"/>
      <w:r w:rsidRPr="001C0975">
        <w:rPr>
          <w:rFonts w:ascii="Arial" w:eastAsiaTheme="minorHAnsi" w:hAnsi="Arial" w:cs="Arial"/>
          <w:sz w:val="22"/>
          <w:szCs w:val="22"/>
          <w:lang w:eastAsia="en-US"/>
        </w:rPr>
        <w:t>;</w:t>
      </w:r>
    </w:p>
    <w:p w14:paraId="0B44585D" w14:textId="5E992A34" w:rsidR="00E94F78" w:rsidRPr="001C0975" w:rsidRDefault="00E94F78" w:rsidP="00E94F78">
      <w:pPr>
        <w:spacing w:line="276" w:lineRule="auto"/>
        <w:jc w:val="both"/>
        <w:rPr>
          <w:rFonts w:ascii="Arial" w:hAnsi="Arial" w:cs="Arial"/>
          <w:color w:val="FF0000"/>
          <w:sz w:val="22"/>
          <w:szCs w:val="22"/>
          <w:highlight w:val="lightGray"/>
        </w:rPr>
      </w:pPr>
      <w:r w:rsidRPr="001C0975">
        <w:rPr>
          <w:rFonts w:ascii="Arial" w:hAnsi="Arial" w:cs="Arial"/>
          <w:sz w:val="22"/>
          <w:szCs w:val="22"/>
        </w:rPr>
        <w:t>8) W odniesieniu do Pani/Pana danych osobowych decyzje nie będą podejmowane w sposób zautomatyzowany, stosowanie do art. 22 RODO, a także informuję, iż dane nie są przekazywane do państw trzecich</w:t>
      </w:r>
      <w:r w:rsidR="000C7CF4">
        <w:rPr>
          <w:rFonts w:ascii="Arial" w:hAnsi="Arial" w:cs="Arial"/>
          <w:sz w:val="22"/>
          <w:szCs w:val="22"/>
        </w:rPr>
        <w:t>.</w:t>
      </w:r>
    </w:p>
    <w:p w14:paraId="57FEA1B4" w14:textId="77777777" w:rsidR="00E94F78" w:rsidRPr="001C0975" w:rsidRDefault="00E94F78" w:rsidP="00837BB4">
      <w:pPr>
        <w:rPr>
          <w:rFonts w:ascii="Arial" w:hAnsi="Arial" w:cs="Arial"/>
          <w:sz w:val="22"/>
          <w:szCs w:val="22"/>
        </w:rPr>
      </w:pPr>
    </w:p>
    <w:p w14:paraId="5E8E5FE3" w14:textId="77777777" w:rsidR="00E94F78" w:rsidRPr="001C0975" w:rsidRDefault="00E94F78" w:rsidP="00837BB4">
      <w:pPr>
        <w:rPr>
          <w:rFonts w:ascii="Arial" w:hAnsi="Arial" w:cs="Arial"/>
          <w:sz w:val="22"/>
          <w:szCs w:val="22"/>
        </w:rPr>
      </w:pPr>
    </w:p>
    <w:p w14:paraId="17017E14" w14:textId="77777777" w:rsidR="00E94F78" w:rsidRPr="001C0975" w:rsidRDefault="00E94F78" w:rsidP="00837BB4">
      <w:pPr>
        <w:rPr>
          <w:rFonts w:ascii="Arial" w:hAnsi="Arial" w:cs="Arial"/>
          <w:sz w:val="22"/>
          <w:szCs w:val="22"/>
        </w:rPr>
      </w:pPr>
    </w:p>
    <w:p w14:paraId="2F4E8D59" w14:textId="77777777" w:rsidR="006F62E3" w:rsidRPr="001C0975" w:rsidRDefault="00837BB4" w:rsidP="00837BB4">
      <w:pPr>
        <w:rPr>
          <w:rFonts w:ascii="Arial" w:hAnsi="Arial" w:cs="Arial"/>
          <w:color w:val="FF0000"/>
          <w:sz w:val="22"/>
          <w:szCs w:val="22"/>
          <w:highlight w:val="lightGray"/>
        </w:rPr>
      </w:pPr>
      <w:r w:rsidRPr="001C0975">
        <w:rPr>
          <w:rFonts w:ascii="Arial" w:hAnsi="Arial" w:cs="Arial"/>
          <w:sz w:val="22"/>
          <w:szCs w:val="22"/>
        </w:rPr>
        <w:t>.</w:t>
      </w:r>
      <w:r w:rsidR="006F62E3" w:rsidRPr="001C0975">
        <w:rPr>
          <w:rFonts w:ascii="Arial" w:hAnsi="Arial" w:cs="Arial"/>
          <w:color w:val="FF0000"/>
          <w:sz w:val="22"/>
          <w:szCs w:val="22"/>
          <w:highlight w:val="lightGray"/>
        </w:rPr>
        <w:br w:type="page"/>
      </w:r>
    </w:p>
    <w:p w14:paraId="73915F21" w14:textId="77777777" w:rsidR="006F62E3" w:rsidRPr="001C0975" w:rsidRDefault="006F62E3" w:rsidP="006F62E3">
      <w:pPr>
        <w:spacing w:line="276" w:lineRule="auto"/>
        <w:jc w:val="center"/>
        <w:rPr>
          <w:rFonts w:ascii="Arial" w:hAnsi="Arial" w:cs="Arial"/>
          <w:color w:val="FF0000"/>
          <w:sz w:val="22"/>
          <w:szCs w:val="22"/>
          <w:highlight w:val="lightGray"/>
        </w:rPr>
      </w:pPr>
    </w:p>
    <w:p w14:paraId="2AFB5FFD" w14:textId="77777777" w:rsidR="006F62E3" w:rsidRPr="001C0975" w:rsidRDefault="006F62E3" w:rsidP="006F62E3">
      <w:pPr>
        <w:keepNext/>
        <w:spacing w:after="120" w:line="276" w:lineRule="auto"/>
        <w:jc w:val="right"/>
        <w:rPr>
          <w:rFonts w:ascii="Arial" w:eastAsia="Arial" w:hAnsi="Arial" w:cs="Arial"/>
          <w:sz w:val="22"/>
          <w:szCs w:val="22"/>
          <w:shd w:val="clear" w:color="auto" w:fill="FFFFFF"/>
        </w:rPr>
      </w:pPr>
      <w:r w:rsidRPr="001C0975">
        <w:rPr>
          <w:rFonts w:ascii="Arial" w:eastAsia="Arial" w:hAnsi="Arial" w:cs="Arial"/>
          <w:sz w:val="22"/>
          <w:szCs w:val="22"/>
          <w:shd w:val="clear" w:color="auto" w:fill="FFFFFF"/>
        </w:rPr>
        <w:t>Załącznik nr 1 do SIWZ</w:t>
      </w:r>
    </w:p>
    <w:p w14:paraId="089E2F13" w14:textId="77777777" w:rsidR="006F62E3" w:rsidRPr="001C0975" w:rsidRDefault="006F62E3" w:rsidP="006F62E3">
      <w:pPr>
        <w:pStyle w:val="Bezodstpw"/>
        <w:spacing w:line="276" w:lineRule="auto"/>
        <w:rPr>
          <w:rFonts w:ascii="Arial" w:hAnsi="Arial" w:cs="Arial"/>
        </w:rPr>
      </w:pPr>
    </w:p>
    <w:p w14:paraId="3780AE4A" w14:textId="77777777" w:rsidR="006F62E3" w:rsidRPr="001C0975" w:rsidRDefault="006F62E3" w:rsidP="006F62E3">
      <w:pPr>
        <w:pStyle w:val="Bezodstpw"/>
        <w:spacing w:line="276" w:lineRule="auto"/>
        <w:rPr>
          <w:rFonts w:ascii="Arial" w:hAnsi="Arial" w:cs="Arial"/>
        </w:rPr>
      </w:pPr>
    </w:p>
    <w:p w14:paraId="5EAB242C" w14:textId="77777777" w:rsidR="006F62E3" w:rsidRPr="001C0975" w:rsidRDefault="006F62E3" w:rsidP="006F62E3">
      <w:pPr>
        <w:pStyle w:val="Bezodstpw"/>
        <w:spacing w:line="276" w:lineRule="auto"/>
        <w:rPr>
          <w:rFonts w:ascii="Arial" w:hAnsi="Arial" w:cs="Arial"/>
        </w:rPr>
      </w:pPr>
    </w:p>
    <w:p w14:paraId="66979D46" w14:textId="77777777" w:rsidR="006F62E3" w:rsidRPr="001C0975" w:rsidRDefault="006F62E3" w:rsidP="006F62E3">
      <w:pPr>
        <w:pStyle w:val="Bezodstpw"/>
        <w:spacing w:line="276" w:lineRule="auto"/>
        <w:rPr>
          <w:rFonts w:ascii="Arial" w:hAnsi="Arial" w:cs="Arial"/>
        </w:rPr>
      </w:pPr>
    </w:p>
    <w:p w14:paraId="617978D8" w14:textId="77777777" w:rsidR="006F62E3" w:rsidRPr="001C0975" w:rsidRDefault="006F62E3" w:rsidP="006F62E3">
      <w:pPr>
        <w:pStyle w:val="Bezodstpw"/>
        <w:spacing w:line="276" w:lineRule="auto"/>
        <w:rPr>
          <w:rFonts w:ascii="Arial" w:hAnsi="Arial" w:cs="Arial"/>
        </w:rPr>
      </w:pPr>
    </w:p>
    <w:p w14:paraId="0C1DDE53" w14:textId="77777777" w:rsidR="006F62E3" w:rsidRPr="001C0975" w:rsidRDefault="006F62E3" w:rsidP="006F62E3">
      <w:pPr>
        <w:pStyle w:val="Bezodstpw"/>
        <w:spacing w:line="276" w:lineRule="auto"/>
        <w:rPr>
          <w:rFonts w:ascii="Arial" w:hAnsi="Arial" w:cs="Arial"/>
        </w:rPr>
      </w:pPr>
    </w:p>
    <w:p w14:paraId="70E6C02F" w14:textId="6092AE65" w:rsidR="006F62E3" w:rsidRDefault="006F62E3" w:rsidP="006F62E3">
      <w:pPr>
        <w:pStyle w:val="Bezodstpw"/>
        <w:spacing w:line="276" w:lineRule="auto"/>
        <w:rPr>
          <w:rFonts w:ascii="Arial" w:hAnsi="Arial" w:cs="Arial"/>
        </w:rPr>
      </w:pPr>
    </w:p>
    <w:p w14:paraId="76393899" w14:textId="6605B88D" w:rsidR="00EF6F54" w:rsidRDefault="00EF6F54" w:rsidP="006F62E3">
      <w:pPr>
        <w:pStyle w:val="Bezodstpw"/>
        <w:spacing w:line="276" w:lineRule="auto"/>
        <w:rPr>
          <w:rFonts w:ascii="Arial" w:hAnsi="Arial" w:cs="Arial"/>
        </w:rPr>
      </w:pPr>
    </w:p>
    <w:p w14:paraId="0485D683" w14:textId="1D83188A" w:rsidR="00EF6F54" w:rsidRDefault="00EF6F54" w:rsidP="006F62E3">
      <w:pPr>
        <w:pStyle w:val="Bezodstpw"/>
        <w:spacing w:line="276" w:lineRule="auto"/>
        <w:rPr>
          <w:rFonts w:ascii="Arial" w:hAnsi="Arial" w:cs="Arial"/>
        </w:rPr>
      </w:pPr>
    </w:p>
    <w:p w14:paraId="49511B68" w14:textId="4795443D" w:rsidR="00EF6F54" w:rsidRDefault="00EF6F54" w:rsidP="006F62E3">
      <w:pPr>
        <w:pStyle w:val="Bezodstpw"/>
        <w:spacing w:line="276" w:lineRule="auto"/>
        <w:rPr>
          <w:rFonts w:ascii="Arial" w:hAnsi="Arial" w:cs="Arial"/>
        </w:rPr>
      </w:pPr>
    </w:p>
    <w:p w14:paraId="4467C1BC" w14:textId="77777777" w:rsidR="00EF6F54" w:rsidRPr="001C0975" w:rsidRDefault="00EF6F54" w:rsidP="006F62E3">
      <w:pPr>
        <w:pStyle w:val="Bezodstpw"/>
        <w:spacing w:line="276" w:lineRule="auto"/>
        <w:rPr>
          <w:rFonts w:ascii="Arial" w:hAnsi="Arial" w:cs="Arial"/>
        </w:rPr>
      </w:pPr>
    </w:p>
    <w:p w14:paraId="5F67C774" w14:textId="77777777" w:rsidR="006F62E3" w:rsidRPr="001C0975" w:rsidRDefault="006F62E3" w:rsidP="006F62E3">
      <w:pPr>
        <w:pStyle w:val="Bezodstpw"/>
        <w:spacing w:line="276" w:lineRule="auto"/>
        <w:rPr>
          <w:rFonts w:ascii="Arial" w:hAnsi="Arial" w:cs="Arial"/>
        </w:rPr>
      </w:pPr>
    </w:p>
    <w:p w14:paraId="2B5B9B10" w14:textId="77777777" w:rsidR="006F62E3" w:rsidRPr="001C0975" w:rsidRDefault="006F62E3" w:rsidP="006F62E3">
      <w:pPr>
        <w:pStyle w:val="Bezodstpw"/>
        <w:spacing w:line="276" w:lineRule="auto"/>
        <w:rPr>
          <w:rFonts w:ascii="Arial" w:hAnsi="Arial" w:cs="Arial"/>
        </w:rPr>
      </w:pPr>
    </w:p>
    <w:p w14:paraId="74587A31" w14:textId="77777777" w:rsidR="006F62E3" w:rsidRPr="001C0975" w:rsidRDefault="006F62E3" w:rsidP="006F62E3">
      <w:pPr>
        <w:pStyle w:val="Bezodstpw"/>
        <w:spacing w:line="276" w:lineRule="auto"/>
        <w:rPr>
          <w:rFonts w:ascii="Arial" w:hAnsi="Arial" w:cs="Arial"/>
        </w:rPr>
      </w:pPr>
    </w:p>
    <w:p w14:paraId="0154B1A6" w14:textId="77777777" w:rsidR="006F62E3" w:rsidRPr="001C0975" w:rsidRDefault="006F62E3" w:rsidP="006F62E3">
      <w:pPr>
        <w:pStyle w:val="Bezodstpw"/>
        <w:spacing w:line="276" w:lineRule="auto"/>
        <w:rPr>
          <w:rFonts w:ascii="Arial" w:hAnsi="Arial" w:cs="Arial"/>
        </w:rPr>
      </w:pPr>
    </w:p>
    <w:p w14:paraId="292FECEC" w14:textId="77777777" w:rsidR="006F62E3" w:rsidRPr="001C0975" w:rsidRDefault="006F62E3" w:rsidP="006F62E3">
      <w:pPr>
        <w:pStyle w:val="Bezodstpw"/>
        <w:spacing w:line="276" w:lineRule="auto"/>
        <w:ind w:left="720"/>
        <w:rPr>
          <w:rFonts w:ascii="Arial" w:hAnsi="Arial" w:cs="Arial"/>
        </w:rPr>
      </w:pPr>
    </w:p>
    <w:p w14:paraId="2EA0D561" w14:textId="77777777" w:rsidR="006F62E3" w:rsidRPr="001C0975" w:rsidRDefault="006F62E3" w:rsidP="006F62E3">
      <w:pPr>
        <w:pStyle w:val="Akapitzlist"/>
        <w:spacing w:line="360" w:lineRule="auto"/>
        <w:ind w:left="0"/>
        <w:contextualSpacing/>
        <w:jc w:val="center"/>
        <w:rPr>
          <w:rFonts w:ascii="Arial" w:hAnsi="Arial" w:cs="Arial"/>
          <w:sz w:val="22"/>
          <w:szCs w:val="22"/>
        </w:rPr>
      </w:pPr>
      <w:r w:rsidRPr="001C0975">
        <w:rPr>
          <w:rFonts w:ascii="Arial" w:hAnsi="Arial" w:cs="Arial"/>
          <w:b/>
          <w:sz w:val="22"/>
          <w:szCs w:val="22"/>
          <w:u w:val="single"/>
        </w:rPr>
        <w:t xml:space="preserve">SPECYFIKACJA TECHNICZNA WYKONANIA I ODBIORU ROBÓT DLA ZADANIA: </w:t>
      </w:r>
      <w:r w:rsidRPr="001C0975">
        <w:rPr>
          <w:rFonts w:ascii="Arial" w:hAnsi="Arial" w:cs="Arial"/>
          <w:b/>
          <w:bCs/>
          <w:color w:val="000000"/>
          <w:sz w:val="22"/>
          <w:szCs w:val="22"/>
          <w:u w:val="single"/>
        </w:rPr>
        <w:t xml:space="preserve">REMONTY CZĄSTKOWE NAWIERZCHNI </w:t>
      </w:r>
      <w:r w:rsidR="00FE0651" w:rsidRPr="001C0975">
        <w:rPr>
          <w:rFonts w:ascii="Arial" w:hAnsi="Arial" w:cs="Arial"/>
          <w:b/>
          <w:bCs/>
          <w:color w:val="000000"/>
          <w:sz w:val="22"/>
          <w:szCs w:val="22"/>
          <w:u w:val="single"/>
        </w:rPr>
        <w:t>ASFALTOWYCH</w:t>
      </w:r>
    </w:p>
    <w:p w14:paraId="6B26BFB1" w14:textId="77777777" w:rsidR="006F62E3" w:rsidRPr="001C0975" w:rsidRDefault="006F62E3" w:rsidP="006F62E3">
      <w:pPr>
        <w:pStyle w:val="Bezodstpw"/>
        <w:spacing w:line="276" w:lineRule="auto"/>
        <w:ind w:left="720"/>
        <w:jc w:val="center"/>
        <w:rPr>
          <w:rFonts w:ascii="Arial" w:hAnsi="Arial" w:cs="Arial"/>
        </w:rPr>
      </w:pPr>
      <w:r w:rsidRPr="001C0975">
        <w:rPr>
          <w:rFonts w:ascii="Arial" w:hAnsi="Arial" w:cs="Arial"/>
        </w:rPr>
        <w:t>Załączona w odrębnym pliku</w:t>
      </w:r>
    </w:p>
    <w:p w14:paraId="4894DC81" w14:textId="77777777" w:rsidR="006F62E3" w:rsidRPr="001C0975" w:rsidRDefault="006F62E3" w:rsidP="006F62E3">
      <w:pPr>
        <w:spacing w:line="276" w:lineRule="auto"/>
        <w:ind w:firstLine="708"/>
        <w:jc w:val="both"/>
        <w:rPr>
          <w:rFonts w:ascii="Arial" w:hAnsi="Arial" w:cs="Arial"/>
          <w:color w:val="FF0000"/>
          <w:sz w:val="22"/>
          <w:szCs w:val="22"/>
          <w:highlight w:val="yellow"/>
        </w:rPr>
      </w:pPr>
    </w:p>
    <w:p w14:paraId="11DC1204" w14:textId="77777777" w:rsidR="006F62E3" w:rsidRPr="001C0975" w:rsidRDefault="006F62E3" w:rsidP="006F62E3">
      <w:pPr>
        <w:spacing w:line="276" w:lineRule="auto"/>
        <w:rPr>
          <w:rFonts w:ascii="Arial" w:hAnsi="Arial" w:cs="Arial"/>
          <w:color w:val="FF0000"/>
          <w:sz w:val="22"/>
          <w:szCs w:val="22"/>
          <w:highlight w:val="yellow"/>
        </w:rPr>
      </w:pPr>
    </w:p>
    <w:p w14:paraId="42ABCC10" w14:textId="77777777" w:rsidR="006F62E3" w:rsidRPr="001C0975" w:rsidRDefault="006F62E3" w:rsidP="006F62E3">
      <w:pPr>
        <w:spacing w:line="276" w:lineRule="auto"/>
        <w:rPr>
          <w:rFonts w:ascii="Arial" w:hAnsi="Arial" w:cs="Arial"/>
          <w:color w:val="FF0000"/>
          <w:sz w:val="22"/>
          <w:szCs w:val="22"/>
          <w:highlight w:val="lightGray"/>
        </w:rPr>
      </w:pPr>
    </w:p>
    <w:p w14:paraId="53C06CE2" w14:textId="77777777" w:rsidR="006F62E3" w:rsidRPr="001C0975" w:rsidRDefault="006F62E3" w:rsidP="006F62E3">
      <w:pPr>
        <w:widowControl w:val="0"/>
        <w:autoSpaceDE w:val="0"/>
        <w:autoSpaceDN w:val="0"/>
        <w:adjustRightInd w:val="0"/>
        <w:spacing w:line="276" w:lineRule="auto"/>
        <w:rPr>
          <w:rFonts w:ascii="Arial" w:hAnsi="Arial" w:cs="Arial"/>
          <w:sz w:val="22"/>
          <w:szCs w:val="22"/>
        </w:rPr>
      </w:pPr>
    </w:p>
    <w:p w14:paraId="181E0999" w14:textId="77777777" w:rsidR="006F62E3" w:rsidRPr="001C0975" w:rsidRDefault="006F62E3" w:rsidP="006F62E3">
      <w:pPr>
        <w:spacing w:line="276" w:lineRule="auto"/>
        <w:jc w:val="center"/>
        <w:rPr>
          <w:rFonts w:ascii="Arial" w:hAnsi="Arial" w:cs="Arial"/>
          <w:sz w:val="22"/>
          <w:szCs w:val="22"/>
          <w:highlight w:val="lightGray"/>
        </w:rPr>
      </w:pPr>
    </w:p>
    <w:p w14:paraId="5362F0D9" w14:textId="77777777" w:rsidR="006F62E3" w:rsidRPr="001C0975" w:rsidRDefault="006F62E3" w:rsidP="006F62E3">
      <w:pPr>
        <w:spacing w:line="276" w:lineRule="auto"/>
        <w:jc w:val="center"/>
        <w:rPr>
          <w:rFonts w:ascii="Arial" w:hAnsi="Arial" w:cs="Arial"/>
          <w:sz w:val="22"/>
          <w:szCs w:val="22"/>
          <w:highlight w:val="lightGray"/>
        </w:rPr>
      </w:pPr>
    </w:p>
    <w:p w14:paraId="15BE8C80" w14:textId="77777777" w:rsidR="006F62E3" w:rsidRPr="001C0975" w:rsidRDefault="006F62E3" w:rsidP="006F62E3">
      <w:pPr>
        <w:spacing w:line="276" w:lineRule="auto"/>
        <w:jc w:val="center"/>
        <w:rPr>
          <w:rFonts w:ascii="Arial" w:hAnsi="Arial" w:cs="Arial"/>
          <w:sz w:val="22"/>
          <w:szCs w:val="22"/>
          <w:highlight w:val="lightGray"/>
        </w:rPr>
      </w:pPr>
    </w:p>
    <w:p w14:paraId="4A20D1E8" w14:textId="77777777" w:rsidR="006F62E3" w:rsidRPr="001C0975" w:rsidRDefault="006F62E3" w:rsidP="006F62E3">
      <w:pPr>
        <w:spacing w:line="276" w:lineRule="auto"/>
        <w:jc w:val="center"/>
        <w:rPr>
          <w:rFonts w:ascii="Arial" w:hAnsi="Arial" w:cs="Arial"/>
          <w:sz w:val="22"/>
          <w:szCs w:val="22"/>
          <w:highlight w:val="lightGray"/>
        </w:rPr>
      </w:pPr>
    </w:p>
    <w:p w14:paraId="68218F17" w14:textId="77777777" w:rsidR="006F62E3" w:rsidRPr="001C0975" w:rsidRDefault="006F62E3" w:rsidP="006F62E3">
      <w:pPr>
        <w:spacing w:line="276" w:lineRule="auto"/>
        <w:jc w:val="center"/>
        <w:rPr>
          <w:rFonts w:ascii="Arial" w:hAnsi="Arial" w:cs="Arial"/>
          <w:sz w:val="22"/>
          <w:szCs w:val="22"/>
          <w:highlight w:val="lightGray"/>
        </w:rPr>
      </w:pPr>
    </w:p>
    <w:p w14:paraId="6A7B4F14" w14:textId="77777777" w:rsidR="006F62E3" w:rsidRPr="001C0975" w:rsidRDefault="006F62E3" w:rsidP="006F62E3">
      <w:pPr>
        <w:spacing w:line="276" w:lineRule="auto"/>
        <w:jc w:val="center"/>
        <w:rPr>
          <w:rFonts w:ascii="Arial" w:hAnsi="Arial" w:cs="Arial"/>
          <w:sz w:val="22"/>
          <w:szCs w:val="22"/>
          <w:highlight w:val="lightGray"/>
        </w:rPr>
      </w:pPr>
    </w:p>
    <w:p w14:paraId="1795976C" w14:textId="77777777" w:rsidR="006F62E3" w:rsidRPr="001C0975" w:rsidRDefault="006F62E3" w:rsidP="006F62E3">
      <w:pPr>
        <w:spacing w:line="276" w:lineRule="auto"/>
        <w:jc w:val="center"/>
        <w:rPr>
          <w:rFonts w:ascii="Arial" w:hAnsi="Arial" w:cs="Arial"/>
          <w:sz w:val="22"/>
          <w:szCs w:val="22"/>
          <w:highlight w:val="lightGray"/>
        </w:rPr>
      </w:pPr>
    </w:p>
    <w:p w14:paraId="60DEC5F3" w14:textId="77777777" w:rsidR="006F62E3" w:rsidRPr="001C0975" w:rsidRDefault="006F62E3" w:rsidP="006F62E3">
      <w:pPr>
        <w:spacing w:line="276" w:lineRule="auto"/>
        <w:jc w:val="center"/>
        <w:rPr>
          <w:rFonts w:ascii="Arial" w:hAnsi="Arial" w:cs="Arial"/>
          <w:sz w:val="22"/>
          <w:szCs w:val="22"/>
          <w:highlight w:val="lightGray"/>
        </w:rPr>
      </w:pPr>
    </w:p>
    <w:p w14:paraId="5D5CF290" w14:textId="77777777" w:rsidR="006F62E3" w:rsidRPr="001C0975" w:rsidRDefault="006F62E3" w:rsidP="006F62E3">
      <w:pPr>
        <w:spacing w:line="276" w:lineRule="auto"/>
        <w:jc w:val="center"/>
        <w:rPr>
          <w:rFonts w:ascii="Arial" w:hAnsi="Arial" w:cs="Arial"/>
          <w:sz w:val="22"/>
          <w:szCs w:val="22"/>
          <w:highlight w:val="lightGray"/>
        </w:rPr>
      </w:pPr>
    </w:p>
    <w:p w14:paraId="51D25EBF" w14:textId="77777777" w:rsidR="006F62E3" w:rsidRPr="001C0975" w:rsidRDefault="006F62E3" w:rsidP="006F62E3">
      <w:pPr>
        <w:spacing w:line="276" w:lineRule="auto"/>
        <w:jc w:val="center"/>
        <w:rPr>
          <w:rFonts w:ascii="Arial" w:hAnsi="Arial" w:cs="Arial"/>
          <w:sz w:val="22"/>
          <w:szCs w:val="22"/>
          <w:highlight w:val="lightGray"/>
        </w:rPr>
      </w:pPr>
    </w:p>
    <w:p w14:paraId="0E899676" w14:textId="77777777" w:rsidR="006F62E3" w:rsidRPr="001C0975" w:rsidRDefault="006F62E3" w:rsidP="006F62E3">
      <w:pPr>
        <w:spacing w:line="276" w:lineRule="auto"/>
        <w:jc w:val="center"/>
        <w:rPr>
          <w:rFonts w:ascii="Arial" w:hAnsi="Arial" w:cs="Arial"/>
          <w:sz w:val="22"/>
          <w:szCs w:val="22"/>
          <w:highlight w:val="lightGray"/>
        </w:rPr>
      </w:pPr>
    </w:p>
    <w:p w14:paraId="4F5DF4DF" w14:textId="77777777" w:rsidR="006F62E3" w:rsidRPr="001C0975" w:rsidRDefault="006F62E3" w:rsidP="006F62E3">
      <w:pPr>
        <w:spacing w:line="276" w:lineRule="auto"/>
        <w:jc w:val="center"/>
        <w:rPr>
          <w:rFonts w:ascii="Arial" w:hAnsi="Arial" w:cs="Arial"/>
          <w:sz w:val="22"/>
          <w:szCs w:val="22"/>
          <w:highlight w:val="lightGray"/>
        </w:rPr>
      </w:pPr>
    </w:p>
    <w:p w14:paraId="6287FE34" w14:textId="77777777" w:rsidR="006F62E3" w:rsidRPr="001C0975" w:rsidRDefault="006F62E3" w:rsidP="006F62E3">
      <w:pPr>
        <w:spacing w:line="276" w:lineRule="auto"/>
        <w:jc w:val="center"/>
        <w:rPr>
          <w:rFonts w:ascii="Arial" w:hAnsi="Arial" w:cs="Arial"/>
          <w:sz w:val="22"/>
          <w:szCs w:val="22"/>
          <w:highlight w:val="lightGray"/>
        </w:rPr>
      </w:pPr>
    </w:p>
    <w:p w14:paraId="16300003" w14:textId="77777777" w:rsidR="006F62E3" w:rsidRPr="001C0975" w:rsidRDefault="006F62E3" w:rsidP="006F62E3">
      <w:pPr>
        <w:spacing w:line="276" w:lineRule="auto"/>
        <w:jc w:val="center"/>
        <w:rPr>
          <w:rFonts w:ascii="Arial" w:hAnsi="Arial" w:cs="Arial"/>
          <w:sz w:val="22"/>
          <w:szCs w:val="22"/>
          <w:highlight w:val="lightGray"/>
        </w:rPr>
      </w:pPr>
    </w:p>
    <w:p w14:paraId="4A7D34E0" w14:textId="77777777" w:rsidR="006F62E3" w:rsidRPr="001C0975" w:rsidRDefault="006F62E3" w:rsidP="006F62E3">
      <w:pPr>
        <w:spacing w:line="276" w:lineRule="auto"/>
        <w:jc w:val="center"/>
        <w:rPr>
          <w:rFonts w:ascii="Arial" w:hAnsi="Arial" w:cs="Arial"/>
          <w:sz w:val="22"/>
          <w:szCs w:val="22"/>
          <w:highlight w:val="lightGray"/>
        </w:rPr>
      </w:pPr>
    </w:p>
    <w:p w14:paraId="406261A6" w14:textId="77777777" w:rsidR="006F62E3" w:rsidRPr="001C0975" w:rsidRDefault="006F62E3" w:rsidP="006F62E3">
      <w:pPr>
        <w:spacing w:line="276" w:lineRule="auto"/>
        <w:jc w:val="center"/>
        <w:rPr>
          <w:rFonts w:ascii="Arial" w:hAnsi="Arial" w:cs="Arial"/>
          <w:sz w:val="22"/>
          <w:szCs w:val="22"/>
          <w:highlight w:val="lightGray"/>
        </w:rPr>
      </w:pPr>
    </w:p>
    <w:p w14:paraId="1948E2D7" w14:textId="77777777" w:rsidR="006F62E3" w:rsidRPr="001C0975" w:rsidRDefault="006F62E3" w:rsidP="006F62E3">
      <w:pPr>
        <w:spacing w:line="276" w:lineRule="auto"/>
        <w:jc w:val="center"/>
        <w:rPr>
          <w:rFonts w:ascii="Arial" w:hAnsi="Arial" w:cs="Arial"/>
          <w:sz w:val="22"/>
          <w:szCs w:val="22"/>
          <w:highlight w:val="lightGray"/>
        </w:rPr>
      </w:pPr>
    </w:p>
    <w:p w14:paraId="1C331B2A" w14:textId="77777777" w:rsidR="006F62E3" w:rsidRPr="001C0975" w:rsidRDefault="006F62E3" w:rsidP="006F62E3">
      <w:pPr>
        <w:spacing w:line="276" w:lineRule="auto"/>
        <w:jc w:val="center"/>
        <w:rPr>
          <w:rFonts w:ascii="Arial" w:hAnsi="Arial" w:cs="Arial"/>
          <w:sz w:val="22"/>
          <w:szCs w:val="22"/>
          <w:highlight w:val="lightGray"/>
        </w:rPr>
      </w:pPr>
    </w:p>
    <w:p w14:paraId="6FA5D18D" w14:textId="77777777" w:rsidR="006F62E3" w:rsidRPr="001C0975" w:rsidRDefault="006F62E3" w:rsidP="006F62E3">
      <w:pPr>
        <w:spacing w:line="276" w:lineRule="auto"/>
        <w:jc w:val="center"/>
        <w:rPr>
          <w:rFonts w:ascii="Arial" w:hAnsi="Arial" w:cs="Arial"/>
          <w:sz w:val="22"/>
          <w:szCs w:val="22"/>
          <w:highlight w:val="lightGray"/>
        </w:rPr>
      </w:pPr>
    </w:p>
    <w:p w14:paraId="4765105F" w14:textId="77777777" w:rsidR="006F62E3" w:rsidRPr="001C0975" w:rsidRDefault="006F62E3" w:rsidP="006F62E3">
      <w:pPr>
        <w:spacing w:line="276" w:lineRule="auto"/>
        <w:jc w:val="center"/>
        <w:rPr>
          <w:rFonts w:ascii="Arial" w:hAnsi="Arial" w:cs="Arial"/>
          <w:sz w:val="22"/>
          <w:szCs w:val="22"/>
          <w:highlight w:val="lightGray"/>
        </w:rPr>
      </w:pPr>
    </w:p>
    <w:p w14:paraId="0B31F9FC" w14:textId="77777777" w:rsidR="006F62E3" w:rsidRPr="001C0975" w:rsidRDefault="006F62E3" w:rsidP="006F62E3">
      <w:pPr>
        <w:spacing w:line="276" w:lineRule="auto"/>
        <w:jc w:val="center"/>
        <w:rPr>
          <w:rFonts w:ascii="Arial" w:hAnsi="Arial" w:cs="Arial"/>
          <w:sz w:val="22"/>
          <w:szCs w:val="22"/>
          <w:highlight w:val="lightGray"/>
        </w:rPr>
      </w:pPr>
    </w:p>
    <w:p w14:paraId="174FFA7D" w14:textId="77777777" w:rsidR="006F62E3" w:rsidRPr="001C0975" w:rsidRDefault="006F62E3" w:rsidP="006F62E3">
      <w:pPr>
        <w:spacing w:line="276" w:lineRule="auto"/>
        <w:jc w:val="center"/>
        <w:rPr>
          <w:rFonts w:ascii="Arial" w:hAnsi="Arial" w:cs="Arial"/>
          <w:sz w:val="22"/>
          <w:szCs w:val="22"/>
          <w:highlight w:val="lightGray"/>
        </w:rPr>
      </w:pPr>
    </w:p>
    <w:p w14:paraId="72493AE4" w14:textId="77777777" w:rsidR="006F62E3" w:rsidRPr="001C0975" w:rsidRDefault="006F62E3" w:rsidP="006F62E3">
      <w:pPr>
        <w:spacing w:line="276" w:lineRule="auto"/>
        <w:jc w:val="center"/>
        <w:rPr>
          <w:rFonts w:ascii="Arial" w:hAnsi="Arial" w:cs="Arial"/>
          <w:sz w:val="22"/>
          <w:szCs w:val="22"/>
          <w:highlight w:val="lightGray"/>
        </w:rPr>
      </w:pPr>
    </w:p>
    <w:p w14:paraId="7E65207B" w14:textId="77777777" w:rsidR="006F62E3" w:rsidRPr="001C0975" w:rsidRDefault="006F62E3" w:rsidP="006F62E3">
      <w:pPr>
        <w:spacing w:line="276" w:lineRule="auto"/>
        <w:jc w:val="center"/>
        <w:rPr>
          <w:rFonts w:ascii="Arial" w:hAnsi="Arial" w:cs="Arial"/>
          <w:sz w:val="22"/>
          <w:szCs w:val="22"/>
          <w:highlight w:val="lightGray"/>
        </w:rPr>
      </w:pPr>
    </w:p>
    <w:p w14:paraId="089BFF01" w14:textId="77777777" w:rsidR="006F62E3" w:rsidRPr="001C0975" w:rsidRDefault="006F62E3" w:rsidP="006F62E3">
      <w:pPr>
        <w:spacing w:line="276" w:lineRule="auto"/>
        <w:jc w:val="center"/>
        <w:rPr>
          <w:rFonts w:ascii="Arial" w:hAnsi="Arial" w:cs="Arial"/>
          <w:sz w:val="22"/>
          <w:szCs w:val="22"/>
          <w:highlight w:val="lightGray"/>
        </w:rPr>
      </w:pPr>
    </w:p>
    <w:p w14:paraId="639287A0" w14:textId="77777777" w:rsidR="006F62E3" w:rsidRPr="001C0975" w:rsidRDefault="006F62E3" w:rsidP="006F62E3">
      <w:pPr>
        <w:spacing w:line="276" w:lineRule="auto"/>
        <w:jc w:val="center"/>
        <w:rPr>
          <w:rFonts w:ascii="Arial" w:hAnsi="Arial" w:cs="Arial"/>
          <w:sz w:val="22"/>
          <w:szCs w:val="22"/>
          <w:highlight w:val="lightGray"/>
        </w:rPr>
      </w:pPr>
    </w:p>
    <w:p w14:paraId="076A0328" w14:textId="77777777" w:rsidR="006F62E3" w:rsidRPr="001C0975" w:rsidRDefault="006F62E3" w:rsidP="006F62E3">
      <w:pPr>
        <w:spacing w:line="276" w:lineRule="auto"/>
        <w:jc w:val="center"/>
        <w:rPr>
          <w:rFonts w:ascii="Arial" w:hAnsi="Arial" w:cs="Arial"/>
          <w:sz w:val="22"/>
          <w:szCs w:val="22"/>
          <w:highlight w:val="lightGray"/>
        </w:rPr>
      </w:pPr>
    </w:p>
    <w:p w14:paraId="0907DCF1" w14:textId="77777777" w:rsidR="006F62E3" w:rsidRPr="001C0975" w:rsidRDefault="006F62E3" w:rsidP="006F62E3">
      <w:pPr>
        <w:spacing w:line="276" w:lineRule="auto"/>
        <w:jc w:val="center"/>
        <w:rPr>
          <w:rFonts w:ascii="Arial" w:hAnsi="Arial" w:cs="Arial"/>
          <w:sz w:val="22"/>
          <w:szCs w:val="22"/>
          <w:highlight w:val="lightGray"/>
        </w:rPr>
      </w:pPr>
    </w:p>
    <w:p w14:paraId="0DB3C100" w14:textId="77777777" w:rsidR="006F62E3" w:rsidRPr="001C0975" w:rsidRDefault="006F62E3" w:rsidP="006F62E3">
      <w:pPr>
        <w:spacing w:line="276" w:lineRule="auto"/>
        <w:jc w:val="center"/>
        <w:rPr>
          <w:rFonts w:ascii="Arial" w:hAnsi="Arial" w:cs="Arial"/>
          <w:sz w:val="22"/>
          <w:szCs w:val="22"/>
          <w:highlight w:val="lightGray"/>
        </w:rPr>
      </w:pPr>
    </w:p>
    <w:p w14:paraId="43FFE05C" w14:textId="77777777" w:rsidR="006F62E3" w:rsidRPr="001C0975" w:rsidRDefault="006F62E3" w:rsidP="006F62E3">
      <w:pPr>
        <w:spacing w:line="276" w:lineRule="auto"/>
        <w:jc w:val="center"/>
        <w:rPr>
          <w:rFonts w:ascii="Arial" w:hAnsi="Arial" w:cs="Arial"/>
          <w:sz w:val="22"/>
          <w:szCs w:val="22"/>
          <w:highlight w:val="lightGray"/>
        </w:rPr>
      </w:pPr>
    </w:p>
    <w:p w14:paraId="4A4F0E93" w14:textId="77777777" w:rsidR="006F62E3" w:rsidRPr="001C0975" w:rsidRDefault="006F62E3" w:rsidP="006F62E3">
      <w:pPr>
        <w:spacing w:line="276" w:lineRule="auto"/>
        <w:jc w:val="center"/>
        <w:rPr>
          <w:rFonts w:ascii="Arial" w:hAnsi="Arial" w:cs="Arial"/>
          <w:sz w:val="22"/>
          <w:szCs w:val="22"/>
          <w:highlight w:val="lightGray"/>
        </w:rPr>
      </w:pPr>
    </w:p>
    <w:p w14:paraId="55EEFF7C" w14:textId="77777777" w:rsidR="006F62E3" w:rsidRPr="001C0975" w:rsidRDefault="006F62E3" w:rsidP="006F62E3">
      <w:pPr>
        <w:spacing w:line="276" w:lineRule="auto"/>
        <w:jc w:val="center"/>
        <w:rPr>
          <w:rFonts w:ascii="Arial" w:hAnsi="Arial" w:cs="Arial"/>
          <w:sz w:val="22"/>
          <w:szCs w:val="22"/>
          <w:highlight w:val="lightGray"/>
        </w:rPr>
      </w:pPr>
    </w:p>
    <w:p w14:paraId="4F3D211C" w14:textId="77777777" w:rsidR="006F62E3" w:rsidRPr="001C0975" w:rsidRDefault="006F62E3" w:rsidP="006F62E3">
      <w:pPr>
        <w:spacing w:line="276" w:lineRule="auto"/>
        <w:jc w:val="center"/>
        <w:rPr>
          <w:rFonts w:ascii="Arial" w:hAnsi="Arial" w:cs="Arial"/>
          <w:sz w:val="22"/>
          <w:szCs w:val="22"/>
          <w:highlight w:val="lightGray"/>
        </w:rPr>
      </w:pPr>
    </w:p>
    <w:p w14:paraId="772C1E4A" w14:textId="77777777" w:rsidR="006F62E3" w:rsidRPr="001C0975" w:rsidRDefault="006F62E3" w:rsidP="006F62E3">
      <w:pPr>
        <w:spacing w:line="276" w:lineRule="auto"/>
        <w:jc w:val="center"/>
        <w:rPr>
          <w:rFonts w:ascii="Arial" w:hAnsi="Arial" w:cs="Arial"/>
          <w:sz w:val="22"/>
          <w:szCs w:val="22"/>
          <w:highlight w:val="lightGray"/>
        </w:rPr>
      </w:pPr>
    </w:p>
    <w:p w14:paraId="7292E508" w14:textId="77777777" w:rsidR="006F62E3" w:rsidRPr="001C0975" w:rsidRDefault="006F62E3" w:rsidP="006F62E3">
      <w:pPr>
        <w:spacing w:line="276" w:lineRule="auto"/>
        <w:jc w:val="center"/>
        <w:rPr>
          <w:rFonts w:ascii="Arial" w:hAnsi="Arial" w:cs="Arial"/>
          <w:sz w:val="22"/>
          <w:szCs w:val="22"/>
          <w:highlight w:val="lightGray"/>
        </w:rPr>
      </w:pPr>
    </w:p>
    <w:p w14:paraId="08695055" w14:textId="77777777" w:rsidR="006F62E3" w:rsidRPr="001C0975" w:rsidRDefault="006F62E3" w:rsidP="006F62E3">
      <w:pPr>
        <w:spacing w:line="276" w:lineRule="auto"/>
        <w:jc w:val="center"/>
        <w:rPr>
          <w:rFonts w:ascii="Arial" w:hAnsi="Arial" w:cs="Arial"/>
          <w:sz w:val="22"/>
          <w:szCs w:val="22"/>
          <w:highlight w:val="lightGray"/>
        </w:rPr>
      </w:pPr>
    </w:p>
    <w:p w14:paraId="4B3B7A0F" w14:textId="77777777" w:rsidR="006F62E3" w:rsidRPr="001C0975" w:rsidRDefault="006F62E3" w:rsidP="006F62E3">
      <w:pPr>
        <w:spacing w:line="276" w:lineRule="auto"/>
        <w:jc w:val="center"/>
        <w:rPr>
          <w:rFonts w:ascii="Arial" w:hAnsi="Arial" w:cs="Arial"/>
          <w:sz w:val="22"/>
          <w:szCs w:val="22"/>
          <w:highlight w:val="lightGray"/>
        </w:rPr>
      </w:pPr>
    </w:p>
    <w:p w14:paraId="43C67F98" w14:textId="77777777" w:rsidR="006F62E3" w:rsidRPr="001C0975" w:rsidRDefault="006F62E3" w:rsidP="006F62E3">
      <w:pPr>
        <w:spacing w:line="276" w:lineRule="auto"/>
        <w:jc w:val="center"/>
        <w:rPr>
          <w:rFonts w:ascii="Arial" w:hAnsi="Arial" w:cs="Arial"/>
          <w:sz w:val="22"/>
          <w:szCs w:val="22"/>
          <w:highlight w:val="lightGray"/>
        </w:rPr>
      </w:pPr>
    </w:p>
    <w:p w14:paraId="3119C482" w14:textId="77777777" w:rsidR="006F62E3" w:rsidRPr="001C0975" w:rsidRDefault="006F62E3" w:rsidP="006F62E3">
      <w:pPr>
        <w:spacing w:line="276" w:lineRule="auto"/>
        <w:jc w:val="center"/>
        <w:rPr>
          <w:rFonts w:ascii="Arial" w:hAnsi="Arial" w:cs="Arial"/>
          <w:sz w:val="22"/>
          <w:szCs w:val="22"/>
          <w:highlight w:val="lightGray"/>
        </w:rPr>
      </w:pPr>
    </w:p>
    <w:p w14:paraId="44948458" w14:textId="77777777" w:rsidR="006F62E3" w:rsidRPr="001C0975" w:rsidRDefault="006F62E3" w:rsidP="006F62E3">
      <w:pPr>
        <w:spacing w:line="276" w:lineRule="auto"/>
        <w:jc w:val="center"/>
        <w:rPr>
          <w:rFonts w:ascii="Arial" w:hAnsi="Arial" w:cs="Arial"/>
          <w:sz w:val="22"/>
          <w:szCs w:val="22"/>
          <w:highlight w:val="lightGray"/>
        </w:rPr>
      </w:pPr>
      <w:r w:rsidRPr="001C0975">
        <w:rPr>
          <w:rFonts w:ascii="Arial" w:hAnsi="Arial" w:cs="Arial"/>
          <w:sz w:val="22"/>
          <w:szCs w:val="22"/>
          <w:highlight w:val="lightGray"/>
        </w:rPr>
        <w:t xml:space="preserve">ROZDZIAŁ III </w:t>
      </w:r>
      <w:r w:rsidRPr="001C0975">
        <w:rPr>
          <w:rFonts w:ascii="Arial" w:hAnsi="Arial" w:cs="Arial"/>
          <w:sz w:val="22"/>
          <w:szCs w:val="22"/>
          <w:highlight w:val="lightGray"/>
        </w:rPr>
        <w:br/>
        <w:t>WZORY DOKUMENTÓW SKŁADAJĄCYCH SIĘ NA OFERTĘ</w:t>
      </w:r>
    </w:p>
    <w:p w14:paraId="10A60B00" w14:textId="77777777" w:rsidR="006F62E3" w:rsidRPr="001C0975" w:rsidRDefault="006F62E3" w:rsidP="006F62E3">
      <w:pPr>
        <w:spacing w:line="276" w:lineRule="auto"/>
        <w:rPr>
          <w:rFonts w:ascii="Arial" w:hAnsi="Arial" w:cs="Arial"/>
          <w:b/>
          <w:sz w:val="22"/>
          <w:szCs w:val="22"/>
        </w:rPr>
      </w:pPr>
    </w:p>
    <w:p w14:paraId="4D00A91C"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br w:type="page"/>
      </w:r>
    </w:p>
    <w:p w14:paraId="2D647429" w14:textId="77777777" w:rsidR="006F62E3" w:rsidRPr="008851AE" w:rsidRDefault="006F62E3" w:rsidP="006F62E3">
      <w:pPr>
        <w:spacing w:line="276" w:lineRule="auto"/>
        <w:ind w:left="5664" w:firstLine="708"/>
        <w:jc w:val="both"/>
        <w:rPr>
          <w:rFonts w:ascii="Arial" w:eastAsia="Calibri" w:hAnsi="Arial" w:cs="Arial"/>
          <w:i/>
          <w:sz w:val="22"/>
          <w:szCs w:val="22"/>
        </w:rPr>
      </w:pPr>
      <w:r w:rsidRPr="008851AE">
        <w:rPr>
          <w:rFonts w:ascii="Arial" w:hAnsi="Arial" w:cs="Arial"/>
          <w:sz w:val="22"/>
          <w:szCs w:val="22"/>
        </w:rPr>
        <w:lastRenderedPageBreak/>
        <w:t>Załącznik nr 2 do SIWZ</w:t>
      </w:r>
    </w:p>
    <w:p w14:paraId="01C90C56" w14:textId="77777777" w:rsidR="006F62E3" w:rsidRPr="001C0975" w:rsidRDefault="006F62E3" w:rsidP="006F62E3">
      <w:pPr>
        <w:spacing w:line="276" w:lineRule="auto"/>
        <w:rPr>
          <w:rFonts w:ascii="Arial" w:hAnsi="Arial" w:cs="Arial"/>
          <w:sz w:val="22"/>
          <w:szCs w:val="22"/>
          <w:highlight w:val="lightGray"/>
        </w:rPr>
      </w:pPr>
    </w:p>
    <w:p w14:paraId="18EADEA4" w14:textId="5B802083" w:rsidR="006F62E3" w:rsidRDefault="006F62E3" w:rsidP="006F62E3">
      <w:pPr>
        <w:spacing w:line="276" w:lineRule="auto"/>
        <w:rPr>
          <w:rFonts w:ascii="Arial" w:hAnsi="Arial" w:cs="Arial"/>
          <w:sz w:val="22"/>
          <w:szCs w:val="22"/>
        </w:rPr>
      </w:pPr>
    </w:p>
    <w:p w14:paraId="5D6C2BE9" w14:textId="77777777" w:rsidR="00EF6F54" w:rsidRPr="001C0975" w:rsidRDefault="00EF6F54" w:rsidP="006F62E3">
      <w:pPr>
        <w:spacing w:line="276" w:lineRule="auto"/>
        <w:rPr>
          <w:rFonts w:ascii="Arial" w:hAnsi="Arial" w:cs="Arial"/>
          <w:sz w:val="22"/>
          <w:szCs w:val="22"/>
        </w:rPr>
      </w:pPr>
    </w:p>
    <w:p w14:paraId="056BF12E"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 xml:space="preserve">………………………………  </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 xml:space="preserve">……………………………                </w:t>
      </w:r>
    </w:p>
    <w:p w14:paraId="191033A7"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(nazwa i adres wykonawcy)</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(miejscowość, data)</w:t>
      </w:r>
    </w:p>
    <w:p w14:paraId="1D9A3B27" w14:textId="77777777" w:rsidR="006F62E3" w:rsidRPr="001C0975" w:rsidRDefault="006F62E3" w:rsidP="006F62E3">
      <w:pPr>
        <w:spacing w:line="276" w:lineRule="auto"/>
        <w:rPr>
          <w:rFonts w:ascii="Arial" w:hAnsi="Arial" w:cs="Arial"/>
          <w:sz w:val="22"/>
          <w:szCs w:val="22"/>
        </w:rPr>
      </w:pPr>
    </w:p>
    <w:p w14:paraId="40DC0476" w14:textId="77777777" w:rsidR="006F62E3" w:rsidRPr="001C0975" w:rsidRDefault="006F62E3" w:rsidP="006F62E3">
      <w:pPr>
        <w:widowControl w:val="0"/>
        <w:autoSpaceDE w:val="0"/>
        <w:autoSpaceDN w:val="0"/>
        <w:adjustRightInd w:val="0"/>
        <w:spacing w:line="276" w:lineRule="auto"/>
        <w:jc w:val="center"/>
        <w:rPr>
          <w:rFonts w:ascii="Arial" w:hAnsi="Arial" w:cs="Arial"/>
          <w:b/>
          <w:sz w:val="22"/>
          <w:szCs w:val="22"/>
          <w:u w:val="single"/>
        </w:rPr>
      </w:pPr>
    </w:p>
    <w:p w14:paraId="53A3ECAC" w14:textId="77777777" w:rsidR="006F62E3" w:rsidRPr="001C0975" w:rsidRDefault="006F62E3" w:rsidP="006F62E3">
      <w:pPr>
        <w:widowControl w:val="0"/>
        <w:autoSpaceDE w:val="0"/>
        <w:autoSpaceDN w:val="0"/>
        <w:adjustRightInd w:val="0"/>
        <w:spacing w:line="276" w:lineRule="auto"/>
        <w:jc w:val="center"/>
        <w:rPr>
          <w:rFonts w:ascii="Arial" w:hAnsi="Arial" w:cs="Arial"/>
          <w:b/>
          <w:sz w:val="22"/>
          <w:szCs w:val="22"/>
          <w:u w:val="single"/>
        </w:rPr>
      </w:pPr>
      <w:r w:rsidRPr="001C0975">
        <w:rPr>
          <w:rFonts w:ascii="Arial" w:hAnsi="Arial" w:cs="Arial"/>
          <w:b/>
          <w:sz w:val="22"/>
          <w:szCs w:val="22"/>
          <w:u w:val="single"/>
        </w:rPr>
        <w:t>FORMULARZ OFERTOWY</w:t>
      </w:r>
    </w:p>
    <w:p w14:paraId="52BB591A" w14:textId="77777777" w:rsidR="006F62E3" w:rsidRPr="001C0975" w:rsidRDefault="006F62E3" w:rsidP="006F62E3">
      <w:pPr>
        <w:widowControl w:val="0"/>
        <w:autoSpaceDE w:val="0"/>
        <w:autoSpaceDN w:val="0"/>
        <w:adjustRightInd w:val="0"/>
        <w:spacing w:line="276" w:lineRule="auto"/>
        <w:jc w:val="center"/>
        <w:rPr>
          <w:rFonts w:ascii="Arial" w:hAnsi="Arial" w:cs="Arial"/>
          <w:sz w:val="22"/>
          <w:szCs w:val="22"/>
        </w:rPr>
      </w:pPr>
    </w:p>
    <w:p w14:paraId="78561362" w14:textId="77777777" w:rsidR="006F62E3" w:rsidRPr="001C0975" w:rsidRDefault="006F62E3" w:rsidP="006F62E3">
      <w:pPr>
        <w:spacing w:line="276" w:lineRule="auto"/>
        <w:jc w:val="both"/>
        <w:rPr>
          <w:rFonts w:ascii="Arial" w:hAnsi="Arial" w:cs="Arial"/>
          <w:bCs/>
          <w:sz w:val="22"/>
          <w:szCs w:val="22"/>
        </w:rPr>
      </w:pPr>
      <w:r w:rsidRPr="001C0975">
        <w:rPr>
          <w:rFonts w:ascii="Arial" w:hAnsi="Arial" w:cs="Arial"/>
          <w:bCs/>
          <w:sz w:val="22"/>
          <w:szCs w:val="22"/>
        </w:rPr>
        <w:t>Odpowiadając na ogłoszenie o przetargu nieograniczonym na realizację zadania:</w:t>
      </w:r>
    </w:p>
    <w:p w14:paraId="193287BF" w14:textId="514D1D4F" w:rsidR="006F62E3" w:rsidRDefault="006F62E3" w:rsidP="006F62E3">
      <w:pPr>
        <w:spacing w:line="276" w:lineRule="auto"/>
        <w:jc w:val="both"/>
        <w:rPr>
          <w:rFonts w:ascii="Arial" w:hAnsi="Arial" w:cs="Arial"/>
          <w:bCs/>
          <w:sz w:val="22"/>
          <w:szCs w:val="22"/>
        </w:rPr>
      </w:pPr>
    </w:p>
    <w:p w14:paraId="166A4408" w14:textId="77777777" w:rsidR="008851AE" w:rsidRPr="001C0975" w:rsidRDefault="008851AE" w:rsidP="006F62E3">
      <w:pPr>
        <w:spacing w:line="276" w:lineRule="auto"/>
        <w:jc w:val="both"/>
        <w:rPr>
          <w:rFonts w:ascii="Arial" w:hAnsi="Arial" w:cs="Arial"/>
          <w:bCs/>
          <w:sz w:val="22"/>
          <w:szCs w:val="22"/>
        </w:rPr>
      </w:pPr>
    </w:p>
    <w:p w14:paraId="6C51A655" w14:textId="3F8AEA35" w:rsidR="00A423D3" w:rsidRPr="001C0975" w:rsidRDefault="00A423D3" w:rsidP="00A423D3">
      <w:pPr>
        <w:pStyle w:val="Akapitzlist"/>
        <w:spacing w:line="276" w:lineRule="auto"/>
        <w:ind w:left="360"/>
        <w:jc w:val="center"/>
        <w:rPr>
          <w:rFonts w:ascii="Arial" w:hAnsi="Arial" w:cs="Arial"/>
          <w:b/>
          <w:sz w:val="22"/>
          <w:szCs w:val="22"/>
        </w:rPr>
      </w:pPr>
      <w:bookmarkStart w:id="40" w:name="_Hlk32478547"/>
      <w:r w:rsidRPr="001C0975">
        <w:rPr>
          <w:rFonts w:ascii="Arial" w:hAnsi="Arial" w:cs="Arial"/>
          <w:b/>
          <w:sz w:val="22"/>
          <w:szCs w:val="22"/>
        </w:rPr>
        <w:t>„</w:t>
      </w:r>
      <w:r w:rsidR="00821DAA" w:rsidRPr="001C0975">
        <w:rPr>
          <w:rFonts w:ascii="Arial" w:hAnsi="Arial" w:cs="Arial"/>
          <w:b/>
          <w:sz w:val="22"/>
          <w:szCs w:val="22"/>
        </w:rPr>
        <w:t>Naprawa dróg gminnych asfaltowych</w:t>
      </w:r>
      <w:r w:rsidRPr="001C0975">
        <w:rPr>
          <w:rFonts w:ascii="Arial" w:hAnsi="Arial" w:cs="Arial"/>
          <w:b/>
          <w:sz w:val="22"/>
          <w:szCs w:val="22"/>
        </w:rPr>
        <w:t>”</w:t>
      </w:r>
    </w:p>
    <w:bookmarkEnd w:id="40"/>
    <w:p w14:paraId="1366F8A7" w14:textId="05C0A2B4" w:rsidR="006F62E3" w:rsidRDefault="006F62E3" w:rsidP="006F62E3">
      <w:pPr>
        <w:autoSpaceDE w:val="0"/>
        <w:autoSpaceDN w:val="0"/>
        <w:adjustRightInd w:val="0"/>
        <w:spacing w:line="276" w:lineRule="auto"/>
        <w:jc w:val="center"/>
        <w:rPr>
          <w:rFonts w:ascii="Arial" w:hAnsi="Arial" w:cs="Arial"/>
          <w:b/>
          <w:sz w:val="22"/>
          <w:szCs w:val="22"/>
        </w:rPr>
      </w:pPr>
    </w:p>
    <w:p w14:paraId="4A2E84EB" w14:textId="77777777" w:rsidR="008851AE" w:rsidRPr="001C0975" w:rsidRDefault="008851AE" w:rsidP="006F62E3">
      <w:pPr>
        <w:autoSpaceDE w:val="0"/>
        <w:autoSpaceDN w:val="0"/>
        <w:adjustRightInd w:val="0"/>
        <w:spacing w:line="276" w:lineRule="auto"/>
        <w:jc w:val="center"/>
        <w:rPr>
          <w:rFonts w:ascii="Arial" w:hAnsi="Arial" w:cs="Arial"/>
          <w:b/>
          <w:sz w:val="22"/>
          <w:szCs w:val="22"/>
        </w:rPr>
      </w:pPr>
    </w:p>
    <w:p w14:paraId="705DD630" w14:textId="77777777" w:rsidR="006F62E3" w:rsidRPr="001C0975" w:rsidRDefault="006F62E3" w:rsidP="006F62E3">
      <w:pPr>
        <w:widowControl w:val="0"/>
        <w:autoSpaceDE w:val="0"/>
        <w:autoSpaceDN w:val="0"/>
        <w:adjustRightInd w:val="0"/>
        <w:spacing w:line="276" w:lineRule="auto"/>
        <w:jc w:val="both"/>
        <w:rPr>
          <w:rFonts w:ascii="Arial" w:hAnsi="Arial" w:cs="Arial"/>
          <w:sz w:val="22"/>
          <w:szCs w:val="22"/>
        </w:rPr>
      </w:pPr>
      <w:r w:rsidRPr="001C0975">
        <w:rPr>
          <w:rFonts w:ascii="Arial" w:hAnsi="Arial" w:cs="Arial"/>
          <w:sz w:val="22"/>
          <w:szCs w:val="22"/>
        </w:rPr>
        <w:t>Oferuję/</w:t>
      </w:r>
      <w:proofErr w:type="spellStart"/>
      <w:r w:rsidRPr="001C0975">
        <w:rPr>
          <w:rFonts w:ascii="Arial" w:hAnsi="Arial" w:cs="Arial"/>
          <w:sz w:val="22"/>
          <w:szCs w:val="22"/>
        </w:rPr>
        <w:t>emy</w:t>
      </w:r>
      <w:proofErr w:type="spellEnd"/>
      <w:r w:rsidRPr="001C0975">
        <w:rPr>
          <w:rFonts w:ascii="Arial" w:hAnsi="Arial" w:cs="Arial"/>
          <w:sz w:val="22"/>
          <w:szCs w:val="22"/>
        </w:rPr>
        <w:t xml:space="preserve"> wykonanie przedmiotu zamówienia zgodnie z wymogami zawartymi </w:t>
      </w:r>
      <w:r w:rsidRPr="001C0975">
        <w:rPr>
          <w:rFonts w:ascii="Arial" w:hAnsi="Arial" w:cs="Arial"/>
          <w:sz w:val="22"/>
          <w:szCs w:val="22"/>
        </w:rPr>
        <w:br/>
        <w:t>w Specyfikacji Istotnych Warunków Zamówienia na następujących warunkach:</w:t>
      </w:r>
    </w:p>
    <w:p w14:paraId="5AEEE021" w14:textId="77777777" w:rsidR="007E308A" w:rsidRPr="001C0975" w:rsidRDefault="007E308A" w:rsidP="00A423D3">
      <w:pPr>
        <w:rPr>
          <w:rFonts w:ascii="Arial" w:hAnsi="Arial" w:cs="Arial"/>
          <w:sz w:val="22"/>
          <w:szCs w:val="22"/>
        </w:rPr>
      </w:pPr>
      <w:bookmarkStart w:id="41" w:name="_Hlk498587604"/>
    </w:p>
    <w:p w14:paraId="19193306" w14:textId="52D94C4E" w:rsidR="007E308A" w:rsidRPr="00152244" w:rsidRDefault="007E308A" w:rsidP="007E308A">
      <w:pPr>
        <w:pStyle w:val="Akapitzlist"/>
        <w:widowControl w:val="0"/>
        <w:numPr>
          <w:ilvl w:val="0"/>
          <w:numId w:val="52"/>
        </w:numPr>
        <w:autoSpaceDE w:val="0"/>
        <w:autoSpaceDN w:val="0"/>
        <w:adjustRightInd w:val="0"/>
        <w:spacing w:line="276" w:lineRule="auto"/>
        <w:ind w:left="0" w:firstLine="0"/>
        <w:jc w:val="both"/>
        <w:rPr>
          <w:rFonts w:ascii="Arial" w:hAnsi="Arial" w:cs="Arial"/>
          <w:b/>
          <w:sz w:val="22"/>
          <w:szCs w:val="22"/>
        </w:rPr>
      </w:pPr>
      <w:r w:rsidRPr="00152244">
        <w:rPr>
          <w:rFonts w:ascii="Arial" w:hAnsi="Arial" w:cs="Arial"/>
          <w:b/>
          <w:sz w:val="22"/>
          <w:szCs w:val="22"/>
        </w:rPr>
        <w:t>W kryterium cena oferty:</w:t>
      </w:r>
    </w:p>
    <w:p w14:paraId="76C72945" w14:textId="77777777" w:rsidR="007E308A" w:rsidRPr="006E5F80" w:rsidRDefault="007E308A" w:rsidP="007E308A">
      <w:pPr>
        <w:pStyle w:val="Akapitzlist"/>
        <w:widowControl w:val="0"/>
        <w:autoSpaceDE w:val="0"/>
        <w:autoSpaceDN w:val="0"/>
        <w:adjustRightInd w:val="0"/>
        <w:spacing w:line="276" w:lineRule="auto"/>
        <w:ind w:left="0"/>
        <w:jc w:val="both"/>
        <w:rPr>
          <w:rFonts w:ascii="Arial" w:hAnsi="Arial" w:cs="Arial"/>
          <w:b/>
          <w:bCs/>
          <w:sz w:val="20"/>
          <w:szCs w:val="20"/>
        </w:rPr>
      </w:pPr>
    </w:p>
    <w:tbl>
      <w:tblPr>
        <w:tblpPr w:leftFromText="141" w:rightFromText="141" w:vertAnchor="text" w:horzAnchor="margin" w:tblpY="32"/>
        <w:tblW w:w="9351" w:type="dxa"/>
        <w:tblCellMar>
          <w:left w:w="70" w:type="dxa"/>
          <w:right w:w="70" w:type="dxa"/>
        </w:tblCellMar>
        <w:tblLook w:val="04A0" w:firstRow="1" w:lastRow="0" w:firstColumn="1" w:lastColumn="0" w:noHBand="0" w:noVBand="1"/>
      </w:tblPr>
      <w:tblGrid>
        <w:gridCol w:w="545"/>
        <w:gridCol w:w="2490"/>
        <w:gridCol w:w="893"/>
        <w:gridCol w:w="1737"/>
        <w:gridCol w:w="1843"/>
        <w:gridCol w:w="1843"/>
      </w:tblGrid>
      <w:tr w:rsidR="007E509B" w:rsidRPr="006E5F80" w14:paraId="36110E4B" w14:textId="77777777" w:rsidTr="007E509B">
        <w:trPr>
          <w:trHeight w:val="704"/>
        </w:trPr>
        <w:tc>
          <w:tcPr>
            <w:tcW w:w="545" w:type="dxa"/>
            <w:tcBorders>
              <w:top w:val="single" w:sz="4" w:space="0" w:color="auto"/>
              <w:left w:val="single" w:sz="4" w:space="0" w:color="auto"/>
              <w:bottom w:val="single" w:sz="4" w:space="0" w:color="auto"/>
              <w:right w:val="single" w:sz="4" w:space="0" w:color="auto"/>
            </w:tcBorders>
            <w:shd w:val="clear" w:color="000000" w:fill="CCCCFF"/>
            <w:vAlign w:val="center"/>
            <w:hideMark/>
          </w:tcPr>
          <w:p w14:paraId="51872FD4" w14:textId="77777777" w:rsidR="007E509B" w:rsidRPr="006E5F80" w:rsidRDefault="007E509B" w:rsidP="007E308A">
            <w:pPr>
              <w:jc w:val="center"/>
              <w:rPr>
                <w:rFonts w:ascii="Arial" w:hAnsi="Arial" w:cs="Arial"/>
                <w:color w:val="000000"/>
                <w:sz w:val="20"/>
                <w:szCs w:val="20"/>
              </w:rPr>
            </w:pPr>
            <w:r w:rsidRPr="006E5F80">
              <w:rPr>
                <w:rFonts w:ascii="Arial" w:hAnsi="Arial" w:cs="Arial"/>
                <w:color w:val="000000"/>
                <w:sz w:val="20"/>
                <w:szCs w:val="20"/>
              </w:rPr>
              <w:t>Nr poz.</w:t>
            </w:r>
          </w:p>
        </w:tc>
        <w:tc>
          <w:tcPr>
            <w:tcW w:w="2490" w:type="dxa"/>
            <w:tcBorders>
              <w:top w:val="single" w:sz="4" w:space="0" w:color="auto"/>
              <w:left w:val="nil"/>
              <w:bottom w:val="single" w:sz="4" w:space="0" w:color="auto"/>
              <w:right w:val="single" w:sz="4" w:space="0" w:color="auto"/>
            </w:tcBorders>
            <w:shd w:val="clear" w:color="000000" w:fill="CCCCFF"/>
            <w:vAlign w:val="center"/>
            <w:hideMark/>
          </w:tcPr>
          <w:p w14:paraId="4A42CA48" w14:textId="77777777" w:rsidR="007E509B" w:rsidRPr="006E5F80" w:rsidRDefault="007E509B" w:rsidP="007E308A">
            <w:pPr>
              <w:jc w:val="center"/>
              <w:rPr>
                <w:rFonts w:ascii="Arial" w:hAnsi="Arial" w:cs="Arial"/>
                <w:color w:val="000000"/>
                <w:sz w:val="20"/>
                <w:szCs w:val="20"/>
              </w:rPr>
            </w:pPr>
            <w:r w:rsidRPr="006E5F80">
              <w:rPr>
                <w:rFonts w:ascii="Arial" w:hAnsi="Arial" w:cs="Arial"/>
                <w:color w:val="000000"/>
                <w:sz w:val="20"/>
                <w:szCs w:val="20"/>
              </w:rPr>
              <w:t>Opis robót</w:t>
            </w:r>
          </w:p>
        </w:tc>
        <w:tc>
          <w:tcPr>
            <w:tcW w:w="893" w:type="dxa"/>
            <w:tcBorders>
              <w:top w:val="single" w:sz="4" w:space="0" w:color="auto"/>
              <w:left w:val="nil"/>
              <w:bottom w:val="single" w:sz="4" w:space="0" w:color="auto"/>
              <w:right w:val="single" w:sz="4" w:space="0" w:color="auto"/>
            </w:tcBorders>
            <w:shd w:val="clear" w:color="000000" w:fill="CCCCFF"/>
            <w:vAlign w:val="center"/>
            <w:hideMark/>
          </w:tcPr>
          <w:p w14:paraId="7F570611" w14:textId="77777777" w:rsidR="007E509B" w:rsidRPr="006E5F80" w:rsidRDefault="007E509B" w:rsidP="007E308A">
            <w:pPr>
              <w:jc w:val="center"/>
              <w:rPr>
                <w:rFonts w:ascii="Arial" w:hAnsi="Arial" w:cs="Arial"/>
                <w:color w:val="000000"/>
                <w:sz w:val="20"/>
                <w:szCs w:val="20"/>
              </w:rPr>
            </w:pPr>
            <w:proofErr w:type="spellStart"/>
            <w:r w:rsidRPr="006E5F80">
              <w:rPr>
                <w:rFonts w:ascii="Arial" w:hAnsi="Arial" w:cs="Arial"/>
                <w:color w:val="000000"/>
                <w:sz w:val="20"/>
                <w:szCs w:val="20"/>
              </w:rPr>
              <w:t>Jm</w:t>
            </w:r>
            <w:proofErr w:type="spellEnd"/>
          </w:p>
        </w:tc>
        <w:tc>
          <w:tcPr>
            <w:tcW w:w="1737" w:type="dxa"/>
            <w:tcBorders>
              <w:top w:val="single" w:sz="4" w:space="0" w:color="auto"/>
              <w:left w:val="nil"/>
              <w:bottom w:val="single" w:sz="4" w:space="0" w:color="auto"/>
              <w:right w:val="single" w:sz="4" w:space="0" w:color="auto"/>
            </w:tcBorders>
            <w:shd w:val="clear" w:color="000000" w:fill="CCCCFF"/>
            <w:vAlign w:val="center"/>
            <w:hideMark/>
          </w:tcPr>
          <w:p w14:paraId="4890B92E" w14:textId="3392FD0A" w:rsidR="007E509B" w:rsidRPr="006E5F80" w:rsidRDefault="000C7CF4" w:rsidP="007E308A">
            <w:pPr>
              <w:jc w:val="center"/>
              <w:rPr>
                <w:rFonts w:ascii="Arial" w:hAnsi="Arial" w:cs="Arial"/>
                <w:color w:val="000000"/>
                <w:sz w:val="20"/>
                <w:szCs w:val="20"/>
              </w:rPr>
            </w:pPr>
            <w:r w:rsidRPr="006536A2">
              <w:rPr>
                <w:rFonts w:ascii="Arial" w:hAnsi="Arial" w:cs="Arial"/>
                <w:color w:val="000000"/>
                <w:sz w:val="20"/>
                <w:szCs w:val="20"/>
              </w:rPr>
              <w:t xml:space="preserve">Cena jednostkowa </w:t>
            </w:r>
            <w:r>
              <w:rPr>
                <w:rFonts w:ascii="Arial" w:hAnsi="Arial" w:cs="Arial"/>
                <w:color w:val="000000"/>
                <w:sz w:val="20"/>
                <w:szCs w:val="20"/>
              </w:rPr>
              <w:t>netto</w:t>
            </w:r>
            <w:r w:rsidRPr="006536A2">
              <w:rPr>
                <w:rFonts w:ascii="Arial" w:hAnsi="Arial" w:cs="Arial"/>
                <w:color w:val="000000"/>
                <w:sz w:val="20"/>
                <w:szCs w:val="20"/>
              </w:rPr>
              <w:t xml:space="preserve"> za 1 </w:t>
            </w:r>
            <w:r>
              <w:rPr>
                <w:rFonts w:ascii="Arial" w:hAnsi="Arial" w:cs="Arial"/>
                <w:color w:val="000000"/>
                <w:sz w:val="20"/>
                <w:szCs w:val="20"/>
              </w:rPr>
              <w:t>m</w:t>
            </w:r>
            <w:r w:rsidRPr="000C7CF4">
              <w:rPr>
                <w:rFonts w:ascii="Arial" w:hAnsi="Arial" w:cs="Arial"/>
                <w:color w:val="000000"/>
                <w:sz w:val="20"/>
                <w:szCs w:val="20"/>
                <w:vertAlign w:val="superscript"/>
              </w:rPr>
              <w:t>2</w:t>
            </w:r>
          </w:p>
        </w:tc>
        <w:tc>
          <w:tcPr>
            <w:tcW w:w="1843" w:type="dxa"/>
            <w:tcBorders>
              <w:top w:val="single" w:sz="4" w:space="0" w:color="auto"/>
              <w:left w:val="nil"/>
              <w:bottom w:val="single" w:sz="4" w:space="0" w:color="auto"/>
              <w:right w:val="single" w:sz="4" w:space="0" w:color="auto"/>
            </w:tcBorders>
            <w:shd w:val="clear" w:color="000000" w:fill="CCCCFF"/>
            <w:vAlign w:val="center"/>
            <w:hideMark/>
          </w:tcPr>
          <w:p w14:paraId="731CEF0D" w14:textId="32A6C602" w:rsidR="007E509B" w:rsidRPr="006E5F80" w:rsidRDefault="000C7CF4" w:rsidP="007E308A">
            <w:pPr>
              <w:jc w:val="center"/>
              <w:rPr>
                <w:rFonts w:ascii="Arial" w:hAnsi="Arial" w:cs="Arial"/>
                <w:color w:val="000000"/>
                <w:sz w:val="20"/>
                <w:szCs w:val="20"/>
              </w:rPr>
            </w:pPr>
            <w:r>
              <w:rPr>
                <w:rFonts w:ascii="Arial" w:hAnsi="Arial" w:cs="Arial"/>
                <w:color w:val="000000"/>
                <w:sz w:val="20"/>
                <w:szCs w:val="20"/>
              </w:rPr>
              <w:t>Podatek VAT</w:t>
            </w:r>
          </w:p>
        </w:tc>
        <w:tc>
          <w:tcPr>
            <w:tcW w:w="1843" w:type="dxa"/>
            <w:tcBorders>
              <w:top w:val="single" w:sz="4" w:space="0" w:color="auto"/>
              <w:left w:val="nil"/>
              <w:bottom w:val="single" w:sz="4" w:space="0" w:color="auto"/>
              <w:right w:val="single" w:sz="4" w:space="0" w:color="auto"/>
            </w:tcBorders>
            <w:shd w:val="clear" w:color="000000" w:fill="CCCCFF"/>
            <w:vAlign w:val="center"/>
          </w:tcPr>
          <w:p w14:paraId="380BC1A8" w14:textId="0DD8258F" w:rsidR="007E509B" w:rsidRPr="006E5F80" w:rsidRDefault="000C7CF4" w:rsidP="007E308A">
            <w:pPr>
              <w:jc w:val="center"/>
              <w:rPr>
                <w:rFonts w:ascii="Arial" w:hAnsi="Arial" w:cs="Arial"/>
                <w:color w:val="000000"/>
                <w:sz w:val="20"/>
                <w:szCs w:val="20"/>
              </w:rPr>
            </w:pPr>
            <w:r w:rsidRPr="006536A2">
              <w:rPr>
                <w:rFonts w:ascii="Arial" w:hAnsi="Arial" w:cs="Arial"/>
                <w:color w:val="000000"/>
                <w:sz w:val="20"/>
                <w:szCs w:val="20"/>
              </w:rPr>
              <w:t xml:space="preserve">Cena jednostkowa brutto za 1 </w:t>
            </w:r>
            <w:r>
              <w:rPr>
                <w:rFonts w:ascii="Arial" w:hAnsi="Arial" w:cs="Arial"/>
                <w:color w:val="000000"/>
                <w:sz w:val="20"/>
                <w:szCs w:val="20"/>
              </w:rPr>
              <w:t>m</w:t>
            </w:r>
            <w:r w:rsidRPr="000C7CF4">
              <w:rPr>
                <w:rFonts w:ascii="Arial" w:hAnsi="Arial" w:cs="Arial"/>
                <w:color w:val="000000"/>
                <w:sz w:val="20"/>
                <w:szCs w:val="20"/>
                <w:vertAlign w:val="superscript"/>
              </w:rPr>
              <w:t>2</w:t>
            </w:r>
          </w:p>
        </w:tc>
      </w:tr>
      <w:tr w:rsidR="007E509B" w:rsidRPr="006E5F80" w14:paraId="484765D8" w14:textId="77777777" w:rsidTr="007E509B">
        <w:trPr>
          <w:trHeight w:val="255"/>
        </w:trPr>
        <w:tc>
          <w:tcPr>
            <w:tcW w:w="545" w:type="dxa"/>
            <w:tcBorders>
              <w:top w:val="nil"/>
              <w:left w:val="single" w:sz="4" w:space="0" w:color="auto"/>
              <w:bottom w:val="single" w:sz="4" w:space="0" w:color="auto"/>
              <w:right w:val="single" w:sz="4" w:space="0" w:color="auto"/>
            </w:tcBorders>
            <w:shd w:val="clear" w:color="000000" w:fill="FFFFCC"/>
            <w:vAlign w:val="center"/>
            <w:hideMark/>
          </w:tcPr>
          <w:p w14:paraId="475E18EE" w14:textId="77777777" w:rsidR="007E509B" w:rsidRPr="00BF4AE9" w:rsidRDefault="007E509B" w:rsidP="00586B5D">
            <w:pPr>
              <w:jc w:val="center"/>
              <w:rPr>
                <w:rFonts w:ascii="Arial" w:hAnsi="Arial" w:cs="Arial"/>
                <w:color w:val="000000"/>
                <w:sz w:val="20"/>
                <w:szCs w:val="20"/>
              </w:rPr>
            </w:pPr>
            <w:r w:rsidRPr="00BF4AE9">
              <w:rPr>
                <w:rFonts w:ascii="Arial" w:hAnsi="Arial" w:cs="Arial"/>
                <w:color w:val="000000"/>
                <w:sz w:val="20"/>
                <w:szCs w:val="20"/>
              </w:rPr>
              <w:t>1</w:t>
            </w:r>
          </w:p>
        </w:tc>
        <w:tc>
          <w:tcPr>
            <w:tcW w:w="2490" w:type="dxa"/>
            <w:tcBorders>
              <w:top w:val="nil"/>
              <w:left w:val="nil"/>
              <w:bottom w:val="single" w:sz="4" w:space="0" w:color="auto"/>
              <w:right w:val="single" w:sz="4" w:space="0" w:color="auto"/>
            </w:tcBorders>
            <w:shd w:val="clear" w:color="000000" w:fill="FFFFCC"/>
            <w:vAlign w:val="center"/>
            <w:hideMark/>
          </w:tcPr>
          <w:p w14:paraId="7FEF3973" w14:textId="77777777" w:rsidR="007E509B" w:rsidRPr="00BF4AE9" w:rsidRDefault="007E509B" w:rsidP="00586B5D">
            <w:pPr>
              <w:jc w:val="center"/>
              <w:rPr>
                <w:rFonts w:ascii="Arial" w:hAnsi="Arial" w:cs="Arial"/>
                <w:color w:val="000000"/>
                <w:sz w:val="20"/>
                <w:szCs w:val="20"/>
              </w:rPr>
            </w:pPr>
            <w:r w:rsidRPr="00BF4AE9">
              <w:rPr>
                <w:rFonts w:ascii="Arial" w:hAnsi="Arial" w:cs="Arial"/>
                <w:color w:val="000000"/>
                <w:sz w:val="20"/>
                <w:szCs w:val="20"/>
              </w:rPr>
              <w:t>2</w:t>
            </w:r>
          </w:p>
        </w:tc>
        <w:tc>
          <w:tcPr>
            <w:tcW w:w="893" w:type="dxa"/>
            <w:tcBorders>
              <w:top w:val="nil"/>
              <w:left w:val="nil"/>
              <w:bottom w:val="single" w:sz="4" w:space="0" w:color="auto"/>
              <w:right w:val="single" w:sz="4" w:space="0" w:color="auto"/>
            </w:tcBorders>
            <w:shd w:val="clear" w:color="000000" w:fill="FFFFCC"/>
            <w:vAlign w:val="center"/>
            <w:hideMark/>
          </w:tcPr>
          <w:p w14:paraId="177BEC90" w14:textId="77777777" w:rsidR="007E509B" w:rsidRPr="00BF4AE9" w:rsidRDefault="007E509B" w:rsidP="00586B5D">
            <w:pPr>
              <w:jc w:val="center"/>
              <w:rPr>
                <w:rFonts w:ascii="Arial" w:hAnsi="Arial" w:cs="Arial"/>
                <w:color w:val="000000"/>
                <w:sz w:val="20"/>
                <w:szCs w:val="20"/>
              </w:rPr>
            </w:pPr>
            <w:r w:rsidRPr="00BF4AE9">
              <w:rPr>
                <w:rFonts w:ascii="Arial" w:hAnsi="Arial" w:cs="Arial"/>
                <w:color w:val="000000"/>
                <w:sz w:val="20"/>
                <w:szCs w:val="20"/>
              </w:rPr>
              <w:t>3</w:t>
            </w:r>
          </w:p>
        </w:tc>
        <w:tc>
          <w:tcPr>
            <w:tcW w:w="1737" w:type="dxa"/>
            <w:tcBorders>
              <w:top w:val="nil"/>
              <w:left w:val="nil"/>
              <w:bottom w:val="single" w:sz="4" w:space="0" w:color="auto"/>
              <w:right w:val="single" w:sz="4" w:space="0" w:color="auto"/>
            </w:tcBorders>
            <w:shd w:val="clear" w:color="000000" w:fill="FFFFCC"/>
            <w:vAlign w:val="center"/>
            <w:hideMark/>
          </w:tcPr>
          <w:p w14:paraId="082F067D" w14:textId="77777777" w:rsidR="007E509B" w:rsidRPr="00BF4AE9" w:rsidRDefault="007E509B" w:rsidP="00586B5D">
            <w:pPr>
              <w:jc w:val="center"/>
              <w:rPr>
                <w:rFonts w:ascii="Arial" w:hAnsi="Arial" w:cs="Arial"/>
                <w:color w:val="000000"/>
                <w:sz w:val="20"/>
                <w:szCs w:val="20"/>
              </w:rPr>
            </w:pPr>
            <w:r w:rsidRPr="00BF4AE9">
              <w:rPr>
                <w:rFonts w:ascii="Arial" w:hAnsi="Arial" w:cs="Arial"/>
                <w:color w:val="000000"/>
                <w:sz w:val="20"/>
                <w:szCs w:val="20"/>
              </w:rPr>
              <w:t>4</w:t>
            </w:r>
          </w:p>
        </w:tc>
        <w:tc>
          <w:tcPr>
            <w:tcW w:w="1843" w:type="dxa"/>
            <w:tcBorders>
              <w:top w:val="nil"/>
              <w:left w:val="nil"/>
              <w:bottom w:val="single" w:sz="4" w:space="0" w:color="auto"/>
              <w:right w:val="single" w:sz="4" w:space="0" w:color="auto"/>
            </w:tcBorders>
            <w:shd w:val="clear" w:color="000000" w:fill="FFFFCC"/>
            <w:vAlign w:val="center"/>
            <w:hideMark/>
          </w:tcPr>
          <w:p w14:paraId="0F18A967" w14:textId="77777777" w:rsidR="007E509B" w:rsidRPr="00BF4AE9" w:rsidRDefault="007E509B" w:rsidP="00586B5D">
            <w:pPr>
              <w:jc w:val="center"/>
              <w:rPr>
                <w:rFonts w:ascii="Arial" w:hAnsi="Arial" w:cs="Arial"/>
                <w:color w:val="000000"/>
                <w:sz w:val="20"/>
                <w:szCs w:val="20"/>
              </w:rPr>
            </w:pPr>
            <w:r w:rsidRPr="00BF4AE9">
              <w:rPr>
                <w:rFonts w:ascii="Arial" w:hAnsi="Arial" w:cs="Arial"/>
                <w:color w:val="000000"/>
                <w:sz w:val="20"/>
                <w:szCs w:val="20"/>
              </w:rPr>
              <w:t>5</w:t>
            </w:r>
          </w:p>
        </w:tc>
        <w:tc>
          <w:tcPr>
            <w:tcW w:w="1843" w:type="dxa"/>
            <w:tcBorders>
              <w:top w:val="nil"/>
              <w:left w:val="nil"/>
              <w:bottom w:val="single" w:sz="4" w:space="0" w:color="auto"/>
              <w:right w:val="single" w:sz="4" w:space="0" w:color="auto"/>
            </w:tcBorders>
            <w:shd w:val="clear" w:color="000000" w:fill="FFFFCC"/>
            <w:vAlign w:val="center"/>
          </w:tcPr>
          <w:p w14:paraId="40278C8A" w14:textId="4E02824A" w:rsidR="007E509B" w:rsidRPr="00BF4AE9" w:rsidRDefault="008851AE" w:rsidP="00586B5D">
            <w:pPr>
              <w:jc w:val="center"/>
              <w:rPr>
                <w:rFonts w:ascii="Arial" w:hAnsi="Arial" w:cs="Arial"/>
                <w:color w:val="000000"/>
                <w:sz w:val="20"/>
                <w:szCs w:val="20"/>
              </w:rPr>
            </w:pPr>
            <w:r w:rsidRPr="00BF4AE9">
              <w:rPr>
                <w:rFonts w:ascii="Arial" w:hAnsi="Arial" w:cs="Arial"/>
                <w:color w:val="000000"/>
                <w:sz w:val="20"/>
                <w:szCs w:val="20"/>
              </w:rPr>
              <w:t>6</w:t>
            </w:r>
          </w:p>
        </w:tc>
      </w:tr>
      <w:tr w:rsidR="007E509B" w:rsidRPr="006E5F80" w14:paraId="5530E3F3" w14:textId="77777777" w:rsidTr="00586B5D">
        <w:trPr>
          <w:trHeight w:val="402"/>
        </w:trPr>
        <w:tc>
          <w:tcPr>
            <w:tcW w:w="545" w:type="dxa"/>
            <w:tcBorders>
              <w:top w:val="nil"/>
              <w:left w:val="single" w:sz="4" w:space="0" w:color="auto"/>
              <w:bottom w:val="single" w:sz="4" w:space="0" w:color="auto"/>
              <w:right w:val="nil"/>
            </w:tcBorders>
            <w:shd w:val="clear" w:color="000000" w:fill="FF9900"/>
            <w:vAlign w:val="center"/>
            <w:hideMark/>
          </w:tcPr>
          <w:p w14:paraId="761AF5E5" w14:textId="77777777" w:rsidR="007E509B" w:rsidRPr="006E5F80" w:rsidRDefault="007E509B" w:rsidP="00586B5D">
            <w:pPr>
              <w:jc w:val="center"/>
              <w:rPr>
                <w:rFonts w:ascii="Arial" w:hAnsi="Arial" w:cs="Arial"/>
                <w:b/>
                <w:bCs/>
                <w:color w:val="000000"/>
                <w:sz w:val="20"/>
                <w:szCs w:val="20"/>
              </w:rPr>
            </w:pPr>
            <w:r w:rsidRPr="006E5F80">
              <w:rPr>
                <w:rFonts w:ascii="Arial" w:hAnsi="Arial" w:cs="Arial"/>
                <w:b/>
                <w:bCs/>
                <w:color w:val="000000"/>
                <w:sz w:val="20"/>
                <w:szCs w:val="20"/>
              </w:rPr>
              <w:t> </w:t>
            </w:r>
          </w:p>
        </w:tc>
        <w:tc>
          <w:tcPr>
            <w:tcW w:w="2490" w:type="dxa"/>
            <w:tcBorders>
              <w:top w:val="nil"/>
              <w:left w:val="single" w:sz="4" w:space="0" w:color="auto"/>
              <w:bottom w:val="single" w:sz="4" w:space="0" w:color="auto"/>
              <w:right w:val="single" w:sz="4" w:space="0" w:color="auto"/>
            </w:tcBorders>
            <w:shd w:val="clear" w:color="000000" w:fill="FF9900"/>
            <w:vAlign w:val="center"/>
            <w:hideMark/>
          </w:tcPr>
          <w:p w14:paraId="035837A6" w14:textId="77777777" w:rsidR="007E509B" w:rsidRPr="006E5F80" w:rsidRDefault="007E509B" w:rsidP="00586B5D">
            <w:pPr>
              <w:rPr>
                <w:rFonts w:ascii="Arial" w:hAnsi="Arial" w:cs="Arial"/>
                <w:b/>
                <w:bCs/>
                <w:color w:val="000000"/>
                <w:sz w:val="20"/>
                <w:szCs w:val="20"/>
              </w:rPr>
            </w:pPr>
            <w:r w:rsidRPr="006E5F80">
              <w:rPr>
                <w:rFonts w:ascii="Arial" w:hAnsi="Arial" w:cs="Arial"/>
                <w:b/>
                <w:bCs/>
                <w:color w:val="000000"/>
                <w:sz w:val="20"/>
                <w:szCs w:val="20"/>
              </w:rPr>
              <w:t xml:space="preserve">Rodzaje robót </w:t>
            </w:r>
          </w:p>
        </w:tc>
        <w:tc>
          <w:tcPr>
            <w:tcW w:w="6316" w:type="dxa"/>
            <w:gridSpan w:val="4"/>
            <w:tcBorders>
              <w:top w:val="single" w:sz="4" w:space="0" w:color="auto"/>
              <w:left w:val="nil"/>
              <w:bottom w:val="single" w:sz="4" w:space="0" w:color="auto"/>
              <w:right w:val="single" w:sz="4" w:space="0" w:color="000000"/>
            </w:tcBorders>
            <w:shd w:val="clear" w:color="000000" w:fill="FF9900"/>
            <w:vAlign w:val="center"/>
            <w:hideMark/>
          </w:tcPr>
          <w:p w14:paraId="6A5B8CAE" w14:textId="77777777" w:rsidR="007E509B" w:rsidRPr="006E5F80" w:rsidRDefault="007E509B" w:rsidP="00586B5D">
            <w:pPr>
              <w:jc w:val="center"/>
              <w:rPr>
                <w:rFonts w:ascii="Arial" w:hAnsi="Arial" w:cs="Arial"/>
                <w:b/>
                <w:bCs/>
                <w:color w:val="000000"/>
                <w:sz w:val="20"/>
                <w:szCs w:val="20"/>
              </w:rPr>
            </w:pPr>
            <w:r w:rsidRPr="006E5F80">
              <w:rPr>
                <w:rFonts w:ascii="Arial" w:hAnsi="Arial" w:cs="Arial"/>
                <w:b/>
                <w:bCs/>
                <w:color w:val="000000"/>
                <w:sz w:val="20"/>
                <w:szCs w:val="20"/>
              </w:rPr>
              <w:t> </w:t>
            </w:r>
          </w:p>
        </w:tc>
      </w:tr>
      <w:tr w:rsidR="007E509B" w:rsidRPr="006E5F80" w14:paraId="437A0DBD" w14:textId="77777777" w:rsidTr="007E509B">
        <w:trPr>
          <w:trHeight w:val="850"/>
        </w:trPr>
        <w:tc>
          <w:tcPr>
            <w:tcW w:w="545" w:type="dxa"/>
            <w:tcBorders>
              <w:top w:val="nil"/>
              <w:left w:val="single" w:sz="4" w:space="0" w:color="auto"/>
              <w:bottom w:val="nil"/>
              <w:right w:val="single" w:sz="4" w:space="0" w:color="auto"/>
            </w:tcBorders>
            <w:shd w:val="clear" w:color="auto" w:fill="auto"/>
            <w:vAlign w:val="center"/>
            <w:hideMark/>
          </w:tcPr>
          <w:p w14:paraId="4FA5BAF7" w14:textId="77777777" w:rsidR="007E509B" w:rsidRPr="006E5F80" w:rsidRDefault="007E509B" w:rsidP="00586B5D">
            <w:pPr>
              <w:jc w:val="center"/>
              <w:rPr>
                <w:rFonts w:ascii="Arial" w:hAnsi="Arial" w:cs="Arial"/>
                <w:color w:val="000000"/>
                <w:sz w:val="20"/>
                <w:szCs w:val="20"/>
              </w:rPr>
            </w:pPr>
            <w:r w:rsidRPr="006E5F80">
              <w:rPr>
                <w:rFonts w:ascii="Arial" w:hAnsi="Arial" w:cs="Arial"/>
                <w:color w:val="000000"/>
                <w:sz w:val="20"/>
                <w:szCs w:val="20"/>
              </w:rPr>
              <w:t>1</w:t>
            </w:r>
          </w:p>
        </w:tc>
        <w:tc>
          <w:tcPr>
            <w:tcW w:w="2490" w:type="dxa"/>
            <w:tcBorders>
              <w:top w:val="nil"/>
              <w:left w:val="nil"/>
              <w:bottom w:val="single" w:sz="4" w:space="0" w:color="auto"/>
              <w:right w:val="single" w:sz="4" w:space="0" w:color="auto"/>
            </w:tcBorders>
            <w:shd w:val="clear" w:color="auto" w:fill="auto"/>
            <w:vAlign w:val="center"/>
            <w:hideMark/>
          </w:tcPr>
          <w:p w14:paraId="24027FD5" w14:textId="77777777" w:rsidR="007E509B" w:rsidRPr="006E5F80" w:rsidRDefault="007E509B" w:rsidP="00586B5D">
            <w:pPr>
              <w:rPr>
                <w:rFonts w:ascii="Arial" w:hAnsi="Arial" w:cs="Arial"/>
                <w:bCs/>
                <w:color w:val="000000"/>
                <w:sz w:val="20"/>
                <w:szCs w:val="20"/>
              </w:rPr>
            </w:pPr>
            <w:r w:rsidRPr="006E5F80">
              <w:rPr>
                <w:rFonts w:ascii="Arial" w:hAnsi="Arial" w:cs="Arial"/>
                <w:bCs/>
                <w:color w:val="000000"/>
                <w:sz w:val="20"/>
                <w:szCs w:val="20"/>
              </w:rPr>
              <w:t>Naprawa cząstkowa nawierzchni asfaltowej masą mineralno-asfaltową na gorąco z wycięciem krawędzi oraz naprawy spękań w nawierzchniach asfaltowych</w:t>
            </w:r>
          </w:p>
        </w:tc>
        <w:tc>
          <w:tcPr>
            <w:tcW w:w="893" w:type="dxa"/>
            <w:tcBorders>
              <w:top w:val="nil"/>
              <w:left w:val="nil"/>
              <w:bottom w:val="nil"/>
              <w:right w:val="single" w:sz="4" w:space="0" w:color="auto"/>
            </w:tcBorders>
            <w:shd w:val="clear" w:color="auto" w:fill="auto"/>
            <w:vAlign w:val="center"/>
          </w:tcPr>
          <w:p w14:paraId="0EEEC9A7" w14:textId="77777777" w:rsidR="007E509B" w:rsidRPr="006E5F80" w:rsidRDefault="007E509B" w:rsidP="00586B5D">
            <w:pPr>
              <w:jc w:val="center"/>
              <w:rPr>
                <w:rFonts w:ascii="Arial" w:hAnsi="Arial" w:cs="Arial"/>
                <w:bCs/>
                <w:color w:val="000000"/>
                <w:sz w:val="20"/>
                <w:szCs w:val="20"/>
              </w:rPr>
            </w:pPr>
            <w:r w:rsidRPr="006E5F80">
              <w:rPr>
                <w:rFonts w:ascii="Arial" w:hAnsi="Arial" w:cs="Arial"/>
                <w:bCs/>
                <w:color w:val="000000"/>
                <w:sz w:val="20"/>
                <w:szCs w:val="20"/>
              </w:rPr>
              <w:t>m</w:t>
            </w:r>
            <w:r w:rsidRPr="006E5F80">
              <w:rPr>
                <w:rFonts w:ascii="Arial" w:hAnsi="Arial" w:cs="Arial"/>
                <w:bCs/>
                <w:color w:val="000000"/>
                <w:sz w:val="20"/>
                <w:szCs w:val="20"/>
                <w:vertAlign w:val="superscript"/>
              </w:rPr>
              <w:t>2</w:t>
            </w:r>
          </w:p>
        </w:tc>
        <w:tc>
          <w:tcPr>
            <w:tcW w:w="1737" w:type="dxa"/>
            <w:tcBorders>
              <w:top w:val="nil"/>
              <w:left w:val="nil"/>
              <w:bottom w:val="nil"/>
              <w:right w:val="single" w:sz="4" w:space="0" w:color="auto"/>
            </w:tcBorders>
            <w:shd w:val="clear" w:color="auto" w:fill="auto"/>
            <w:vAlign w:val="center"/>
            <w:hideMark/>
          </w:tcPr>
          <w:p w14:paraId="79BAB2C7" w14:textId="316E472A" w:rsidR="007E509B" w:rsidRPr="006E5F80" w:rsidRDefault="007E509B" w:rsidP="00586B5D">
            <w:pPr>
              <w:jc w:val="center"/>
              <w:rPr>
                <w:rFonts w:ascii="Arial" w:hAnsi="Arial" w:cs="Arial"/>
                <w:i/>
                <w:iCs/>
                <w:color w:val="000000"/>
                <w:sz w:val="20"/>
                <w:szCs w:val="20"/>
                <w:highlight w:val="yellow"/>
              </w:rPr>
            </w:pPr>
          </w:p>
        </w:tc>
        <w:tc>
          <w:tcPr>
            <w:tcW w:w="1843" w:type="dxa"/>
            <w:tcBorders>
              <w:top w:val="nil"/>
              <w:left w:val="nil"/>
              <w:bottom w:val="nil"/>
              <w:right w:val="single" w:sz="4" w:space="0" w:color="auto"/>
            </w:tcBorders>
            <w:shd w:val="clear" w:color="auto" w:fill="auto"/>
            <w:vAlign w:val="center"/>
            <w:hideMark/>
          </w:tcPr>
          <w:p w14:paraId="0A697575" w14:textId="77777777" w:rsidR="007E509B" w:rsidRPr="006E5F80" w:rsidRDefault="007E509B" w:rsidP="00586B5D">
            <w:pPr>
              <w:jc w:val="center"/>
              <w:rPr>
                <w:rFonts w:ascii="Arial" w:hAnsi="Arial" w:cs="Arial"/>
                <w:i/>
                <w:iCs/>
                <w:color w:val="000000"/>
                <w:sz w:val="20"/>
                <w:szCs w:val="20"/>
              </w:rPr>
            </w:pPr>
            <w:r w:rsidRPr="006E5F80">
              <w:rPr>
                <w:rFonts w:ascii="Arial" w:hAnsi="Arial" w:cs="Arial"/>
                <w:i/>
                <w:iCs/>
                <w:color w:val="000000"/>
                <w:sz w:val="20"/>
                <w:szCs w:val="20"/>
              </w:rPr>
              <w:t> </w:t>
            </w:r>
          </w:p>
        </w:tc>
        <w:tc>
          <w:tcPr>
            <w:tcW w:w="1843" w:type="dxa"/>
            <w:tcBorders>
              <w:top w:val="nil"/>
              <w:left w:val="nil"/>
              <w:bottom w:val="nil"/>
              <w:right w:val="single" w:sz="4" w:space="0" w:color="auto"/>
            </w:tcBorders>
            <w:shd w:val="clear" w:color="auto" w:fill="auto"/>
            <w:vAlign w:val="center"/>
            <w:hideMark/>
          </w:tcPr>
          <w:p w14:paraId="0ACBB20B" w14:textId="77777777" w:rsidR="007E509B" w:rsidRPr="006E5F80" w:rsidRDefault="007E509B" w:rsidP="00586B5D">
            <w:pPr>
              <w:jc w:val="center"/>
              <w:rPr>
                <w:rFonts w:ascii="Arial" w:hAnsi="Arial" w:cs="Arial"/>
                <w:i/>
                <w:iCs/>
                <w:color w:val="FFFFFF"/>
                <w:sz w:val="20"/>
                <w:szCs w:val="20"/>
              </w:rPr>
            </w:pPr>
            <w:r w:rsidRPr="006E5F80">
              <w:rPr>
                <w:rFonts w:ascii="Arial" w:hAnsi="Arial" w:cs="Arial"/>
                <w:i/>
                <w:iCs/>
                <w:color w:val="FFFFFF"/>
                <w:sz w:val="20"/>
                <w:szCs w:val="20"/>
              </w:rPr>
              <w:t>0,00</w:t>
            </w:r>
          </w:p>
        </w:tc>
      </w:tr>
      <w:tr w:rsidR="007E509B" w:rsidRPr="006E5F80" w14:paraId="52E857CC" w14:textId="77777777" w:rsidTr="007E509B">
        <w:trPr>
          <w:trHeight w:val="897"/>
        </w:trPr>
        <w:tc>
          <w:tcPr>
            <w:tcW w:w="545" w:type="dxa"/>
            <w:tcBorders>
              <w:top w:val="single" w:sz="4" w:space="0" w:color="auto"/>
              <w:left w:val="single" w:sz="4" w:space="0" w:color="auto"/>
              <w:bottom w:val="single" w:sz="4" w:space="0" w:color="auto"/>
              <w:right w:val="single" w:sz="4" w:space="0" w:color="auto"/>
            </w:tcBorders>
            <w:shd w:val="clear" w:color="auto" w:fill="auto"/>
            <w:vAlign w:val="center"/>
          </w:tcPr>
          <w:p w14:paraId="3C6DD8E9" w14:textId="77777777" w:rsidR="007E509B" w:rsidRPr="006E5F80" w:rsidRDefault="007E509B" w:rsidP="00586B5D">
            <w:pPr>
              <w:jc w:val="center"/>
              <w:rPr>
                <w:rFonts w:ascii="Arial" w:hAnsi="Arial" w:cs="Arial"/>
                <w:color w:val="000000"/>
                <w:sz w:val="20"/>
                <w:szCs w:val="20"/>
              </w:rPr>
            </w:pPr>
            <w:r w:rsidRPr="006E5F80">
              <w:rPr>
                <w:rFonts w:ascii="Arial" w:hAnsi="Arial" w:cs="Arial"/>
                <w:color w:val="000000"/>
                <w:sz w:val="20"/>
                <w:szCs w:val="20"/>
              </w:rPr>
              <w:t>2</w:t>
            </w:r>
          </w:p>
        </w:tc>
        <w:tc>
          <w:tcPr>
            <w:tcW w:w="2490" w:type="dxa"/>
            <w:tcBorders>
              <w:top w:val="nil"/>
              <w:left w:val="nil"/>
              <w:bottom w:val="single" w:sz="4" w:space="0" w:color="auto"/>
              <w:right w:val="nil"/>
            </w:tcBorders>
            <w:shd w:val="clear" w:color="auto" w:fill="auto"/>
            <w:vAlign w:val="center"/>
          </w:tcPr>
          <w:p w14:paraId="5D2746E6" w14:textId="77777777" w:rsidR="007E509B" w:rsidRPr="006E5F80" w:rsidRDefault="007E509B" w:rsidP="00586B5D">
            <w:pPr>
              <w:rPr>
                <w:rFonts w:ascii="Arial" w:hAnsi="Arial" w:cs="Arial"/>
                <w:bCs/>
                <w:color w:val="000000"/>
                <w:sz w:val="20"/>
                <w:szCs w:val="20"/>
              </w:rPr>
            </w:pPr>
            <w:r w:rsidRPr="006E5F80">
              <w:rPr>
                <w:rFonts w:ascii="Arial" w:hAnsi="Arial" w:cs="Arial"/>
                <w:bCs/>
                <w:color w:val="000000"/>
                <w:sz w:val="20"/>
                <w:szCs w:val="20"/>
              </w:rPr>
              <w:t>Naprawa nawierzchni asfaltowej rozściełaczem na wyznaczonych odcinkach</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46D7C0BE" w14:textId="77777777" w:rsidR="007E509B" w:rsidRPr="006E5F80" w:rsidRDefault="007E509B" w:rsidP="00586B5D">
            <w:pPr>
              <w:jc w:val="center"/>
              <w:rPr>
                <w:rFonts w:ascii="Arial" w:hAnsi="Arial" w:cs="Arial"/>
                <w:bCs/>
                <w:color w:val="000000"/>
                <w:sz w:val="20"/>
                <w:szCs w:val="20"/>
              </w:rPr>
            </w:pPr>
            <w:r w:rsidRPr="006E5F80">
              <w:rPr>
                <w:rFonts w:ascii="Arial" w:hAnsi="Arial" w:cs="Arial"/>
                <w:bCs/>
                <w:color w:val="000000"/>
                <w:sz w:val="20"/>
                <w:szCs w:val="20"/>
              </w:rPr>
              <w:t>m</w:t>
            </w:r>
            <w:r w:rsidRPr="006E5F80">
              <w:rPr>
                <w:rFonts w:ascii="Arial" w:hAnsi="Arial" w:cs="Arial"/>
                <w:bCs/>
                <w:color w:val="000000"/>
                <w:sz w:val="20"/>
                <w:szCs w:val="20"/>
                <w:vertAlign w:val="superscript"/>
              </w:rPr>
              <w:t>2</w:t>
            </w:r>
          </w:p>
        </w:tc>
        <w:tc>
          <w:tcPr>
            <w:tcW w:w="1737" w:type="dxa"/>
            <w:tcBorders>
              <w:top w:val="single" w:sz="4" w:space="0" w:color="auto"/>
              <w:left w:val="nil"/>
              <w:bottom w:val="single" w:sz="4" w:space="0" w:color="auto"/>
              <w:right w:val="single" w:sz="4" w:space="0" w:color="auto"/>
            </w:tcBorders>
            <w:shd w:val="clear" w:color="auto" w:fill="auto"/>
            <w:vAlign w:val="center"/>
          </w:tcPr>
          <w:p w14:paraId="5E0A1509" w14:textId="6EACE96D" w:rsidR="007E509B" w:rsidRPr="006E5F80" w:rsidRDefault="007E509B" w:rsidP="00586B5D">
            <w:pPr>
              <w:jc w:val="center"/>
              <w:rPr>
                <w:rFonts w:ascii="Arial" w:hAnsi="Arial" w:cs="Arial"/>
                <w:i/>
                <w:iCs/>
                <w:color w:val="000000"/>
                <w:sz w:val="20"/>
                <w:szCs w:val="20"/>
                <w:highlight w:val="yellow"/>
              </w:rPr>
            </w:pPr>
          </w:p>
        </w:tc>
        <w:tc>
          <w:tcPr>
            <w:tcW w:w="1843" w:type="dxa"/>
            <w:tcBorders>
              <w:top w:val="single" w:sz="4" w:space="0" w:color="auto"/>
              <w:left w:val="nil"/>
              <w:bottom w:val="single" w:sz="4" w:space="0" w:color="auto"/>
              <w:right w:val="single" w:sz="4" w:space="0" w:color="auto"/>
            </w:tcBorders>
            <w:shd w:val="clear" w:color="auto" w:fill="auto"/>
            <w:vAlign w:val="center"/>
          </w:tcPr>
          <w:p w14:paraId="43D5D635" w14:textId="77777777" w:rsidR="007E509B" w:rsidRPr="006E5F80" w:rsidRDefault="007E509B" w:rsidP="00586B5D">
            <w:pPr>
              <w:jc w:val="center"/>
              <w:rPr>
                <w:rFonts w:ascii="Arial" w:hAnsi="Arial" w:cs="Arial"/>
                <w:i/>
                <w:iCs/>
                <w:color w:val="000000"/>
                <w:sz w:val="20"/>
                <w:szCs w:val="20"/>
              </w:rPr>
            </w:pPr>
          </w:p>
        </w:tc>
        <w:tc>
          <w:tcPr>
            <w:tcW w:w="1843" w:type="dxa"/>
            <w:tcBorders>
              <w:top w:val="single" w:sz="4" w:space="0" w:color="auto"/>
              <w:left w:val="nil"/>
              <w:bottom w:val="single" w:sz="4" w:space="0" w:color="auto"/>
              <w:right w:val="single" w:sz="4" w:space="0" w:color="auto"/>
            </w:tcBorders>
            <w:shd w:val="clear" w:color="auto" w:fill="auto"/>
            <w:vAlign w:val="center"/>
          </w:tcPr>
          <w:p w14:paraId="7D878438" w14:textId="77777777" w:rsidR="007E509B" w:rsidRPr="006E5F80" w:rsidRDefault="007E509B" w:rsidP="00586B5D">
            <w:pPr>
              <w:jc w:val="center"/>
              <w:rPr>
                <w:rFonts w:ascii="Arial" w:hAnsi="Arial" w:cs="Arial"/>
                <w:i/>
                <w:iCs/>
                <w:color w:val="FFFFFF"/>
                <w:sz w:val="20"/>
                <w:szCs w:val="20"/>
              </w:rPr>
            </w:pPr>
          </w:p>
        </w:tc>
      </w:tr>
    </w:tbl>
    <w:p w14:paraId="3167A7AB" w14:textId="149E2041" w:rsidR="000C7CF4" w:rsidRDefault="000C7CF4" w:rsidP="000C7CF4">
      <w:pPr>
        <w:pStyle w:val="Akapitzlist"/>
        <w:widowControl w:val="0"/>
        <w:autoSpaceDE w:val="0"/>
        <w:autoSpaceDN w:val="0"/>
        <w:adjustRightInd w:val="0"/>
        <w:spacing w:line="276" w:lineRule="auto"/>
        <w:ind w:left="0"/>
        <w:jc w:val="both"/>
        <w:rPr>
          <w:rFonts w:ascii="Arial" w:hAnsi="Arial" w:cs="Arial"/>
          <w:b/>
          <w:sz w:val="22"/>
          <w:szCs w:val="22"/>
        </w:rPr>
      </w:pPr>
    </w:p>
    <w:p w14:paraId="7CE6C317" w14:textId="77777777" w:rsidR="008851AE" w:rsidRDefault="008851AE" w:rsidP="000C7CF4">
      <w:pPr>
        <w:pStyle w:val="Akapitzlist"/>
        <w:widowControl w:val="0"/>
        <w:autoSpaceDE w:val="0"/>
        <w:autoSpaceDN w:val="0"/>
        <w:adjustRightInd w:val="0"/>
        <w:spacing w:line="276" w:lineRule="auto"/>
        <w:ind w:left="0"/>
        <w:jc w:val="both"/>
        <w:rPr>
          <w:rFonts w:ascii="Arial" w:hAnsi="Arial" w:cs="Arial"/>
          <w:b/>
          <w:sz w:val="22"/>
          <w:szCs w:val="22"/>
        </w:rPr>
      </w:pPr>
    </w:p>
    <w:p w14:paraId="7EC7DB18" w14:textId="3992021B" w:rsidR="006F62E3" w:rsidRPr="001C0975" w:rsidRDefault="006F62E3" w:rsidP="00055487">
      <w:pPr>
        <w:pStyle w:val="Akapitzlist"/>
        <w:widowControl w:val="0"/>
        <w:numPr>
          <w:ilvl w:val="0"/>
          <w:numId w:val="52"/>
        </w:numPr>
        <w:autoSpaceDE w:val="0"/>
        <w:autoSpaceDN w:val="0"/>
        <w:adjustRightInd w:val="0"/>
        <w:spacing w:line="276" w:lineRule="auto"/>
        <w:ind w:left="0" w:firstLine="0"/>
        <w:jc w:val="both"/>
        <w:rPr>
          <w:rFonts w:ascii="Arial" w:hAnsi="Arial" w:cs="Arial"/>
          <w:b/>
          <w:sz w:val="22"/>
          <w:szCs w:val="22"/>
        </w:rPr>
      </w:pPr>
      <w:r w:rsidRPr="001C0975">
        <w:rPr>
          <w:rFonts w:ascii="Arial" w:hAnsi="Arial" w:cs="Arial"/>
          <w:b/>
          <w:sz w:val="22"/>
          <w:szCs w:val="22"/>
        </w:rPr>
        <w:t xml:space="preserve">W kryterium </w:t>
      </w:r>
      <w:r w:rsidR="003A011C" w:rsidRPr="001C0975">
        <w:rPr>
          <w:rFonts w:ascii="Arial" w:hAnsi="Arial" w:cs="Arial"/>
          <w:b/>
          <w:sz w:val="22"/>
          <w:szCs w:val="22"/>
        </w:rPr>
        <w:t xml:space="preserve">czas </w:t>
      </w:r>
      <w:r w:rsidR="003A011C" w:rsidRPr="001C0975">
        <w:rPr>
          <w:rFonts w:ascii="Arial" w:hAnsi="Arial" w:cs="Arial"/>
          <w:b/>
          <w:spacing w:val="-1"/>
          <w:sz w:val="22"/>
          <w:szCs w:val="22"/>
        </w:rPr>
        <w:t>przystąpienia do prac</w:t>
      </w:r>
      <w:r w:rsidRPr="001C0975">
        <w:rPr>
          <w:rFonts w:ascii="Arial" w:hAnsi="Arial" w:cs="Arial"/>
          <w:b/>
          <w:sz w:val="22"/>
          <w:szCs w:val="22"/>
        </w:rPr>
        <w:t>:</w:t>
      </w:r>
    </w:p>
    <w:p w14:paraId="542D24C6" w14:textId="77777777" w:rsidR="006F62E3" w:rsidRPr="001C0975" w:rsidRDefault="007E509B" w:rsidP="00055487">
      <w:pPr>
        <w:pStyle w:val="Tekstpodstawowywcity2"/>
        <w:numPr>
          <w:ilvl w:val="0"/>
          <w:numId w:val="53"/>
        </w:numPr>
        <w:spacing w:line="276" w:lineRule="auto"/>
        <w:rPr>
          <w:bCs/>
          <w:sz w:val="22"/>
          <w:szCs w:val="22"/>
        </w:rPr>
      </w:pPr>
      <w:r w:rsidRPr="001C0975">
        <w:rPr>
          <w:sz w:val="22"/>
          <w:szCs w:val="22"/>
        </w:rPr>
        <w:t>7 dni od dnia zgłoszenia</w:t>
      </w:r>
      <w:r w:rsidRPr="001C0975">
        <w:rPr>
          <w:b/>
          <w:spacing w:val="-1"/>
          <w:sz w:val="22"/>
          <w:szCs w:val="22"/>
        </w:rPr>
        <w:t xml:space="preserve"> </w:t>
      </w:r>
      <w:r w:rsidRPr="001C0975">
        <w:rPr>
          <w:bCs/>
          <w:spacing w:val="-1"/>
          <w:sz w:val="22"/>
          <w:szCs w:val="22"/>
        </w:rPr>
        <w:t>danego zakresu robót</w:t>
      </w:r>
    </w:p>
    <w:p w14:paraId="62E89FE9" w14:textId="77777777" w:rsidR="007E509B" w:rsidRPr="001C0975" w:rsidRDefault="007E509B" w:rsidP="007E509B">
      <w:pPr>
        <w:pStyle w:val="Tekstpodstawowywcity2"/>
        <w:numPr>
          <w:ilvl w:val="0"/>
          <w:numId w:val="53"/>
        </w:numPr>
        <w:spacing w:line="276" w:lineRule="auto"/>
        <w:rPr>
          <w:bCs/>
          <w:sz w:val="22"/>
          <w:szCs w:val="22"/>
        </w:rPr>
      </w:pPr>
      <w:r w:rsidRPr="001C0975">
        <w:rPr>
          <w:sz w:val="22"/>
          <w:szCs w:val="22"/>
        </w:rPr>
        <w:t>5 dni od dnia zgłoszenia</w:t>
      </w:r>
      <w:r w:rsidRPr="001C0975">
        <w:rPr>
          <w:bCs/>
          <w:spacing w:val="-1"/>
          <w:sz w:val="22"/>
          <w:szCs w:val="22"/>
        </w:rPr>
        <w:t xml:space="preserve"> danego zakresu robót</w:t>
      </w:r>
    </w:p>
    <w:p w14:paraId="114BA1A3" w14:textId="77777777" w:rsidR="007E509B" w:rsidRPr="001C0975" w:rsidRDefault="007E509B" w:rsidP="007E509B">
      <w:pPr>
        <w:pStyle w:val="Tekstpodstawowywcity2"/>
        <w:numPr>
          <w:ilvl w:val="0"/>
          <w:numId w:val="53"/>
        </w:numPr>
        <w:spacing w:line="276" w:lineRule="auto"/>
        <w:rPr>
          <w:bCs/>
          <w:sz w:val="22"/>
          <w:szCs w:val="22"/>
        </w:rPr>
      </w:pPr>
      <w:r w:rsidRPr="001C0975">
        <w:rPr>
          <w:sz w:val="22"/>
          <w:szCs w:val="22"/>
        </w:rPr>
        <w:t>3 dni od dnia zgłoszenia</w:t>
      </w:r>
      <w:r w:rsidRPr="001C0975">
        <w:rPr>
          <w:bCs/>
          <w:spacing w:val="-1"/>
          <w:sz w:val="22"/>
          <w:szCs w:val="22"/>
        </w:rPr>
        <w:t xml:space="preserve"> danego zakresu robót</w:t>
      </w:r>
    </w:p>
    <w:p w14:paraId="1D84A496" w14:textId="77777777" w:rsidR="006F62E3" w:rsidRPr="001C0975" w:rsidRDefault="006F62E3" w:rsidP="007E509B">
      <w:pPr>
        <w:pStyle w:val="Tekstpodstawowywcity2"/>
        <w:spacing w:line="276" w:lineRule="auto"/>
        <w:ind w:left="0"/>
        <w:rPr>
          <w:bCs/>
          <w:sz w:val="22"/>
          <w:szCs w:val="22"/>
        </w:rPr>
      </w:pPr>
      <w:r w:rsidRPr="001C0975">
        <w:rPr>
          <w:bCs/>
          <w:sz w:val="22"/>
          <w:szCs w:val="22"/>
        </w:rPr>
        <w:t xml:space="preserve">Proszę zaznaczyć zaoferowany </w:t>
      </w:r>
      <w:r w:rsidR="007E509B" w:rsidRPr="001C0975">
        <w:rPr>
          <w:bCs/>
          <w:sz w:val="22"/>
          <w:szCs w:val="22"/>
        </w:rPr>
        <w:t xml:space="preserve">czas </w:t>
      </w:r>
      <w:r w:rsidR="007E509B" w:rsidRPr="001C0975">
        <w:rPr>
          <w:bCs/>
          <w:spacing w:val="-1"/>
          <w:sz w:val="22"/>
          <w:szCs w:val="22"/>
        </w:rPr>
        <w:t xml:space="preserve">przystąpienia do prac </w:t>
      </w:r>
      <w:r w:rsidR="007E509B" w:rsidRPr="001C0975">
        <w:rPr>
          <w:sz w:val="22"/>
          <w:szCs w:val="22"/>
        </w:rPr>
        <w:t>od dnia zgłoszenia</w:t>
      </w:r>
      <w:r w:rsidR="007E509B" w:rsidRPr="001C0975">
        <w:rPr>
          <w:bCs/>
          <w:spacing w:val="-1"/>
          <w:sz w:val="22"/>
          <w:szCs w:val="22"/>
        </w:rPr>
        <w:t xml:space="preserve"> danego zakresu robót</w:t>
      </w:r>
      <w:r w:rsidR="007E509B" w:rsidRPr="001C0975">
        <w:rPr>
          <w:bCs/>
          <w:sz w:val="22"/>
          <w:szCs w:val="22"/>
        </w:rPr>
        <w:t>.</w:t>
      </w:r>
    </w:p>
    <w:bookmarkEnd w:id="41"/>
    <w:p w14:paraId="04AAD514" w14:textId="13A0B36D" w:rsidR="006F62E3" w:rsidRDefault="006F62E3" w:rsidP="006F62E3">
      <w:pPr>
        <w:autoSpaceDE w:val="0"/>
        <w:autoSpaceDN w:val="0"/>
        <w:adjustRightInd w:val="0"/>
        <w:spacing w:line="276" w:lineRule="auto"/>
        <w:jc w:val="both"/>
        <w:rPr>
          <w:rFonts w:ascii="Arial" w:hAnsi="Arial" w:cs="Arial"/>
          <w:sz w:val="22"/>
          <w:szCs w:val="22"/>
          <w:highlight w:val="yellow"/>
        </w:rPr>
      </w:pPr>
    </w:p>
    <w:p w14:paraId="28BD17CA" w14:textId="77777777" w:rsidR="006F62E3" w:rsidRPr="001C0975" w:rsidRDefault="006F62E3" w:rsidP="006F62E3">
      <w:pPr>
        <w:widowControl w:val="0"/>
        <w:autoSpaceDE w:val="0"/>
        <w:autoSpaceDN w:val="0"/>
        <w:adjustRightInd w:val="0"/>
        <w:spacing w:line="276" w:lineRule="auto"/>
        <w:rPr>
          <w:rFonts w:ascii="Arial" w:hAnsi="Arial" w:cs="Arial"/>
          <w:b/>
          <w:sz w:val="22"/>
          <w:szCs w:val="22"/>
        </w:rPr>
      </w:pPr>
      <w:r w:rsidRPr="001C0975">
        <w:rPr>
          <w:rFonts w:ascii="Arial" w:hAnsi="Arial" w:cs="Arial"/>
          <w:b/>
          <w:sz w:val="22"/>
          <w:szCs w:val="22"/>
        </w:rPr>
        <w:lastRenderedPageBreak/>
        <w:t>Dane dotyczące Zamawiającego:</w:t>
      </w:r>
    </w:p>
    <w:p w14:paraId="79466AB5" w14:textId="77777777" w:rsidR="006F62E3" w:rsidRPr="001C0975" w:rsidRDefault="006F62E3" w:rsidP="006F62E3">
      <w:pPr>
        <w:widowControl w:val="0"/>
        <w:autoSpaceDE w:val="0"/>
        <w:autoSpaceDN w:val="0"/>
        <w:adjustRightInd w:val="0"/>
        <w:spacing w:line="276" w:lineRule="auto"/>
        <w:rPr>
          <w:rFonts w:ascii="Arial" w:hAnsi="Arial" w:cs="Arial"/>
          <w:b/>
          <w:sz w:val="22"/>
          <w:szCs w:val="22"/>
        </w:rPr>
      </w:pPr>
      <w:r w:rsidRPr="001C0975">
        <w:rPr>
          <w:rFonts w:ascii="Arial" w:hAnsi="Arial" w:cs="Arial"/>
          <w:b/>
          <w:sz w:val="22"/>
          <w:szCs w:val="22"/>
        </w:rPr>
        <w:t>Gmina  Świeszyno</w:t>
      </w:r>
    </w:p>
    <w:p w14:paraId="1D78A927" w14:textId="77777777" w:rsidR="006F62E3" w:rsidRPr="001C0975" w:rsidRDefault="006F62E3" w:rsidP="006F62E3">
      <w:pPr>
        <w:widowControl w:val="0"/>
        <w:autoSpaceDE w:val="0"/>
        <w:autoSpaceDN w:val="0"/>
        <w:adjustRightInd w:val="0"/>
        <w:spacing w:line="276" w:lineRule="auto"/>
        <w:rPr>
          <w:rFonts w:ascii="Arial" w:hAnsi="Arial" w:cs="Arial"/>
          <w:b/>
          <w:sz w:val="22"/>
          <w:szCs w:val="22"/>
        </w:rPr>
      </w:pPr>
      <w:r w:rsidRPr="001C0975">
        <w:rPr>
          <w:rFonts w:ascii="Arial" w:hAnsi="Arial" w:cs="Arial"/>
          <w:b/>
          <w:sz w:val="22"/>
          <w:szCs w:val="22"/>
        </w:rPr>
        <w:t xml:space="preserve">Świeszyno 71, 76-024 Świeszyno </w:t>
      </w:r>
    </w:p>
    <w:p w14:paraId="38FDF956" w14:textId="77777777" w:rsidR="006F62E3" w:rsidRPr="001C0975" w:rsidRDefault="006F62E3" w:rsidP="006F62E3">
      <w:pPr>
        <w:widowControl w:val="0"/>
        <w:autoSpaceDE w:val="0"/>
        <w:autoSpaceDN w:val="0"/>
        <w:adjustRightInd w:val="0"/>
        <w:spacing w:line="276" w:lineRule="auto"/>
        <w:rPr>
          <w:rFonts w:ascii="Arial" w:hAnsi="Arial" w:cs="Arial"/>
          <w:b/>
          <w:sz w:val="22"/>
          <w:szCs w:val="22"/>
        </w:rPr>
      </w:pPr>
      <w:r w:rsidRPr="001C0975">
        <w:rPr>
          <w:rFonts w:ascii="Arial" w:hAnsi="Arial" w:cs="Arial"/>
          <w:b/>
          <w:sz w:val="22"/>
          <w:szCs w:val="22"/>
        </w:rPr>
        <w:t>tel.  94  316 01 20 / faks 94 316 14 91</w:t>
      </w:r>
    </w:p>
    <w:p w14:paraId="02532C9E" w14:textId="77777777" w:rsidR="006F62E3" w:rsidRPr="001C0975" w:rsidRDefault="006F62E3" w:rsidP="006F62E3">
      <w:pPr>
        <w:widowControl w:val="0"/>
        <w:autoSpaceDE w:val="0"/>
        <w:autoSpaceDN w:val="0"/>
        <w:adjustRightInd w:val="0"/>
        <w:spacing w:line="276" w:lineRule="auto"/>
        <w:jc w:val="both"/>
        <w:rPr>
          <w:rFonts w:ascii="Arial" w:hAnsi="Arial" w:cs="Arial"/>
          <w:b/>
          <w:sz w:val="22"/>
          <w:szCs w:val="22"/>
        </w:rPr>
      </w:pPr>
    </w:p>
    <w:p w14:paraId="4BE34ABE" w14:textId="77777777" w:rsidR="006F62E3" w:rsidRPr="001C0975" w:rsidRDefault="006F62E3" w:rsidP="006F62E3">
      <w:pPr>
        <w:widowControl w:val="0"/>
        <w:autoSpaceDE w:val="0"/>
        <w:autoSpaceDN w:val="0"/>
        <w:adjustRightInd w:val="0"/>
        <w:spacing w:line="276" w:lineRule="auto"/>
        <w:jc w:val="both"/>
        <w:rPr>
          <w:rFonts w:ascii="Arial" w:hAnsi="Arial" w:cs="Arial"/>
          <w:b/>
          <w:sz w:val="22"/>
          <w:szCs w:val="22"/>
        </w:rPr>
      </w:pPr>
    </w:p>
    <w:p w14:paraId="69B72E58" w14:textId="77777777" w:rsidR="006F62E3" w:rsidRPr="001C0975" w:rsidRDefault="006F62E3" w:rsidP="006F62E3">
      <w:pPr>
        <w:widowControl w:val="0"/>
        <w:autoSpaceDE w:val="0"/>
        <w:autoSpaceDN w:val="0"/>
        <w:adjustRightInd w:val="0"/>
        <w:spacing w:line="276" w:lineRule="auto"/>
        <w:jc w:val="both"/>
        <w:rPr>
          <w:rFonts w:ascii="Arial" w:hAnsi="Arial" w:cs="Arial"/>
          <w:b/>
          <w:sz w:val="22"/>
          <w:szCs w:val="22"/>
        </w:rPr>
      </w:pPr>
      <w:r w:rsidRPr="001C0975">
        <w:rPr>
          <w:rFonts w:ascii="Arial" w:hAnsi="Arial" w:cs="Arial"/>
          <w:b/>
          <w:sz w:val="22"/>
          <w:szCs w:val="22"/>
        </w:rPr>
        <w:t>Dane dotyczące Wykonawcy:</w:t>
      </w:r>
    </w:p>
    <w:p w14:paraId="3379D636" w14:textId="77777777" w:rsidR="006F62E3" w:rsidRPr="001C0975" w:rsidRDefault="006F62E3" w:rsidP="006F62E3">
      <w:pPr>
        <w:widowControl w:val="0"/>
        <w:autoSpaceDE w:val="0"/>
        <w:autoSpaceDN w:val="0"/>
        <w:adjustRightInd w:val="0"/>
        <w:spacing w:line="480" w:lineRule="auto"/>
        <w:jc w:val="both"/>
        <w:rPr>
          <w:rFonts w:ascii="Arial" w:hAnsi="Arial" w:cs="Arial"/>
          <w:sz w:val="22"/>
          <w:szCs w:val="22"/>
        </w:rPr>
      </w:pPr>
      <w:r w:rsidRPr="001C0975">
        <w:rPr>
          <w:rFonts w:ascii="Arial" w:hAnsi="Arial" w:cs="Arial"/>
          <w:sz w:val="22"/>
          <w:szCs w:val="22"/>
        </w:rPr>
        <w:t>Nazwa.............................................................................................................................</w:t>
      </w:r>
    </w:p>
    <w:p w14:paraId="641BB333" w14:textId="77777777" w:rsidR="006F62E3" w:rsidRPr="001C0975" w:rsidRDefault="006F62E3" w:rsidP="006F62E3">
      <w:pPr>
        <w:widowControl w:val="0"/>
        <w:autoSpaceDE w:val="0"/>
        <w:autoSpaceDN w:val="0"/>
        <w:adjustRightInd w:val="0"/>
        <w:spacing w:line="480" w:lineRule="auto"/>
        <w:jc w:val="both"/>
        <w:rPr>
          <w:rFonts w:ascii="Arial" w:hAnsi="Arial" w:cs="Arial"/>
          <w:sz w:val="22"/>
          <w:szCs w:val="22"/>
        </w:rPr>
      </w:pPr>
      <w:r w:rsidRPr="001C0975">
        <w:rPr>
          <w:rFonts w:ascii="Arial" w:hAnsi="Arial" w:cs="Arial"/>
          <w:sz w:val="22"/>
          <w:szCs w:val="22"/>
        </w:rPr>
        <w:t>Siedziba..................................................................................woj..................................</w:t>
      </w:r>
    </w:p>
    <w:p w14:paraId="15B6A6B6" w14:textId="77777777" w:rsidR="006F62E3" w:rsidRPr="001C0975" w:rsidRDefault="006F62E3" w:rsidP="006F62E3">
      <w:pPr>
        <w:widowControl w:val="0"/>
        <w:autoSpaceDE w:val="0"/>
        <w:autoSpaceDN w:val="0"/>
        <w:adjustRightInd w:val="0"/>
        <w:spacing w:line="480" w:lineRule="auto"/>
        <w:jc w:val="both"/>
        <w:rPr>
          <w:rFonts w:ascii="Arial" w:hAnsi="Arial" w:cs="Arial"/>
          <w:sz w:val="22"/>
          <w:szCs w:val="22"/>
        </w:rPr>
      </w:pPr>
      <w:r w:rsidRPr="001C0975">
        <w:rPr>
          <w:rFonts w:ascii="Arial" w:hAnsi="Arial" w:cs="Arial"/>
          <w:sz w:val="22"/>
          <w:szCs w:val="22"/>
        </w:rPr>
        <w:t>Nr telefonu/faksu............................................................................................................</w:t>
      </w:r>
    </w:p>
    <w:p w14:paraId="1B265F46" w14:textId="77777777" w:rsidR="006F62E3" w:rsidRPr="001C0975" w:rsidRDefault="006F62E3" w:rsidP="006F62E3">
      <w:pPr>
        <w:widowControl w:val="0"/>
        <w:autoSpaceDE w:val="0"/>
        <w:autoSpaceDN w:val="0"/>
        <w:adjustRightInd w:val="0"/>
        <w:spacing w:line="480" w:lineRule="auto"/>
        <w:jc w:val="both"/>
        <w:rPr>
          <w:rFonts w:ascii="Arial" w:hAnsi="Arial" w:cs="Arial"/>
          <w:sz w:val="22"/>
          <w:szCs w:val="22"/>
        </w:rPr>
      </w:pPr>
      <w:r w:rsidRPr="001C0975">
        <w:rPr>
          <w:rFonts w:ascii="Arial" w:hAnsi="Arial" w:cs="Arial"/>
          <w:sz w:val="22"/>
          <w:szCs w:val="22"/>
        </w:rPr>
        <w:t>nr NIP.............................................................................................................................</w:t>
      </w:r>
    </w:p>
    <w:p w14:paraId="2A21BB06" w14:textId="77777777" w:rsidR="006F62E3" w:rsidRPr="001C0975" w:rsidRDefault="006F62E3" w:rsidP="006F62E3">
      <w:pPr>
        <w:widowControl w:val="0"/>
        <w:autoSpaceDE w:val="0"/>
        <w:autoSpaceDN w:val="0"/>
        <w:adjustRightInd w:val="0"/>
        <w:spacing w:line="480" w:lineRule="auto"/>
        <w:jc w:val="both"/>
        <w:rPr>
          <w:rFonts w:ascii="Arial" w:hAnsi="Arial" w:cs="Arial"/>
          <w:sz w:val="22"/>
          <w:szCs w:val="22"/>
        </w:rPr>
      </w:pPr>
      <w:r w:rsidRPr="001C0975">
        <w:rPr>
          <w:rFonts w:ascii="Arial" w:hAnsi="Arial" w:cs="Arial"/>
          <w:sz w:val="22"/>
          <w:szCs w:val="22"/>
        </w:rPr>
        <w:t>nr REGON......................................................................................................................</w:t>
      </w:r>
    </w:p>
    <w:p w14:paraId="6B10B0AA" w14:textId="77777777" w:rsidR="006F62E3" w:rsidRPr="001C0975" w:rsidRDefault="006F62E3" w:rsidP="006F62E3">
      <w:pPr>
        <w:widowControl w:val="0"/>
        <w:autoSpaceDE w:val="0"/>
        <w:autoSpaceDN w:val="0"/>
        <w:adjustRightInd w:val="0"/>
        <w:spacing w:line="480" w:lineRule="auto"/>
        <w:jc w:val="both"/>
        <w:rPr>
          <w:rFonts w:ascii="Arial" w:hAnsi="Arial" w:cs="Arial"/>
          <w:sz w:val="22"/>
          <w:szCs w:val="22"/>
        </w:rPr>
      </w:pPr>
      <w:r w:rsidRPr="001C0975">
        <w:rPr>
          <w:rFonts w:ascii="Arial" w:hAnsi="Arial" w:cs="Arial"/>
          <w:sz w:val="22"/>
          <w:szCs w:val="22"/>
        </w:rPr>
        <w:t>Osoba do kontaktu:(imię, nazwisko, nr telefonu, fax., adres e-mail)</w:t>
      </w:r>
    </w:p>
    <w:p w14:paraId="7A5661A4" w14:textId="77777777" w:rsidR="006F62E3" w:rsidRPr="001C0975" w:rsidRDefault="006F62E3" w:rsidP="006F62E3">
      <w:pPr>
        <w:widowControl w:val="0"/>
        <w:autoSpaceDE w:val="0"/>
        <w:autoSpaceDN w:val="0"/>
        <w:adjustRightInd w:val="0"/>
        <w:spacing w:line="480" w:lineRule="auto"/>
        <w:jc w:val="both"/>
        <w:rPr>
          <w:rFonts w:ascii="Arial" w:hAnsi="Arial" w:cs="Arial"/>
          <w:sz w:val="22"/>
          <w:szCs w:val="22"/>
        </w:rPr>
      </w:pPr>
      <w:r w:rsidRPr="001C0975">
        <w:rPr>
          <w:rFonts w:ascii="Arial" w:hAnsi="Arial" w:cs="Arial"/>
          <w:sz w:val="22"/>
          <w:szCs w:val="22"/>
        </w:rPr>
        <w:t>……………......................................................................................................................</w:t>
      </w:r>
    </w:p>
    <w:p w14:paraId="5EECC265" w14:textId="77777777" w:rsidR="006F62E3" w:rsidRPr="001C0975" w:rsidRDefault="006F62E3" w:rsidP="006F62E3">
      <w:pPr>
        <w:widowControl w:val="0"/>
        <w:autoSpaceDE w:val="0"/>
        <w:autoSpaceDN w:val="0"/>
        <w:adjustRightInd w:val="0"/>
        <w:spacing w:line="276" w:lineRule="auto"/>
        <w:rPr>
          <w:rFonts w:ascii="Arial" w:hAnsi="Arial" w:cs="Arial"/>
          <w:sz w:val="22"/>
          <w:szCs w:val="22"/>
        </w:rPr>
      </w:pPr>
      <w:r w:rsidRPr="001C0975">
        <w:rPr>
          <w:rFonts w:ascii="Arial" w:hAnsi="Arial" w:cs="Arial"/>
          <w:b/>
          <w:sz w:val="22"/>
          <w:szCs w:val="22"/>
        </w:rPr>
        <w:t>Zobowiązania Wykonawcy:</w:t>
      </w:r>
    </w:p>
    <w:p w14:paraId="3BEA733C" w14:textId="77777777" w:rsidR="006F62E3" w:rsidRPr="001C0975"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Oświadczam/my, że podana kwota ofertowa obejmuje wszelkie koszty związane z wykonaniem przedmiotu zamówienia;</w:t>
      </w:r>
    </w:p>
    <w:p w14:paraId="2C5396C5" w14:textId="77777777" w:rsidR="006F62E3" w:rsidRPr="001C0975"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 xml:space="preserve"> Oświadczam/my, że zapoznałem/liśmy się z treścią SIWZ dla niniejszego zamówienia, akceptuję/jemy ją bez ograniczeń.</w:t>
      </w:r>
    </w:p>
    <w:p w14:paraId="1DCBD278" w14:textId="77777777" w:rsidR="006F62E3" w:rsidRPr="001C0975"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Oświadczam/my, że uważam/my się związani niniejszą ofertą przez okres 30 dni od daty upływu terminu składania ofert;</w:t>
      </w:r>
    </w:p>
    <w:p w14:paraId="2F560356" w14:textId="77777777" w:rsidR="006F62E3" w:rsidRPr="001C0975"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Akceptuję/my termin wykonania zamówienia oraz warunki płatności i warunki gwarancji określone przez Zamawiającego w SIWZ;</w:t>
      </w:r>
    </w:p>
    <w:p w14:paraId="11CAC77F" w14:textId="77777777" w:rsidR="006F62E3" w:rsidRPr="001C0975"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 xml:space="preserve">Gwarantuję/jemy wykonanie całości niniejszego zamówienia zgodnie </w:t>
      </w:r>
      <w:r w:rsidRPr="001C0975">
        <w:rPr>
          <w:rFonts w:ascii="Arial" w:hAnsi="Arial" w:cs="Arial"/>
          <w:sz w:val="22"/>
          <w:szCs w:val="22"/>
        </w:rPr>
        <w:br/>
        <w:t>z treścią: SIWZ, wyjaśnieniami do SIWZ oraz jej modyfikacji;</w:t>
      </w:r>
    </w:p>
    <w:p w14:paraId="2B541107" w14:textId="77777777" w:rsidR="006F62E3" w:rsidRPr="001C0975"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W przypadku uznania mojej/naszej oferty za najkorzystniejszą, umowę zobowiązujemy się zawrzeć w miejscu i terminie, jakie zostaną wskazane przez Zamawiającego;</w:t>
      </w:r>
    </w:p>
    <w:p w14:paraId="531E14BB" w14:textId="77777777" w:rsidR="006F62E3" w:rsidRPr="001C0975"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Oświadczam, że akceptuję proponowany przez Zamawiającego projekt umowy oraz postanowienia zawarte w specyfikacji istotnych warunków zamówienia;</w:t>
      </w:r>
    </w:p>
    <w:p w14:paraId="440E25F2" w14:textId="77777777" w:rsidR="006F62E3" w:rsidRPr="001C0975"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color w:val="000000"/>
          <w:sz w:val="22"/>
          <w:szCs w:val="22"/>
        </w:rPr>
      </w:pPr>
      <w:r w:rsidRPr="001C0975">
        <w:rPr>
          <w:rFonts w:ascii="Arial" w:hAnsi="Arial" w:cs="Arial"/>
          <w:color w:val="000000"/>
          <w:sz w:val="22"/>
          <w:szCs w:val="22"/>
        </w:rPr>
        <w:t>Oświadczam, że wybór niniejszej oferty nie będzie prowadził do powstania u zamawiającego obowiązku podatkowego / będzie prowadził do powstania u zamawiającego obowiązku podatkowego w następującym zakresie:</w:t>
      </w:r>
    </w:p>
    <w:p w14:paraId="6DD290D9" w14:textId="77777777" w:rsidR="006F62E3" w:rsidRPr="001C0975" w:rsidRDefault="006F62E3" w:rsidP="006F62E3">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color w:val="000000"/>
          <w:sz w:val="22"/>
          <w:szCs w:val="22"/>
        </w:rPr>
        <w:t>…………………………………………………………………………………………….</w:t>
      </w:r>
    </w:p>
    <w:p w14:paraId="420BD02A" w14:textId="77777777" w:rsidR="006F62E3" w:rsidRPr="001C0975" w:rsidRDefault="006F62E3" w:rsidP="00055487">
      <w:pPr>
        <w:pStyle w:val="Akapitzlist"/>
        <w:widowControl w:val="0"/>
        <w:numPr>
          <w:ilvl w:val="1"/>
          <w:numId w:val="3"/>
        </w:numPr>
        <w:tabs>
          <w:tab w:val="left" w:pos="426"/>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 xml:space="preserve">Na podstawie art. 8 ust. 3 ustawy z dnia 29 stycznia 2004 r. </w:t>
      </w:r>
      <w:proofErr w:type="spellStart"/>
      <w:r w:rsidRPr="001C0975">
        <w:rPr>
          <w:rFonts w:ascii="Arial" w:hAnsi="Arial" w:cs="Arial"/>
          <w:sz w:val="22"/>
          <w:szCs w:val="22"/>
        </w:rPr>
        <w:t>uPZP</w:t>
      </w:r>
      <w:proofErr w:type="spellEnd"/>
      <w:r w:rsidRPr="001C0975">
        <w:rPr>
          <w:rFonts w:ascii="Arial" w:hAnsi="Arial" w:cs="Arial"/>
          <w:sz w:val="22"/>
          <w:szCs w:val="22"/>
        </w:rPr>
        <w:t xml:space="preserve"> ,żadne</w:t>
      </w:r>
      <w:r w:rsidRPr="001C0975">
        <w:rPr>
          <w:rFonts w:ascii="Arial" w:hAnsi="Arial" w:cs="Arial"/>
          <w:sz w:val="22"/>
          <w:szCs w:val="22"/>
        </w:rPr>
        <w:br/>
        <w:t>z informacji zawartych w ofercie nie stanowią tajemnicy przedsiębiorstwa w rozumieniu przepisów o zwalczaniu nieuczciwej konkurencji / wskazane poniżej informacje zawarte w ofercie stanowią tajemnicę przedsiębiorstwa w rozumieniu przepisów o zwalczaniu nieuczciwej konkurencji i w  związku z  niniejszym  nie  mogą  być  one  udostępniane,  w  szczególności  innym uczestnikom postępowania.</w:t>
      </w:r>
    </w:p>
    <w:p w14:paraId="5A3DB47F" w14:textId="77777777" w:rsidR="006F62E3" w:rsidRPr="001C0975" w:rsidRDefault="006F62E3" w:rsidP="006F62E3">
      <w:pPr>
        <w:pStyle w:val="Akapitzlist"/>
        <w:widowControl w:val="0"/>
        <w:tabs>
          <w:tab w:val="left" w:pos="426"/>
        </w:tabs>
        <w:autoSpaceDE w:val="0"/>
        <w:autoSpaceDN w:val="0"/>
        <w:adjustRightInd w:val="0"/>
        <w:spacing w:line="276" w:lineRule="auto"/>
        <w:ind w:left="426" w:right="178"/>
        <w:jc w:val="both"/>
        <w:rPr>
          <w:rFonts w:ascii="Arial" w:hAnsi="Arial" w:cs="Arial"/>
          <w:sz w:val="22"/>
          <w:szCs w:val="22"/>
        </w:rPr>
      </w:pPr>
    </w:p>
    <w:tbl>
      <w:tblPr>
        <w:tblW w:w="0" w:type="auto"/>
        <w:tblInd w:w="417" w:type="dxa"/>
        <w:tblLayout w:type="fixed"/>
        <w:tblCellMar>
          <w:left w:w="0" w:type="dxa"/>
          <w:right w:w="0" w:type="dxa"/>
        </w:tblCellMar>
        <w:tblLook w:val="0000" w:firstRow="0" w:lastRow="0" w:firstColumn="0" w:lastColumn="0" w:noHBand="0" w:noVBand="0"/>
      </w:tblPr>
      <w:tblGrid>
        <w:gridCol w:w="900"/>
        <w:gridCol w:w="4141"/>
        <w:gridCol w:w="1815"/>
        <w:gridCol w:w="1426"/>
      </w:tblGrid>
      <w:tr w:rsidR="006F62E3" w:rsidRPr="001C0975" w14:paraId="6646E1E5" w14:textId="77777777" w:rsidTr="006F62E3">
        <w:trPr>
          <w:trHeight w:hRule="exact" w:val="654"/>
        </w:trPr>
        <w:tc>
          <w:tcPr>
            <w:tcW w:w="900" w:type="dxa"/>
            <w:vMerge w:val="restart"/>
            <w:tcBorders>
              <w:top w:val="single" w:sz="4" w:space="0" w:color="000000"/>
              <w:left w:val="single" w:sz="4" w:space="0" w:color="000000"/>
              <w:bottom w:val="single" w:sz="4" w:space="0" w:color="000000"/>
              <w:right w:val="single" w:sz="4" w:space="0" w:color="000000"/>
            </w:tcBorders>
          </w:tcPr>
          <w:p w14:paraId="0C4252CB" w14:textId="77777777" w:rsidR="006F62E3" w:rsidRPr="001C0975" w:rsidRDefault="006F62E3" w:rsidP="006F62E3">
            <w:pPr>
              <w:widowControl w:val="0"/>
              <w:autoSpaceDE w:val="0"/>
              <w:autoSpaceDN w:val="0"/>
              <w:adjustRightInd w:val="0"/>
              <w:spacing w:line="276" w:lineRule="auto"/>
              <w:ind w:left="64"/>
              <w:rPr>
                <w:rFonts w:ascii="Arial" w:hAnsi="Arial" w:cs="Arial"/>
                <w:sz w:val="22"/>
                <w:szCs w:val="22"/>
              </w:rPr>
            </w:pPr>
            <w:r w:rsidRPr="001C0975">
              <w:rPr>
                <w:rFonts w:ascii="Arial" w:hAnsi="Arial" w:cs="Arial"/>
                <w:b/>
                <w:bCs/>
                <w:sz w:val="22"/>
                <w:szCs w:val="22"/>
              </w:rPr>
              <w:t>l.p.</w:t>
            </w:r>
          </w:p>
        </w:tc>
        <w:tc>
          <w:tcPr>
            <w:tcW w:w="4141" w:type="dxa"/>
            <w:vMerge w:val="restart"/>
            <w:tcBorders>
              <w:top w:val="single" w:sz="4" w:space="0" w:color="000000"/>
              <w:left w:val="single" w:sz="4" w:space="0" w:color="000000"/>
              <w:bottom w:val="single" w:sz="4" w:space="0" w:color="000000"/>
              <w:right w:val="single" w:sz="4" w:space="0" w:color="000000"/>
            </w:tcBorders>
          </w:tcPr>
          <w:p w14:paraId="676EE360" w14:textId="77777777" w:rsidR="006F62E3" w:rsidRPr="001C0975" w:rsidRDefault="006F62E3" w:rsidP="006F62E3">
            <w:pPr>
              <w:widowControl w:val="0"/>
              <w:autoSpaceDE w:val="0"/>
              <w:autoSpaceDN w:val="0"/>
              <w:adjustRightInd w:val="0"/>
              <w:spacing w:line="276" w:lineRule="auto"/>
              <w:ind w:left="229"/>
              <w:rPr>
                <w:rFonts w:ascii="Arial" w:hAnsi="Arial" w:cs="Arial"/>
                <w:sz w:val="22"/>
                <w:szCs w:val="22"/>
              </w:rPr>
            </w:pPr>
            <w:r w:rsidRPr="001C0975">
              <w:rPr>
                <w:rFonts w:ascii="Arial" w:hAnsi="Arial" w:cs="Arial"/>
                <w:b/>
                <w:bCs/>
                <w:spacing w:val="1"/>
                <w:sz w:val="22"/>
                <w:szCs w:val="22"/>
              </w:rPr>
              <w:t>Oz</w:t>
            </w:r>
            <w:r w:rsidRPr="001C0975">
              <w:rPr>
                <w:rFonts w:ascii="Arial" w:hAnsi="Arial" w:cs="Arial"/>
                <w:b/>
                <w:bCs/>
                <w:sz w:val="22"/>
                <w:szCs w:val="22"/>
              </w:rPr>
              <w:t>na</w:t>
            </w:r>
            <w:r w:rsidRPr="001C0975">
              <w:rPr>
                <w:rFonts w:ascii="Arial" w:hAnsi="Arial" w:cs="Arial"/>
                <w:b/>
                <w:bCs/>
                <w:spacing w:val="-1"/>
                <w:sz w:val="22"/>
                <w:szCs w:val="22"/>
              </w:rPr>
              <w:t>c</w:t>
            </w:r>
            <w:r w:rsidRPr="001C0975">
              <w:rPr>
                <w:rFonts w:ascii="Arial" w:hAnsi="Arial" w:cs="Arial"/>
                <w:b/>
                <w:bCs/>
                <w:spacing w:val="1"/>
                <w:sz w:val="22"/>
                <w:szCs w:val="22"/>
              </w:rPr>
              <w:t>z</w:t>
            </w:r>
            <w:r w:rsidRPr="001C0975">
              <w:rPr>
                <w:rFonts w:ascii="Arial" w:hAnsi="Arial" w:cs="Arial"/>
                <w:b/>
                <w:bCs/>
                <w:sz w:val="22"/>
                <w:szCs w:val="22"/>
              </w:rPr>
              <w:t xml:space="preserve">enie </w:t>
            </w:r>
            <w:r w:rsidRPr="001C0975">
              <w:rPr>
                <w:rFonts w:ascii="Arial" w:hAnsi="Arial" w:cs="Arial"/>
                <w:b/>
                <w:bCs/>
                <w:spacing w:val="-1"/>
                <w:sz w:val="22"/>
                <w:szCs w:val="22"/>
              </w:rPr>
              <w:t>r</w:t>
            </w:r>
            <w:r w:rsidRPr="001C0975">
              <w:rPr>
                <w:rFonts w:ascii="Arial" w:hAnsi="Arial" w:cs="Arial"/>
                <w:b/>
                <w:bCs/>
                <w:sz w:val="22"/>
                <w:szCs w:val="22"/>
              </w:rPr>
              <w:t>od</w:t>
            </w:r>
            <w:r w:rsidRPr="001C0975">
              <w:rPr>
                <w:rFonts w:ascii="Arial" w:hAnsi="Arial" w:cs="Arial"/>
                <w:b/>
                <w:bCs/>
                <w:spacing w:val="1"/>
                <w:sz w:val="22"/>
                <w:szCs w:val="22"/>
              </w:rPr>
              <w:t>z</w:t>
            </w:r>
            <w:r w:rsidRPr="001C0975">
              <w:rPr>
                <w:rFonts w:ascii="Arial" w:hAnsi="Arial" w:cs="Arial"/>
                <w:b/>
                <w:bCs/>
                <w:sz w:val="22"/>
                <w:szCs w:val="22"/>
              </w:rPr>
              <w:t xml:space="preserve">aju </w:t>
            </w:r>
            <w:r w:rsidRPr="001C0975">
              <w:rPr>
                <w:rFonts w:ascii="Arial" w:hAnsi="Arial" w:cs="Arial"/>
                <w:b/>
                <w:bCs/>
                <w:spacing w:val="1"/>
                <w:sz w:val="22"/>
                <w:szCs w:val="22"/>
              </w:rPr>
              <w:t>(</w:t>
            </w:r>
            <w:r w:rsidRPr="001C0975">
              <w:rPr>
                <w:rFonts w:ascii="Arial" w:hAnsi="Arial" w:cs="Arial"/>
                <w:b/>
                <w:bCs/>
                <w:sz w:val="22"/>
                <w:szCs w:val="22"/>
              </w:rPr>
              <w:t>na</w:t>
            </w:r>
            <w:r w:rsidRPr="001C0975">
              <w:rPr>
                <w:rFonts w:ascii="Arial" w:hAnsi="Arial" w:cs="Arial"/>
                <w:b/>
                <w:bCs/>
                <w:spacing w:val="3"/>
                <w:sz w:val="22"/>
                <w:szCs w:val="22"/>
              </w:rPr>
              <w:t>zw</w:t>
            </w:r>
            <w:r w:rsidRPr="001C0975">
              <w:rPr>
                <w:rFonts w:ascii="Arial" w:hAnsi="Arial" w:cs="Arial"/>
                <w:b/>
                <w:bCs/>
                <w:spacing w:val="-3"/>
                <w:sz w:val="22"/>
                <w:szCs w:val="22"/>
              </w:rPr>
              <w:t>y</w:t>
            </w:r>
            <w:r w:rsidRPr="001C0975">
              <w:rPr>
                <w:rFonts w:ascii="Arial" w:hAnsi="Arial" w:cs="Arial"/>
                <w:b/>
                <w:bCs/>
                <w:sz w:val="22"/>
                <w:szCs w:val="22"/>
              </w:rPr>
              <w:t>) in</w:t>
            </w:r>
            <w:r w:rsidRPr="001C0975">
              <w:rPr>
                <w:rFonts w:ascii="Arial" w:hAnsi="Arial" w:cs="Arial"/>
                <w:b/>
                <w:bCs/>
                <w:spacing w:val="1"/>
                <w:sz w:val="22"/>
                <w:szCs w:val="22"/>
              </w:rPr>
              <w:t>f</w:t>
            </w:r>
            <w:r w:rsidRPr="001C0975">
              <w:rPr>
                <w:rFonts w:ascii="Arial" w:hAnsi="Arial" w:cs="Arial"/>
                <w:b/>
                <w:bCs/>
                <w:sz w:val="22"/>
                <w:szCs w:val="22"/>
              </w:rPr>
              <w:t>o</w:t>
            </w:r>
            <w:r w:rsidRPr="001C0975">
              <w:rPr>
                <w:rFonts w:ascii="Arial" w:hAnsi="Arial" w:cs="Arial"/>
                <w:b/>
                <w:bCs/>
                <w:spacing w:val="-1"/>
                <w:sz w:val="22"/>
                <w:szCs w:val="22"/>
              </w:rPr>
              <w:t>r</w:t>
            </w:r>
            <w:r w:rsidRPr="001C0975">
              <w:rPr>
                <w:rFonts w:ascii="Arial" w:hAnsi="Arial" w:cs="Arial"/>
                <w:b/>
                <w:bCs/>
                <w:sz w:val="22"/>
                <w:szCs w:val="22"/>
              </w:rPr>
              <w:t>macji</w:t>
            </w:r>
          </w:p>
        </w:tc>
        <w:tc>
          <w:tcPr>
            <w:tcW w:w="3241" w:type="dxa"/>
            <w:gridSpan w:val="2"/>
            <w:tcBorders>
              <w:top w:val="single" w:sz="4" w:space="0" w:color="000000"/>
              <w:left w:val="single" w:sz="4" w:space="0" w:color="000000"/>
              <w:bottom w:val="single" w:sz="4" w:space="0" w:color="000000"/>
              <w:right w:val="single" w:sz="4" w:space="0" w:color="000000"/>
            </w:tcBorders>
          </w:tcPr>
          <w:p w14:paraId="2415CB78" w14:textId="77777777" w:rsidR="006F62E3" w:rsidRPr="001C0975" w:rsidRDefault="006F62E3" w:rsidP="006F62E3">
            <w:pPr>
              <w:widowControl w:val="0"/>
              <w:autoSpaceDE w:val="0"/>
              <w:autoSpaceDN w:val="0"/>
              <w:adjustRightInd w:val="0"/>
              <w:spacing w:line="276" w:lineRule="auto"/>
              <w:ind w:left="837"/>
              <w:rPr>
                <w:rFonts w:ascii="Arial" w:hAnsi="Arial" w:cs="Arial"/>
                <w:sz w:val="22"/>
                <w:szCs w:val="22"/>
              </w:rPr>
            </w:pPr>
            <w:r w:rsidRPr="001C0975">
              <w:rPr>
                <w:rFonts w:ascii="Arial" w:hAnsi="Arial" w:cs="Arial"/>
                <w:b/>
                <w:bCs/>
                <w:spacing w:val="-1"/>
                <w:sz w:val="22"/>
                <w:szCs w:val="22"/>
              </w:rPr>
              <w:t>S</w:t>
            </w:r>
            <w:r w:rsidRPr="001C0975">
              <w:rPr>
                <w:rFonts w:ascii="Arial" w:hAnsi="Arial" w:cs="Arial"/>
                <w:b/>
                <w:bCs/>
                <w:spacing w:val="1"/>
                <w:sz w:val="22"/>
                <w:szCs w:val="22"/>
              </w:rPr>
              <w:t>t</w:t>
            </w:r>
            <w:r w:rsidRPr="001C0975">
              <w:rPr>
                <w:rFonts w:ascii="Arial" w:hAnsi="Arial" w:cs="Arial"/>
                <w:b/>
                <w:bCs/>
                <w:spacing w:val="-1"/>
                <w:sz w:val="22"/>
                <w:szCs w:val="22"/>
              </w:rPr>
              <w:t>r</w:t>
            </w:r>
            <w:r w:rsidRPr="001C0975">
              <w:rPr>
                <w:rFonts w:ascii="Arial" w:hAnsi="Arial" w:cs="Arial"/>
                <w:b/>
                <w:bCs/>
                <w:sz w:val="22"/>
                <w:szCs w:val="22"/>
              </w:rPr>
              <w:t>o</w:t>
            </w:r>
            <w:r w:rsidRPr="001C0975">
              <w:rPr>
                <w:rFonts w:ascii="Arial" w:hAnsi="Arial" w:cs="Arial"/>
                <w:b/>
                <w:bCs/>
                <w:spacing w:val="3"/>
                <w:sz w:val="22"/>
                <w:szCs w:val="22"/>
              </w:rPr>
              <w:t>n</w:t>
            </w:r>
            <w:r w:rsidRPr="001C0975">
              <w:rPr>
                <w:rFonts w:ascii="Arial" w:hAnsi="Arial" w:cs="Arial"/>
                <w:b/>
                <w:bCs/>
                <w:sz w:val="22"/>
                <w:szCs w:val="22"/>
              </w:rPr>
              <w:t>y w o</w:t>
            </w:r>
            <w:r w:rsidRPr="001C0975">
              <w:rPr>
                <w:rFonts w:ascii="Arial" w:hAnsi="Arial" w:cs="Arial"/>
                <w:b/>
                <w:bCs/>
                <w:spacing w:val="1"/>
                <w:sz w:val="22"/>
                <w:szCs w:val="22"/>
              </w:rPr>
              <w:t>f</w:t>
            </w:r>
            <w:r w:rsidRPr="001C0975">
              <w:rPr>
                <w:rFonts w:ascii="Arial" w:hAnsi="Arial" w:cs="Arial"/>
                <w:b/>
                <w:bCs/>
                <w:sz w:val="22"/>
                <w:szCs w:val="22"/>
              </w:rPr>
              <w:t>e</w:t>
            </w:r>
            <w:r w:rsidRPr="001C0975">
              <w:rPr>
                <w:rFonts w:ascii="Arial" w:hAnsi="Arial" w:cs="Arial"/>
                <w:b/>
                <w:bCs/>
                <w:spacing w:val="-1"/>
                <w:sz w:val="22"/>
                <w:szCs w:val="22"/>
              </w:rPr>
              <w:t>r</w:t>
            </w:r>
            <w:r w:rsidRPr="001C0975">
              <w:rPr>
                <w:rFonts w:ascii="Arial" w:hAnsi="Arial" w:cs="Arial"/>
                <w:b/>
                <w:bCs/>
                <w:sz w:val="22"/>
                <w:szCs w:val="22"/>
              </w:rPr>
              <w:t>cie</w:t>
            </w:r>
          </w:p>
          <w:p w14:paraId="732B7C27" w14:textId="77777777" w:rsidR="006F62E3" w:rsidRPr="001C0975" w:rsidRDefault="006F62E3" w:rsidP="006F62E3">
            <w:pPr>
              <w:widowControl w:val="0"/>
              <w:autoSpaceDE w:val="0"/>
              <w:autoSpaceDN w:val="0"/>
              <w:adjustRightInd w:val="0"/>
              <w:spacing w:line="276" w:lineRule="auto"/>
              <w:ind w:left="825"/>
              <w:rPr>
                <w:rFonts w:ascii="Arial" w:hAnsi="Arial" w:cs="Arial"/>
                <w:sz w:val="22"/>
                <w:szCs w:val="22"/>
              </w:rPr>
            </w:pPr>
            <w:r w:rsidRPr="001C0975">
              <w:rPr>
                <w:rFonts w:ascii="Arial" w:hAnsi="Arial" w:cs="Arial"/>
                <w:b/>
                <w:bCs/>
                <w:spacing w:val="1"/>
                <w:sz w:val="22"/>
                <w:szCs w:val="22"/>
              </w:rPr>
              <w:t>(</w:t>
            </w:r>
            <w:r w:rsidRPr="001C0975">
              <w:rPr>
                <w:rFonts w:ascii="Arial" w:hAnsi="Arial" w:cs="Arial"/>
                <w:b/>
                <w:bCs/>
                <w:spacing w:val="3"/>
                <w:sz w:val="22"/>
                <w:szCs w:val="22"/>
              </w:rPr>
              <w:t>w</w:t>
            </w:r>
            <w:r w:rsidRPr="001C0975">
              <w:rPr>
                <w:rFonts w:ascii="Arial" w:hAnsi="Arial" w:cs="Arial"/>
                <w:b/>
                <w:bCs/>
                <w:spacing w:val="-3"/>
                <w:sz w:val="22"/>
                <w:szCs w:val="22"/>
              </w:rPr>
              <w:t>y</w:t>
            </w:r>
            <w:r w:rsidRPr="001C0975">
              <w:rPr>
                <w:rFonts w:ascii="Arial" w:hAnsi="Arial" w:cs="Arial"/>
                <w:b/>
                <w:bCs/>
                <w:spacing w:val="-1"/>
                <w:sz w:val="22"/>
                <w:szCs w:val="22"/>
              </w:rPr>
              <w:t>r</w:t>
            </w:r>
            <w:r w:rsidRPr="001C0975">
              <w:rPr>
                <w:rFonts w:ascii="Arial" w:hAnsi="Arial" w:cs="Arial"/>
                <w:b/>
                <w:bCs/>
                <w:sz w:val="22"/>
                <w:szCs w:val="22"/>
              </w:rPr>
              <w:t>a</w:t>
            </w:r>
            <w:r w:rsidRPr="001C0975">
              <w:rPr>
                <w:rFonts w:ascii="Arial" w:hAnsi="Arial" w:cs="Arial"/>
                <w:b/>
                <w:bCs/>
                <w:spacing w:val="1"/>
                <w:sz w:val="22"/>
                <w:szCs w:val="22"/>
              </w:rPr>
              <w:t>ż</w:t>
            </w:r>
            <w:r w:rsidRPr="001C0975">
              <w:rPr>
                <w:rFonts w:ascii="Arial" w:hAnsi="Arial" w:cs="Arial"/>
                <w:b/>
                <w:bCs/>
                <w:sz w:val="22"/>
                <w:szCs w:val="22"/>
              </w:rPr>
              <w:t xml:space="preserve">one </w:t>
            </w:r>
            <w:r w:rsidRPr="001C0975">
              <w:rPr>
                <w:rFonts w:ascii="Arial" w:hAnsi="Arial" w:cs="Arial"/>
                <w:b/>
                <w:bCs/>
                <w:spacing w:val="1"/>
                <w:sz w:val="22"/>
                <w:szCs w:val="22"/>
              </w:rPr>
              <w:t>c</w:t>
            </w:r>
            <w:r w:rsidRPr="001C0975">
              <w:rPr>
                <w:rFonts w:ascii="Arial" w:hAnsi="Arial" w:cs="Arial"/>
                <w:b/>
                <w:bCs/>
                <w:spacing w:val="-3"/>
                <w:sz w:val="22"/>
                <w:szCs w:val="22"/>
              </w:rPr>
              <w:t>y</w:t>
            </w:r>
            <w:r w:rsidRPr="001C0975">
              <w:rPr>
                <w:rFonts w:ascii="Arial" w:hAnsi="Arial" w:cs="Arial"/>
                <w:b/>
                <w:bCs/>
                <w:spacing w:val="3"/>
                <w:sz w:val="22"/>
                <w:szCs w:val="22"/>
              </w:rPr>
              <w:t>f</w:t>
            </w:r>
            <w:r w:rsidRPr="001C0975">
              <w:rPr>
                <w:rFonts w:ascii="Arial" w:hAnsi="Arial" w:cs="Arial"/>
                <w:b/>
                <w:bCs/>
                <w:spacing w:val="-1"/>
                <w:sz w:val="22"/>
                <w:szCs w:val="22"/>
              </w:rPr>
              <w:t>r</w:t>
            </w:r>
            <w:r w:rsidRPr="001C0975">
              <w:rPr>
                <w:rFonts w:ascii="Arial" w:hAnsi="Arial" w:cs="Arial"/>
                <w:b/>
                <w:bCs/>
                <w:sz w:val="22"/>
                <w:szCs w:val="22"/>
              </w:rPr>
              <w:t>ą)</w:t>
            </w:r>
          </w:p>
        </w:tc>
      </w:tr>
      <w:tr w:rsidR="006F62E3" w:rsidRPr="001C0975" w14:paraId="2C583F3F" w14:textId="77777777" w:rsidTr="006F62E3">
        <w:trPr>
          <w:trHeight w:hRule="exact" w:val="334"/>
        </w:trPr>
        <w:tc>
          <w:tcPr>
            <w:tcW w:w="900" w:type="dxa"/>
            <w:vMerge/>
            <w:tcBorders>
              <w:top w:val="single" w:sz="4" w:space="0" w:color="000000"/>
              <w:left w:val="single" w:sz="4" w:space="0" w:color="000000"/>
              <w:bottom w:val="single" w:sz="4" w:space="0" w:color="000000"/>
              <w:right w:val="single" w:sz="4" w:space="0" w:color="000000"/>
            </w:tcBorders>
          </w:tcPr>
          <w:p w14:paraId="4855069A" w14:textId="77777777" w:rsidR="006F62E3" w:rsidRPr="001C0975" w:rsidRDefault="006F62E3" w:rsidP="006F62E3">
            <w:pPr>
              <w:widowControl w:val="0"/>
              <w:autoSpaceDE w:val="0"/>
              <w:autoSpaceDN w:val="0"/>
              <w:adjustRightInd w:val="0"/>
              <w:spacing w:line="276" w:lineRule="auto"/>
              <w:ind w:left="825"/>
              <w:rPr>
                <w:rFonts w:ascii="Arial" w:hAnsi="Arial" w:cs="Arial"/>
                <w:sz w:val="22"/>
                <w:szCs w:val="22"/>
              </w:rPr>
            </w:pPr>
          </w:p>
        </w:tc>
        <w:tc>
          <w:tcPr>
            <w:tcW w:w="4141" w:type="dxa"/>
            <w:vMerge/>
            <w:tcBorders>
              <w:top w:val="single" w:sz="4" w:space="0" w:color="000000"/>
              <w:left w:val="single" w:sz="4" w:space="0" w:color="000000"/>
              <w:bottom w:val="single" w:sz="4" w:space="0" w:color="000000"/>
              <w:right w:val="single" w:sz="4" w:space="0" w:color="000000"/>
            </w:tcBorders>
          </w:tcPr>
          <w:p w14:paraId="00EB17D1" w14:textId="77777777" w:rsidR="006F62E3" w:rsidRPr="001C0975" w:rsidRDefault="006F62E3" w:rsidP="006F62E3">
            <w:pPr>
              <w:widowControl w:val="0"/>
              <w:autoSpaceDE w:val="0"/>
              <w:autoSpaceDN w:val="0"/>
              <w:adjustRightInd w:val="0"/>
              <w:spacing w:line="276" w:lineRule="auto"/>
              <w:ind w:left="825"/>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55FD668B" w14:textId="77777777" w:rsidR="006F62E3" w:rsidRPr="001C0975" w:rsidRDefault="006F62E3" w:rsidP="006F62E3">
            <w:pPr>
              <w:widowControl w:val="0"/>
              <w:autoSpaceDE w:val="0"/>
              <w:autoSpaceDN w:val="0"/>
              <w:adjustRightInd w:val="0"/>
              <w:spacing w:line="276" w:lineRule="auto"/>
              <w:ind w:left="744" w:right="745"/>
              <w:jc w:val="center"/>
              <w:rPr>
                <w:rFonts w:ascii="Arial" w:hAnsi="Arial" w:cs="Arial"/>
                <w:sz w:val="22"/>
                <w:szCs w:val="22"/>
              </w:rPr>
            </w:pPr>
            <w:r w:rsidRPr="001C0975">
              <w:rPr>
                <w:rFonts w:ascii="Arial" w:hAnsi="Arial" w:cs="Arial"/>
                <w:b/>
                <w:bCs/>
                <w:spacing w:val="1"/>
                <w:w w:val="99"/>
                <w:sz w:val="22"/>
                <w:szCs w:val="22"/>
              </w:rPr>
              <w:t>od</w:t>
            </w:r>
          </w:p>
        </w:tc>
        <w:tc>
          <w:tcPr>
            <w:tcW w:w="1426" w:type="dxa"/>
            <w:tcBorders>
              <w:top w:val="single" w:sz="4" w:space="0" w:color="000000"/>
              <w:left w:val="single" w:sz="4" w:space="0" w:color="000000"/>
              <w:bottom w:val="single" w:sz="4" w:space="0" w:color="000000"/>
              <w:right w:val="single" w:sz="4" w:space="0" w:color="000000"/>
            </w:tcBorders>
          </w:tcPr>
          <w:p w14:paraId="7553D67C" w14:textId="77777777" w:rsidR="006F62E3" w:rsidRPr="001C0975" w:rsidRDefault="006F62E3" w:rsidP="006F62E3">
            <w:pPr>
              <w:widowControl w:val="0"/>
              <w:autoSpaceDE w:val="0"/>
              <w:autoSpaceDN w:val="0"/>
              <w:adjustRightInd w:val="0"/>
              <w:spacing w:line="276" w:lineRule="auto"/>
              <w:ind w:left="547" w:right="552"/>
              <w:jc w:val="center"/>
              <w:rPr>
                <w:rFonts w:ascii="Arial" w:hAnsi="Arial" w:cs="Arial"/>
                <w:sz w:val="22"/>
                <w:szCs w:val="22"/>
              </w:rPr>
            </w:pPr>
            <w:r w:rsidRPr="001C0975">
              <w:rPr>
                <w:rFonts w:ascii="Arial" w:hAnsi="Arial" w:cs="Arial"/>
                <w:b/>
                <w:bCs/>
                <w:spacing w:val="1"/>
                <w:w w:val="99"/>
                <w:sz w:val="22"/>
                <w:szCs w:val="22"/>
              </w:rPr>
              <w:t>do</w:t>
            </w:r>
          </w:p>
        </w:tc>
      </w:tr>
      <w:tr w:rsidR="006F62E3" w:rsidRPr="001C0975" w14:paraId="1B1C3F3D" w14:textId="77777777" w:rsidTr="00EF6F54">
        <w:trPr>
          <w:trHeight w:hRule="exact" w:val="418"/>
        </w:trPr>
        <w:tc>
          <w:tcPr>
            <w:tcW w:w="900" w:type="dxa"/>
            <w:tcBorders>
              <w:top w:val="single" w:sz="4" w:space="0" w:color="000000"/>
              <w:left w:val="single" w:sz="4" w:space="0" w:color="000000"/>
              <w:bottom w:val="single" w:sz="4" w:space="0" w:color="000000"/>
              <w:right w:val="single" w:sz="4" w:space="0" w:color="000000"/>
            </w:tcBorders>
          </w:tcPr>
          <w:p w14:paraId="507F1273" w14:textId="77777777" w:rsidR="006F62E3" w:rsidRPr="001C0975" w:rsidRDefault="006F62E3" w:rsidP="006F62E3">
            <w:pPr>
              <w:widowControl w:val="0"/>
              <w:autoSpaceDE w:val="0"/>
              <w:autoSpaceDN w:val="0"/>
              <w:adjustRightInd w:val="0"/>
              <w:spacing w:line="276" w:lineRule="auto"/>
              <w:ind w:left="64"/>
              <w:rPr>
                <w:rFonts w:ascii="Arial" w:hAnsi="Arial" w:cs="Arial"/>
                <w:sz w:val="22"/>
                <w:szCs w:val="22"/>
              </w:rPr>
            </w:pPr>
            <w:r w:rsidRPr="001C0975">
              <w:rPr>
                <w:rFonts w:ascii="Arial" w:hAnsi="Arial" w:cs="Arial"/>
                <w:b/>
                <w:bCs/>
                <w:sz w:val="22"/>
                <w:szCs w:val="22"/>
              </w:rPr>
              <w:t>a)</w:t>
            </w:r>
          </w:p>
        </w:tc>
        <w:tc>
          <w:tcPr>
            <w:tcW w:w="4141" w:type="dxa"/>
            <w:tcBorders>
              <w:top w:val="single" w:sz="4" w:space="0" w:color="000000"/>
              <w:left w:val="single" w:sz="4" w:space="0" w:color="000000"/>
              <w:bottom w:val="single" w:sz="4" w:space="0" w:color="000000"/>
              <w:right w:val="single" w:sz="4" w:space="0" w:color="000000"/>
            </w:tcBorders>
          </w:tcPr>
          <w:p w14:paraId="35F3B951" w14:textId="77777777" w:rsidR="006F62E3" w:rsidRPr="001C0975" w:rsidRDefault="006F62E3" w:rsidP="006F62E3">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621935B6" w14:textId="77777777" w:rsidR="006F62E3" w:rsidRPr="001C0975" w:rsidRDefault="006F62E3" w:rsidP="006F62E3">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7C2E666C" w14:textId="77777777" w:rsidR="006F62E3" w:rsidRPr="001C0975" w:rsidRDefault="006F62E3" w:rsidP="006F62E3">
            <w:pPr>
              <w:widowControl w:val="0"/>
              <w:autoSpaceDE w:val="0"/>
              <w:autoSpaceDN w:val="0"/>
              <w:adjustRightInd w:val="0"/>
              <w:spacing w:line="276" w:lineRule="auto"/>
              <w:rPr>
                <w:rFonts w:ascii="Arial" w:hAnsi="Arial" w:cs="Arial"/>
                <w:sz w:val="22"/>
                <w:szCs w:val="22"/>
              </w:rPr>
            </w:pPr>
          </w:p>
        </w:tc>
      </w:tr>
      <w:tr w:rsidR="006F62E3" w:rsidRPr="001C0975" w14:paraId="35F632D1" w14:textId="77777777" w:rsidTr="00EF6F54">
        <w:trPr>
          <w:trHeight w:hRule="exact" w:val="424"/>
        </w:trPr>
        <w:tc>
          <w:tcPr>
            <w:tcW w:w="900" w:type="dxa"/>
            <w:tcBorders>
              <w:top w:val="single" w:sz="4" w:space="0" w:color="000000"/>
              <w:left w:val="single" w:sz="4" w:space="0" w:color="000000"/>
              <w:bottom w:val="single" w:sz="4" w:space="0" w:color="000000"/>
              <w:right w:val="single" w:sz="4" w:space="0" w:color="000000"/>
            </w:tcBorders>
          </w:tcPr>
          <w:p w14:paraId="25B2C055" w14:textId="77777777" w:rsidR="006F62E3" w:rsidRPr="001C0975" w:rsidRDefault="006F62E3" w:rsidP="006F62E3">
            <w:pPr>
              <w:widowControl w:val="0"/>
              <w:autoSpaceDE w:val="0"/>
              <w:autoSpaceDN w:val="0"/>
              <w:adjustRightInd w:val="0"/>
              <w:spacing w:line="276" w:lineRule="auto"/>
              <w:ind w:left="64"/>
              <w:rPr>
                <w:rFonts w:ascii="Arial" w:hAnsi="Arial" w:cs="Arial"/>
                <w:sz w:val="22"/>
                <w:szCs w:val="22"/>
              </w:rPr>
            </w:pPr>
            <w:r w:rsidRPr="001C0975">
              <w:rPr>
                <w:rFonts w:ascii="Arial" w:hAnsi="Arial" w:cs="Arial"/>
                <w:b/>
                <w:bCs/>
                <w:spacing w:val="1"/>
                <w:sz w:val="22"/>
                <w:szCs w:val="22"/>
              </w:rPr>
              <w:t>b)</w:t>
            </w:r>
          </w:p>
        </w:tc>
        <w:tc>
          <w:tcPr>
            <w:tcW w:w="4141" w:type="dxa"/>
            <w:tcBorders>
              <w:top w:val="single" w:sz="4" w:space="0" w:color="000000"/>
              <w:left w:val="single" w:sz="4" w:space="0" w:color="000000"/>
              <w:bottom w:val="single" w:sz="4" w:space="0" w:color="000000"/>
              <w:right w:val="single" w:sz="4" w:space="0" w:color="000000"/>
            </w:tcBorders>
          </w:tcPr>
          <w:p w14:paraId="5589470F" w14:textId="77777777" w:rsidR="006F62E3" w:rsidRPr="001C0975" w:rsidRDefault="006F62E3" w:rsidP="006F62E3">
            <w:pPr>
              <w:widowControl w:val="0"/>
              <w:autoSpaceDE w:val="0"/>
              <w:autoSpaceDN w:val="0"/>
              <w:adjustRightInd w:val="0"/>
              <w:spacing w:line="276" w:lineRule="auto"/>
              <w:rPr>
                <w:rFonts w:ascii="Arial" w:hAnsi="Arial" w:cs="Arial"/>
                <w:sz w:val="22"/>
                <w:szCs w:val="22"/>
              </w:rPr>
            </w:pPr>
          </w:p>
        </w:tc>
        <w:tc>
          <w:tcPr>
            <w:tcW w:w="1815" w:type="dxa"/>
            <w:tcBorders>
              <w:top w:val="single" w:sz="4" w:space="0" w:color="000000"/>
              <w:left w:val="single" w:sz="4" w:space="0" w:color="000000"/>
              <w:bottom w:val="single" w:sz="4" w:space="0" w:color="000000"/>
              <w:right w:val="single" w:sz="4" w:space="0" w:color="000000"/>
            </w:tcBorders>
          </w:tcPr>
          <w:p w14:paraId="0E77DD8C" w14:textId="77777777" w:rsidR="006F62E3" w:rsidRPr="001C0975" w:rsidRDefault="006F62E3" w:rsidP="006F62E3">
            <w:pPr>
              <w:widowControl w:val="0"/>
              <w:autoSpaceDE w:val="0"/>
              <w:autoSpaceDN w:val="0"/>
              <w:adjustRightInd w:val="0"/>
              <w:spacing w:line="276" w:lineRule="auto"/>
              <w:rPr>
                <w:rFonts w:ascii="Arial" w:hAnsi="Arial" w:cs="Arial"/>
                <w:sz w:val="22"/>
                <w:szCs w:val="22"/>
              </w:rPr>
            </w:pPr>
          </w:p>
        </w:tc>
        <w:tc>
          <w:tcPr>
            <w:tcW w:w="1426" w:type="dxa"/>
            <w:tcBorders>
              <w:top w:val="single" w:sz="4" w:space="0" w:color="000000"/>
              <w:left w:val="single" w:sz="4" w:space="0" w:color="000000"/>
              <w:bottom w:val="single" w:sz="4" w:space="0" w:color="000000"/>
              <w:right w:val="single" w:sz="4" w:space="0" w:color="000000"/>
            </w:tcBorders>
          </w:tcPr>
          <w:p w14:paraId="277B0832" w14:textId="77777777" w:rsidR="006F62E3" w:rsidRPr="001C0975" w:rsidRDefault="006F62E3" w:rsidP="006F62E3">
            <w:pPr>
              <w:widowControl w:val="0"/>
              <w:autoSpaceDE w:val="0"/>
              <w:autoSpaceDN w:val="0"/>
              <w:adjustRightInd w:val="0"/>
              <w:spacing w:line="276" w:lineRule="auto"/>
              <w:rPr>
                <w:rFonts w:ascii="Arial" w:hAnsi="Arial" w:cs="Arial"/>
                <w:sz w:val="22"/>
                <w:szCs w:val="22"/>
              </w:rPr>
            </w:pPr>
          </w:p>
        </w:tc>
      </w:tr>
    </w:tbl>
    <w:p w14:paraId="41084ECC" w14:textId="77777777" w:rsidR="006F62E3" w:rsidRPr="001C0975" w:rsidRDefault="006F62E3" w:rsidP="006F62E3">
      <w:pPr>
        <w:widowControl w:val="0"/>
        <w:autoSpaceDE w:val="0"/>
        <w:autoSpaceDN w:val="0"/>
        <w:adjustRightInd w:val="0"/>
        <w:spacing w:before="3" w:line="276" w:lineRule="auto"/>
        <w:rPr>
          <w:rFonts w:ascii="Arial" w:hAnsi="Arial" w:cs="Arial"/>
          <w:sz w:val="22"/>
          <w:szCs w:val="22"/>
        </w:rPr>
      </w:pPr>
    </w:p>
    <w:p w14:paraId="76C3BDE6" w14:textId="77777777" w:rsidR="006F62E3" w:rsidRPr="001C0975" w:rsidRDefault="006F62E3" w:rsidP="00055487">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 xml:space="preserve">Zdobyliśmy wszelkie informacje konieczne do właściwego przygotowania niniejszej oferty; </w:t>
      </w:r>
    </w:p>
    <w:p w14:paraId="4E591FEF" w14:textId="77777777" w:rsidR="006F62E3" w:rsidRPr="001C0975" w:rsidRDefault="006F62E3" w:rsidP="00055487">
      <w:pPr>
        <w:pStyle w:val="Akapitzlist"/>
        <w:numPr>
          <w:ilvl w:val="1"/>
          <w:numId w:val="3"/>
        </w:numPr>
        <w:spacing w:line="276" w:lineRule="auto"/>
        <w:ind w:left="426" w:hanging="328"/>
        <w:jc w:val="both"/>
        <w:rPr>
          <w:rFonts w:ascii="Arial" w:hAnsi="Arial" w:cs="Arial"/>
          <w:sz w:val="22"/>
          <w:szCs w:val="22"/>
        </w:rPr>
      </w:pPr>
      <w:r w:rsidRPr="001C0975">
        <w:rPr>
          <w:rFonts w:ascii="Arial" w:hAnsi="Arial" w:cs="Arial"/>
          <w:sz w:val="22"/>
          <w:szCs w:val="22"/>
        </w:rPr>
        <w:t>Oświadczam(y), że jestem małym bądź średnim przedsiębiorcą</w:t>
      </w:r>
      <w:r w:rsidRPr="001C0975">
        <w:rPr>
          <w:rStyle w:val="Odwoanieprzypisudolnego"/>
          <w:rFonts w:ascii="Arial" w:hAnsi="Arial" w:cs="Arial"/>
          <w:b/>
          <w:color w:val="FF0000"/>
          <w:sz w:val="22"/>
          <w:szCs w:val="22"/>
        </w:rPr>
        <w:footnoteReference w:id="1"/>
      </w:r>
      <w:r w:rsidRPr="001C0975">
        <w:rPr>
          <w:rFonts w:ascii="Arial" w:hAnsi="Arial" w:cs="Arial"/>
          <w:sz w:val="22"/>
          <w:szCs w:val="22"/>
        </w:rPr>
        <w:t>:</w:t>
      </w:r>
    </w:p>
    <w:p w14:paraId="4C2AE592" w14:textId="77777777" w:rsidR="006F62E3" w:rsidRPr="001C0975" w:rsidRDefault="006F62E3" w:rsidP="00055487">
      <w:pPr>
        <w:pStyle w:val="Akapitzlist"/>
        <w:numPr>
          <w:ilvl w:val="0"/>
          <w:numId w:val="55"/>
        </w:numPr>
        <w:spacing w:line="276" w:lineRule="auto"/>
        <w:ind w:left="851" w:hanging="425"/>
        <w:jc w:val="both"/>
        <w:rPr>
          <w:rFonts w:ascii="Arial" w:hAnsi="Arial" w:cs="Arial"/>
          <w:sz w:val="22"/>
          <w:szCs w:val="22"/>
        </w:rPr>
      </w:pPr>
      <w:r w:rsidRPr="001C0975">
        <w:rPr>
          <w:rFonts w:ascii="Arial" w:hAnsi="Arial" w:cs="Arial"/>
          <w:sz w:val="22"/>
          <w:szCs w:val="22"/>
        </w:rPr>
        <w:t>tak</w:t>
      </w:r>
    </w:p>
    <w:p w14:paraId="24B5F266" w14:textId="77777777" w:rsidR="006F62E3" w:rsidRPr="001C0975" w:rsidRDefault="006F62E3" w:rsidP="00055487">
      <w:pPr>
        <w:pStyle w:val="Akapitzlist"/>
        <w:numPr>
          <w:ilvl w:val="0"/>
          <w:numId w:val="55"/>
        </w:numPr>
        <w:spacing w:line="276" w:lineRule="auto"/>
        <w:ind w:left="851" w:hanging="425"/>
        <w:jc w:val="both"/>
        <w:rPr>
          <w:rFonts w:ascii="Arial" w:hAnsi="Arial" w:cs="Arial"/>
          <w:sz w:val="22"/>
          <w:szCs w:val="22"/>
        </w:rPr>
      </w:pPr>
      <w:r w:rsidRPr="001C0975">
        <w:rPr>
          <w:rFonts w:ascii="Arial" w:hAnsi="Arial" w:cs="Arial"/>
          <w:sz w:val="22"/>
          <w:szCs w:val="22"/>
        </w:rPr>
        <w:t>nie</w:t>
      </w:r>
    </w:p>
    <w:p w14:paraId="2D3E0E2E" w14:textId="70EB15D1" w:rsidR="008851AE" w:rsidRPr="008851AE" w:rsidRDefault="008851AE" w:rsidP="008851AE">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8851AE">
        <w:rPr>
          <w:rFonts w:ascii="Arial" w:hAnsi="Arial" w:cs="Arial"/>
          <w:sz w:val="22"/>
          <w:szCs w:val="22"/>
        </w:rPr>
        <w:t>Prosimy o zwrot pieniędzy wniesionych tytułem wadium na konto*:</w:t>
      </w:r>
    </w:p>
    <w:p w14:paraId="40B2C531" w14:textId="77777777" w:rsidR="008851AE" w:rsidRDefault="008851AE" w:rsidP="008851AE">
      <w:pPr>
        <w:pStyle w:val="Akapitzlist"/>
        <w:widowControl w:val="0"/>
        <w:tabs>
          <w:tab w:val="left" w:pos="284"/>
        </w:tabs>
        <w:autoSpaceDE w:val="0"/>
        <w:autoSpaceDN w:val="0"/>
        <w:adjustRightInd w:val="0"/>
        <w:spacing w:line="276" w:lineRule="auto"/>
        <w:ind w:left="426" w:right="178"/>
        <w:jc w:val="both"/>
        <w:rPr>
          <w:rFonts w:ascii="Arial" w:hAnsi="Arial" w:cs="Arial"/>
          <w:i/>
          <w:sz w:val="18"/>
          <w:szCs w:val="18"/>
        </w:rPr>
      </w:pPr>
      <w:r>
        <w:rPr>
          <w:rFonts w:ascii="Arial" w:hAnsi="Arial" w:cs="Arial"/>
          <w:sz w:val="22"/>
          <w:szCs w:val="22"/>
        </w:rPr>
        <w:t>................................................................................................................................,</w:t>
      </w:r>
      <w:r>
        <w:rPr>
          <w:rFonts w:ascii="Arial" w:hAnsi="Arial" w:cs="Arial"/>
          <w:sz w:val="22"/>
          <w:szCs w:val="22"/>
        </w:rPr>
        <w:br/>
      </w:r>
      <w:r w:rsidRPr="0046661D">
        <w:rPr>
          <w:rFonts w:ascii="Arial" w:hAnsi="Arial" w:cs="Arial"/>
          <w:i/>
          <w:sz w:val="18"/>
          <w:szCs w:val="18"/>
        </w:rPr>
        <w:t>* dotyczy tych wykonawców, którzy wnoszą wadium gotówką</w:t>
      </w:r>
    </w:p>
    <w:p w14:paraId="7320FD28" w14:textId="43013432" w:rsidR="006F62E3" w:rsidRDefault="006F62E3" w:rsidP="00055487">
      <w:pPr>
        <w:pStyle w:val="Akapitzlist"/>
        <w:widowControl w:val="0"/>
        <w:numPr>
          <w:ilvl w:val="1"/>
          <w:numId w:val="3"/>
        </w:numPr>
        <w:tabs>
          <w:tab w:val="left" w:pos="284"/>
        </w:tabs>
        <w:autoSpaceDE w:val="0"/>
        <w:autoSpaceDN w:val="0"/>
        <w:adjustRightInd w:val="0"/>
        <w:spacing w:line="276" w:lineRule="auto"/>
        <w:ind w:left="426" w:right="178"/>
        <w:jc w:val="both"/>
        <w:rPr>
          <w:rFonts w:ascii="Arial" w:hAnsi="Arial" w:cs="Arial"/>
          <w:sz w:val="22"/>
          <w:szCs w:val="22"/>
        </w:rPr>
      </w:pPr>
      <w:r w:rsidRPr="001C0975">
        <w:rPr>
          <w:rFonts w:ascii="Arial" w:hAnsi="Arial" w:cs="Arial"/>
          <w:sz w:val="22"/>
          <w:szCs w:val="22"/>
        </w:rPr>
        <w:t>Niniejsza oferta składa się z …….. kolejno ponumerowanych stron.</w:t>
      </w:r>
    </w:p>
    <w:p w14:paraId="203C30B1" w14:textId="77777777" w:rsidR="008851AE" w:rsidRPr="001C0975" w:rsidRDefault="008851AE" w:rsidP="008851AE">
      <w:pPr>
        <w:pStyle w:val="Akapitzlist"/>
        <w:widowControl w:val="0"/>
        <w:tabs>
          <w:tab w:val="left" w:pos="284"/>
        </w:tabs>
        <w:autoSpaceDE w:val="0"/>
        <w:autoSpaceDN w:val="0"/>
        <w:adjustRightInd w:val="0"/>
        <w:spacing w:line="276" w:lineRule="auto"/>
        <w:ind w:left="426" w:right="178"/>
        <w:jc w:val="both"/>
        <w:rPr>
          <w:rFonts w:ascii="Arial" w:hAnsi="Arial" w:cs="Arial"/>
          <w:sz w:val="22"/>
          <w:szCs w:val="22"/>
        </w:rPr>
      </w:pPr>
    </w:p>
    <w:p w14:paraId="539CDA05" w14:textId="77777777" w:rsidR="006F62E3" w:rsidRPr="001C0975" w:rsidRDefault="006F62E3" w:rsidP="006F62E3">
      <w:pPr>
        <w:widowControl w:val="0"/>
        <w:autoSpaceDE w:val="0"/>
        <w:autoSpaceDN w:val="0"/>
        <w:adjustRightInd w:val="0"/>
        <w:spacing w:line="276" w:lineRule="auto"/>
        <w:rPr>
          <w:rFonts w:ascii="Arial" w:hAnsi="Arial" w:cs="Arial"/>
          <w:b/>
          <w:sz w:val="22"/>
          <w:szCs w:val="22"/>
        </w:rPr>
      </w:pPr>
      <w:r w:rsidRPr="001C0975">
        <w:rPr>
          <w:rFonts w:ascii="Arial" w:hAnsi="Arial" w:cs="Arial"/>
          <w:b/>
          <w:sz w:val="22"/>
          <w:szCs w:val="22"/>
        </w:rPr>
        <w:t>Do oferty załączono następujące dokumenty:</w:t>
      </w:r>
    </w:p>
    <w:p w14:paraId="4364E0A3" w14:textId="77777777" w:rsidR="006F62E3" w:rsidRPr="001C0975" w:rsidRDefault="006F62E3" w:rsidP="006F62E3">
      <w:pPr>
        <w:widowControl w:val="0"/>
        <w:autoSpaceDE w:val="0"/>
        <w:autoSpaceDN w:val="0"/>
        <w:adjustRightInd w:val="0"/>
        <w:spacing w:line="276" w:lineRule="auto"/>
        <w:rPr>
          <w:rFonts w:ascii="Arial" w:hAnsi="Arial" w:cs="Arial"/>
          <w:sz w:val="22"/>
          <w:szCs w:val="22"/>
        </w:rPr>
      </w:pPr>
    </w:p>
    <w:p w14:paraId="100A997F" w14:textId="77777777" w:rsidR="006F62E3" w:rsidRPr="001C0975" w:rsidRDefault="006F62E3" w:rsidP="00055487">
      <w:pPr>
        <w:pStyle w:val="Akapitzlist"/>
        <w:widowControl w:val="0"/>
        <w:numPr>
          <w:ilvl w:val="0"/>
          <w:numId w:val="5"/>
        </w:numPr>
        <w:autoSpaceDE w:val="0"/>
        <w:autoSpaceDN w:val="0"/>
        <w:adjustRightInd w:val="0"/>
        <w:spacing w:line="276" w:lineRule="auto"/>
        <w:rPr>
          <w:rFonts w:ascii="Arial" w:hAnsi="Arial" w:cs="Arial"/>
          <w:sz w:val="22"/>
          <w:szCs w:val="22"/>
        </w:rPr>
      </w:pPr>
      <w:r w:rsidRPr="001C0975">
        <w:rPr>
          <w:rFonts w:ascii="Arial" w:hAnsi="Arial" w:cs="Arial"/>
          <w:sz w:val="22"/>
          <w:szCs w:val="22"/>
        </w:rPr>
        <w:t>………………………………………</w:t>
      </w:r>
    </w:p>
    <w:p w14:paraId="01AF4D2B" w14:textId="77777777" w:rsidR="006F62E3" w:rsidRPr="001C0975" w:rsidRDefault="006F62E3" w:rsidP="00055487">
      <w:pPr>
        <w:pStyle w:val="Akapitzlist"/>
        <w:widowControl w:val="0"/>
        <w:numPr>
          <w:ilvl w:val="0"/>
          <w:numId w:val="5"/>
        </w:numPr>
        <w:autoSpaceDE w:val="0"/>
        <w:autoSpaceDN w:val="0"/>
        <w:adjustRightInd w:val="0"/>
        <w:spacing w:line="276" w:lineRule="auto"/>
        <w:rPr>
          <w:rFonts w:ascii="Arial" w:hAnsi="Arial" w:cs="Arial"/>
          <w:sz w:val="22"/>
          <w:szCs w:val="22"/>
        </w:rPr>
      </w:pPr>
      <w:r w:rsidRPr="001C0975">
        <w:rPr>
          <w:rFonts w:ascii="Arial" w:hAnsi="Arial" w:cs="Arial"/>
          <w:sz w:val="22"/>
          <w:szCs w:val="22"/>
        </w:rPr>
        <w:t>………………………………………</w:t>
      </w:r>
    </w:p>
    <w:p w14:paraId="3D302EA8" w14:textId="77777777" w:rsidR="006F62E3" w:rsidRPr="001C0975" w:rsidRDefault="006F62E3" w:rsidP="00055487">
      <w:pPr>
        <w:pStyle w:val="Akapitzlist"/>
        <w:widowControl w:val="0"/>
        <w:numPr>
          <w:ilvl w:val="0"/>
          <w:numId w:val="5"/>
        </w:numPr>
        <w:autoSpaceDE w:val="0"/>
        <w:autoSpaceDN w:val="0"/>
        <w:adjustRightInd w:val="0"/>
        <w:spacing w:line="276" w:lineRule="auto"/>
        <w:rPr>
          <w:rFonts w:ascii="Arial" w:hAnsi="Arial" w:cs="Arial"/>
          <w:sz w:val="22"/>
          <w:szCs w:val="22"/>
        </w:rPr>
      </w:pPr>
      <w:r w:rsidRPr="001C0975">
        <w:rPr>
          <w:rFonts w:ascii="Arial" w:hAnsi="Arial" w:cs="Arial"/>
          <w:sz w:val="22"/>
          <w:szCs w:val="22"/>
        </w:rPr>
        <w:t>………………………………………</w:t>
      </w:r>
    </w:p>
    <w:p w14:paraId="7C7ABA2C" w14:textId="77777777" w:rsidR="006F62E3" w:rsidRPr="001C0975" w:rsidRDefault="006F62E3" w:rsidP="00055487">
      <w:pPr>
        <w:pStyle w:val="Akapitzlist"/>
        <w:widowControl w:val="0"/>
        <w:numPr>
          <w:ilvl w:val="0"/>
          <w:numId w:val="5"/>
        </w:numPr>
        <w:autoSpaceDE w:val="0"/>
        <w:autoSpaceDN w:val="0"/>
        <w:adjustRightInd w:val="0"/>
        <w:spacing w:line="276" w:lineRule="auto"/>
        <w:rPr>
          <w:rFonts w:ascii="Arial" w:hAnsi="Arial" w:cs="Arial"/>
          <w:sz w:val="22"/>
          <w:szCs w:val="22"/>
        </w:rPr>
      </w:pPr>
      <w:r w:rsidRPr="001C0975">
        <w:rPr>
          <w:rFonts w:ascii="Arial" w:hAnsi="Arial" w:cs="Arial"/>
          <w:sz w:val="22"/>
          <w:szCs w:val="22"/>
        </w:rPr>
        <w:t>………………………………………</w:t>
      </w:r>
    </w:p>
    <w:p w14:paraId="0B452459" w14:textId="77777777" w:rsidR="006F62E3" w:rsidRPr="001C0975" w:rsidRDefault="006F62E3" w:rsidP="006F62E3">
      <w:pPr>
        <w:widowControl w:val="0"/>
        <w:autoSpaceDE w:val="0"/>
        <w:autoSpaceDN w:val="0"/>
        <w:adjustRightInd w:val="0"/>
        <w:spacing w:line="276" w:lineRule="auto"/>
        <w:jc w:val="right"/>
        <w:rPr>
          <w:rFonts w:ascii="Arial" w:hAnsi="Arial" w:cs="Arial"/>
          <w:sz w:val="22"/>
          <w:szCs w:val="22"/>
        </w:rPr>
      </w:pPr>
    </w:p>
    <w:p w14:paraId="76900F45" w14:textId="77777777" w:rsidR="006F62E3" w:rsidRPr="001C0975" w:rsidRDefault="006F62E3" w:rsidP="006F62E3">
      <w:pPr>
        <w:widowControl w:val="0"/>
        <w:autoSpaceDE w:val="0"/>
        <w:autoSpaceDN w:val="0"/>
        <w:adjustRightInd w:val="0"/>
        <w:spacing w:line="276" w:lineRule="auto"/>
        <w:jc w:val="right"/>
        <w:rPr>
          <w:rFonts w:ascii="Arial" w:hAnsi="Arial" w:cs="Arial"/>
          <w:sz w:val="22"/>
          <w:szCs w:val="22"/>
        </w:rPr>
      </w:pPr>
      <w:r w:rsidRPr="001C0975">
        <w:rPr>
          <w:rFonts w:ascii="Arial" w:hAnsi="Arial" w:cs="Arial"/>
          <w:sz w:val="22"/>
          <w:szCs w:val="22"/>
        </w:rPr>
        <w:t>………………………………………………………………….</w:t>
      </w:r>
    </w:p>
    <w:p w14:paraId="0FA6B8F7" w14:textId="77777777" w:rsidR="006F62E3" w:rsidRPr="001C0975" w:rsidRDefault="006F62E3" w:rsidP="006F62E3">
      <w:pPr>
        <w:widowControl w:val="0"/>
        <w:autoSpaceDE w:val="0"/>
        <w:autoSpaceDN w:val="0"/>
        <w:adjustRightInd w:val="0"/>
        <w:spacing w:line="276" w:lineRule="auto"/>
        <w:jc w:val="right"/>
        <w:rPr>
          <w:rFonts w:ascii="Arial" w:hAnsi="Arial" w:cs="Arial"/>
          <w:sz w:val="22"/>
          <w:szCs w:val="22"/>
        </w:rPr>
      </w:pPr>
      <w:r w:rsidRPr="001C0975">
        <w:rPr>
          <w:rFonts w:ascii="Arial" w:hAnsi="Arial" w:cs="Arial"/>
          <w:sz w:val="22"/>
          <w:szCs w:val="22"/>
        </w:rPr>
        <w:t>Data i podpis uprawnionego przedstawiciela Wykonawcy</w:t>
      </w:r>
    </w:p>
    <w:p w14:paraId="0A12889E"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br w:type="page"/>
      </w:r>
    </w:p>
    <w:p w14:paraId="040FC14F" w14:textId="77777777" w:rsidR="006F62E3" w:rsidRPr="001C0975" w:rsidRDefault="006F62E3" w:rsidP="006F62E3">
      <w:pPr>
        <w:spacing w:line="276" w:lineRule="auto"/>
        <w:jc w:val="center"/>
        <w:rPr>
          <w:rFonts w:ascii="Arial" w:hAnsi="Arial" w:cs="Arial"/>
          <w:b/>
          <w:i/>
          <w:color w:val="FF0000"/>
          <w:sz w:val="22"/>
          <w:szCs w:val="22"/>
        </w:rPr>
      </w:pPr>
      <w:r w:rsidRPr="001C0975">
        <w:rPr>
          <w:rFonts w:ascii="Arial" w:hAnsi="Arial" w:cs="Arial"/>
          <w:b/>
          <w:i/>
          <w:color w:val="FF0000"/>
          <w:sz w:val="22"/>
          <w:szCs w:val="22"/>
        </w:rPr>
        <w:lastRenderedPageBreak/>
        <w:t>oświadczenie składane wraz z ofertą</w:t>
      </w:r>
    </w:p>
    <w:p w14:paraId="6B77B81B" w14:textId="77777777" w:rsidR="006F62E3" w:rsidRPr="001C0975" w:rsidRDefault="006F62E3" w:rsidP="006F62E3">
      <w:pPr>
        <w:spacing w:line="276" w:lineRule="auto"/>
        <w:jc w:val="center"/>
        <w:rPr>
          <w:rFonts w:ascii="Arial" w:hAnsi="Arial" w:cs="Arial"/>
          <w:b/>
          <w:i/>
          <w:color w:val="FF0000"/>
          <w:sz w:val="22"/>
          <w:szCs w:val="22"/>
        </w:rPr>
      </w:pPr>
    </w:p>
    <w:p w14:paraId="6ADEDDCA" w14:textId="77777777" w:rsidR="006F62E3" w:rsidRPr="008851AE" w:rsidRDefault="006F62E3" w:rsidP="006F62E3">
      <w:pPr>
        <w:spacing w:line="276" w:lineRule="auto"/>
        <w:ind w:left="5664" w:firstLine="708"/>
        <w:jc w:val="both"/>
        <w:rPr>
          <w:rFonts w:ascii="Arial" w:hAnsi="Arial" w:cs="Arial"/>
          <w:sz w:val="22"/>
          <w:szCs w:val="22"/>
        </w:rPr>
      </w:pPr>
      <w:r w:rsidRPr="008851AE">
        <w:rPr>
          <w:rFonts w:ascii="Arial" w:hAnsi="Arial" w:cs="Arial"/>
          <w:sz w:val="22"/>
          <w:szCs w:val="22"/>
        </w:rPr>
        <w:t>Załącznik nr 3 do SIWZ</w:t>
      </w:r>
    </w:p>
    <w:p w14:paraId="02EF8380" w14:textId="77777777" w:rsidR="006F62E3" w:rsidRPr="001C0975" w:rsidRDefault="006F62E3" w:rsidP="006F62E3">
      <w:pPr>
        <w:spacing w:line="276" w:lineRule="auto"/>
        <w:ind w:left="5664" w:firstLine="708"/>
        <w:jc w:val="both"/>
        <w:rPr>
          <w:rFonts w:ascii="Arial" w:eastAsia="Calibri" w:hAnsi="Arial" w:cs="Arial"/>
          <w:i/>
          <w:sz w:val="22"/>
          <w:szCs w:val="22"/>
        </w:rPr>
      </w:pPr>
    </w:p>
    <w:p w14:paraId="39947561" w14:textId="77777777" w:rsidR="006F62E3" w:rsidRPr="001C0975" w:rsidRDefault="006F62E3" w:rsidP="006F62E3">
      <w:pPr>
        <w:spacing w:line="276" w:lineRule="auto"/>
        <w:ind w:left="5246" w:firstLine="708"/>
        <w:rPr>
          <w:rFonts w:ascii="Arial" w:hAnsi="Arial" w:cs="Arial"/>
          <w:b/>
          <w:sz w:val="22"/>
          <w:szCs w:val="22"/>
        </w:rPr>
      </w:pPr>
      <w:r w:rsidRPr="001C0975">
        <w:rPr>
          <w:rFonts w:ascii="Arial" w:hAnsi="Arial" w:cs="Arial"/>
          <w:b/>
          <w:sz w:val="22"/>
          <w:szCs w:val="22"/>
        </w:rPr>
        <w:t>Zamawiający:</w:t>
      </w:r>
    </w:p>
    <w:p w14:paraId="0F67E6B5" w14:textId="77777777" w:rsidR="006F62E3" w:rsidRPr="001C0975" w:rsidRDefault="006F62E3" w:rsidP="006F62E3">
      <w:pPr>
        <w:spacing w:line="276" w:lineRule="auto"/>
        <w:ind w:left="5954"/>
        <w:rPr>
          <w:rFonts w:ascii="Arial" w:hAnsi="Arial" w:cs="Arial"/>
          <w:sz w:val="22"/>
          <w:szCs w:val="22"/>
        </w:rPr>
      </w:pPr>
      <w:r w:rsidRPr="001C0975">
        <w:rPr>
          <w:rFonts w:ascii="Arial" w:hAnsi="Arial" w:cs="Arial"/>
          <w:sz w:val="22"/>
          <w:szCs w:val="22"/>
        </w:rPr>
        <w:t>Gmina Świeszyno</w:t>
      </w:r>
    </w:p>
    <w:p w14:paraId="200A576B" w14:textId="77777777" w:rsidR="006F62E3" w:rsidRPr="001C0975" w:rsidRDefault="006F62E3" w:rsidP="006F62E3">
      <w:pPr>
        <w:spacing w:line="276" w:lineRule="auto"/>
        <w:ind w:left="5954"/>
        <w:rPr>
          <w:rFonts w:ascii="Arial" w:hAnsi="Arial" w:cs="Arial"/>
          <w:sz w:val="22"/>
          <w:szCs w:val="22"/>
        </w:rPr>
      </w:pPr>
      <w:r w:rsidRPr="001C0975">
        <w:rPr>
          <w:rFonts w:ascii="Arial" w:hAnsi="Arial" w:cs="Arial"/>
          <w:sz w:val="22"/>
          <w:szCs w:val="22"/>
        </w:rPr>
        <w:t>76-024 Świeszyno 71</w:t>
      </w:r>
    </w:p>
    <w:p w14:paraId="47C8570C" w14:textId="77777777" w:rsidR="006F62E3" w:rsidRPr="001C0975" w:rsidRDefault="006F62E3" w:rsidP="006F62E3">
      <w:pPr>
        <w:spacing w:line="276" w:lineRule="auto"/>
        <w:ind w:left="5954"/>
        <w:rPr>
          <w:rFonts w:ascii="Arial" w:hAnsi="Arial" w:cs="Arial"/>
          <w:i/>
          <w:sz w:val="22"/>
          <w:szCs w:val="22"/>
        </w:rPr>
      </w:pPr>
      <w:r w:rsidRPr="001C0975">
        <w:rPr>
          <w:rFonts w:ascii="Arial" w:hAnsi="Arial" w:cs="Arial"/>
          <w:i/>
          <w:sz w:val="22"/>
          <w:szCs w:val="22"/>
        </w:rPr>
        <w:t>(pełna nazwa/firma, adres)</w:t>
      </w:r>
    </w:p>
    <w:p w14:paraId="6BC04385" w14:textId="77777777" w:rsidR="006F62E3" w:rsidRPr="001C0975" w:rsidRDefault="006F62E3" w:rsidP="006F62E3">
      <w:pPr>
        <w:spacing w:line="276" w:lineRule="auto"/>
        <w:rPr>
          <w:rFonts w:ascii="Arial" w:hAnsi="Arial" w:cs="Arial"/>
          <w:b/>
          <w:sz w:val="22"/>
          <w:szCs w:val="22"/>
        </w:rPr>
      </w:pPr>
      <w:r w:rsidRPr="001C0975">
        <w:rPr>
          <w:rFonts w:ascii="Arial" w:hAnsi="Arial" w:cs="Arial"/>
          <w:b/>
          <w:sz w:val="22"/>
          <w:szCs w:val="22"/>
        </w:rPr>
        <w:t>Wykonawca:</w:t>
      </w:r>
    </w:p>
    <w:p w14:paraId="49EB2F31" w14:textId="77777777" w:rsidR="006F62E3" w:rsidRPr="001C0975" w:rsidRDefault="006F62E3" w:rsidP="006F62E3">
      <w:pPr>
        <w:spacing w:line="276" w:lineRule="auto"/>
        <w:ind w:right="5954"/>
        <w:rPr>
          <w:rFonts w:ascii="Arial" w:hAnsi="Arial" w:cs="Arial"/>
          <w:sz w:val="22"/>
          <w:szCs w:val="22"/>
        </w:rPr>
      </w:pPr>
      <w:r w:rsidRPr="001C0975">
        <w:rPr>
          <w:rFonts w:ascii="Arial" w:hAnsi="Arial" w:cs="Arial"/>
          <w:sz w:val="22"/>
          <w:szCs w:val="22"/>
        </w:rPr>
        <w:t>…………………………………………………………………………</w:t>
      </w:r>
    </w:p>
    <w:p w14:paraId="5E7E379A" w14:textId="77777777" w:rsidR="006F62E3" w:rsidRPr="001C0975" w:rsidRDefault="006F62E3" w:rsidP="006F62E3">
      <w:pPr>
        <w:spacing w:line="276" w:lineRule="auto"/>
        <w:ind w:right="5953"/>
        <w:rPr>
          <w:rFonts w:ascii="Arial" w:hAnsi="Arial" w:cs="Arial"/>
          <w:i/>
          <w:sz w:val="22"/>
          <w:szCs w:val="22"/>
        </w:rPr>
      </w:pPr>
      <w:r w:rsidRPr="001C0975">
        <w:rPr>
          <w:rFonts w:ascii="Arial" w:hAnsi="Arial" w:cs="Arial"/>
          <w:i/>
          <w:sz w:val="22"/>
          <w:szCs w:val="22"/>
        </w:rPr>
        <w:t>(pełna nazwa/firma, adres, w zależności od podmiotu: NIP/PESEL, KRS/</w:t>
      </w:r>
      <w:proofErr w:type="spellStart"/>
      <w:r w:rsidRPr="001C0975">
        <w:rPr>
          <w:rFonts w:ascii="Arial" w:hAnsi="Arial" w:cs="Arial"/>
          <w:i/>
          <w:sz w:val="22"/>
          <w:szCs w:val="22"/>
        </w:rPr>
        <w:t>CEiDG</w:t>
      </w:r>
      <w:proofErr w:type="spellEnd"/>
      <w:r w:rsidRPr="001C0975">
        <w:rPr>
          <w:rFonts w:ascii="Arial" w:hAnsi="Arial" w:cs="Arial"/>
          <w:i/>
          <w:sz w:val="22"/>
          <w:szCs w:val="22"/>
        </w:rPr>
        <w:t>)</w:t>
      </w:r>
    </w:p>
    <w:p w14:paraId="2B27EFC1" w14:textId="77777777" w:rsidR="006F62E3" w:rsidRPr="001C0975" w:rsidRDefault="006F62E3" w:rsidP="006F62E3">
      <w:pPr>
        <w:spacing w:line="276" w:lineRule="auto"/>
        <w:rPr>
          <w:rFonts w:ascii="Arial" w:hAnsi="Arial" w:cs="Arial"/>
          <w:sz w:val="22"/>
          <w:szCs w:val="22"/>
          <w:u w:val="single"/>
        </w:rPr>
      </w:pPr>
      <w:r w:rsidRPr="001C0975">
        <w:rPr>
          <w:rFonts w:ascii="Arial" w:hAnsi="Arial" w:cs="Arial"/>
          <w:sz w:val="22"/>
          <w:szCs w:val="22"/>
          <w:u w:val="single"/>
        </w:rPr>
        <w:t>reprezentowany przez:</w:t>
      </w:r>
    </w:p>
    <w:p w14:paraId="36258CAA" w14:textId="77777777" w:rsidR="006F62E3" w:rsidRPr="001C0975" w:rsidRDefault="006F62E3" w:rsidP="006F62E3">
      <w:pPr>
        <w:spacing w:line="276" w:lineRule="auto"/>
        <w:ind w:right="5954"/>
        <w:rPr>
          <w:rFonts w:ascii="Arial" w:hAnsi="Arial" w:cs="Arial"/>
          <w:sz w:val="22"/>
          <w:szCs w:val="22"/>
        </w:rPr>
      </w:pPr>
      <w:r w:rsidRPr="001C0975">
        <w:rPr>
          <w:rFonts w:ascii="Arial" w:hAnsi="Arial" w:cs="Arial"/>
          <w:sz w:val="22"/>
          <w:szCs w:val="22"/>
        </w:rPr>
        <w:t>…………………………………………………………………………</w:t>
      </w:r>
    </w:p>
    <w:p w14:paraId="59922F85" w14:textId="77777777" w:rsidR="006F62E3" w:rsidRPr="001C0975" w:rsidRDefault="006F62E3" w:rsidP="006F62E3">
      <w:pPr>
        <w:spacing w:line="276" w:lineRule="auto"/>
        <w:ind w:right="5103"/>
        <w:rPr>
          <w:rFonts w:ascii="Arial" w:hAnsi="Arial" w:cs="Arial"/>
          <w:i/>
          <w:sz w:val="22"/>
          <w:szCs w:val="22"/>
        </w:rPr>
      </w:pPr>
      <w:r w:rsidRPr="001C0975">
        <w:rPr>
          <w:rFonts w:ascii="Arial" w:hAnsi="Arial" w:cs="Arial"/>
          <w:i/>
          <w:sz w:val="22"/>
          <w:szCs w:val="22"/>
        </w:rPr>
        <w:t>(imię, nazwisko, stanowisko/podstawa do reprezentacji)</w:t>
      </w:r>
    </w:p>
    <w:p w14:paraId="5835F262" w14:textId="77777777" w:rsidR="006F62E3" w:rsidRPr="001C0975" w:rsidRDefault="006F62E3" w:rsidP="006F62E3">
      <w:pPr>
        <w:spacing w:line="276" w:lineRule="auto"/>
        <w:rPr>
          <w:rFonts w:ascii="Arial" w:hAnsi="Arial" w:cs="Arial"/>
          <w:sz w:val="22"/>
          <w:szCs w:val="22"/>
        </w:rPr>
      </w:pPr>
    </w:p>
    <w:p w14:paraId="28A0771D" w14:textId="77777777" w:rsidR="006F62E3" w:rsidRPr="001C0975" w:rsidRDefault="006F62E3" w:rsidP="006F62E3">
      <w:pPr>
        <w:spacing w:line="276" w:lineRule="auto"/>
        <w:rPr>
          <w:rFonts w:ascii="Arial" w:hAnsi="Arial" w:cs="Arial"/>
          <w:sz w:val="22"/>
          <w:szCs w:val="22"/>
        </w:rPr>
      </w:pPr>
    </w:p>
    <w:p w14:paraId="2F066163" w14:textId="77777777" w:rsidR="006F62E3" w:rsidRPr="001C0975" w:rsidRDefault="006F62E3" w:rsidP="006F62E3">
      <w:pPr>
        <w:spacing w:after="120" w:line="276" w:lineRule="auto"/>
        <w:jc w:val="center"/>
        <w:rPr>
          <w:rFonts w:ascii="Arial" w:hAnsi="Arial" w:cs="Arial"/>
          <w:b/>
          <w:sz w:val="22"/>
          <w:szCs w:val="22"/>
          <w:u w:val="single"/>
        </w:rPr>
      </w:pPr>
      <w:r w:rsidRPr="001C0975">
        <w:rPr>
          <w:rFonts w:ascii="Arial" w:hAnsi="Arial" w:cs="Arial"/>
          <w:b/>
          <w:sz w:val="22"/>
          <w:szCs w:val="22"/>
          <w:u w:val="single"/>
        </w:rPr>
        <w:t xml:space="preserve">Oświadczenie wykonawcy </w:t>
      </w:r>
    </w:p>
    <w:p w14:paraId="22D2E23E" w14:textId="77777777" w:rsidR="006F62E3" w:rsidRPr="001C0975" w:rsidRDefault="006F62E3" w:rsidP="006F62E3">
      <w:pPr>
        <w:spacing w:line="276" w:lineRule="auto"/>
        <w:jc w:val="center"/>
        <w:rPr>
          <w:rFonts w:ascii="Arial" w:hAnsi="Arial" w:cs="Arial"/>
          <w:b/>
          <w:sz w:val="22"/>
          <w:szCs w:val="22"/>
        </w:rPr>
      </w:pPr>
      <w:r w:rsidRPr="001C0975">
        <w:rPr>
          <w:rFonts w:ascii="Arial" w:hAnsi="Arial" w:cs="Arial"/>
          <w:b/>
          <w:sz w:val="22"/>
          <w:szCs w:val="22"/>
        </w:rPr>
        <w:t xml:space="preserve">składane na podstawie art. 25a ust. 1 ustawy z dnia 29 stycznia 2004 r. </w:t>
      </w:r>
    </w:p>
    <w:p w14:paraId="0F3E1EBF" w14:textId="77777777" w:rsidR="006F62E3" w:rsidRPr="001C0975" w:rsidRDefault="006F62E3" w:rsidP="006F62E3">
      <w:pPr>
        <w:spacing w:line="276" w:lineRule="auto"/>
        <w:jc w:val="center"/>
        <w:rPr>
          <w:rFonts w:ascii="Arial" w:hAnsi="Arial" w:cs="Arial"/>
          <w:b/>
          <w:sz w:val="22"/>
          <w:szCs w:val="22"/>
        </w:rPr>
      </w:pPr>
      <w:r w:rsidRPr="001C0975">
        <w:rPr>
          <w:rFonts w:ascii="Arial" w:hAnsi="Arial" w:cs="Arial"/>
          <w:b/>
          <w:sz w:val="22"/>
          <w:szCs w:val="22"/>
        </w:rPr>
        <w:t xml:space="preserve">Prawo zamówień publicznych (dalej jako: ustawa </w:t>
      </w:r>
      <w:proofErr w:type="spellStart"/>
      <w:r w:rsidRPr="001C0975">
        <w:rPr>
          <w:rFonts w:ascii="Arial" w:hAnsi="Arial" w:cs="Arial"/>
          <w:b/>
          <w:sz w:val="22"/>
          <w:szCs w:val="22"/>
        </w:rPr>
        <w:t>Pzp</w:t>
      </w:r>
      <w:proofErr w:type="spellEnd"/>
      <w:r w:rsidRPr="001C0975">
        <w:rPr>
          <w:rFonts w:ascii="Arial" w:hAnsi="Arial" w:cs="Arial"/>
          <w:b/>
          <w:sz w:val="22"/>
          <w:szCs w:val="22"/>
        </w:rPr>
        <w:t xml:space="preserve">), </w:t>
      </w:r>
    </w:p>
    <w:p w14:paraId="5D2E3E08" w14:textId="77777777" w:rsidR="006F62E3" w:rsidRPr="001C0975" w:rsidRDefault="006F62E3" w:rsidP="006F62E3">
      <w:pPr>
        <w:spacing w:before="120" w:line="276" w:lineRule="auto"/>
        <w:jc w:val="center"/>
        <w:rPr>
          <w:rFonts w:ascii="Arial" w:hAnsi="Arial" w:cs="Arial"/>
          <w:b/>
          <w:sz w:val="22"/>
          <w:szCs w:val="22"/>
          <w:u w:val="single"/>
        </w:rPr>
      </w:pPr>
      <w:r w:rsidRPr="001C0975">
        <w:rPr>
          <w:rFonts w:ascii="Arial" w:hAnsi="Arial" w:cs="Arial"/>
          <w:b/>
          <w:sz w:val="22"/>
          <w:szCs w:val="22"/>
          <w:u w:val="single"/>
        </w:rPr>
        <w:t xml:space="preserve">DOTYCZĄCE SPEŁNIANIA WARUNKÓW UDZIAŁU W POSTĘPOWANIU </w:t>
      </w:r>
      <w:r w:rsidRPr="001C0975">
        <w:rPr>
          <w:rFonts w:ascii="Arial" w:hAnsi="Arial" w:cs="Arial"/>
          <w:b/>
          <w:sz w:val="22"/>
          <w:szCs w:val="22"/>
          <w:u w:val="single"/>
        </w:rPr>
        <w:br/>
      </w:r>
    </w:p>
    <w:p w14:paraId="15F7E5DA" w14:textId="5174A89E" w:rsidR="00A423D3" w:rsidRPr="001C0975" w:rsidRDefault="006F62E3" w:rsidP="00A423D3">
      <w:pPr>
        <w:autoSpaceDE w:val="0"/>
        <w:autoSpaceDN w:val="0"/>
        <w:adjustRightInd w:val="0"/>
        <w:spacing w:line="276" w:lineRule="auto"/>
        <w:jc w:val="center"/>
        <w:rPr>
          <w:rFonts w:ascii="Arial" w:hAnsi="Arial" w:cs="Arial"/>
          <w:b/>
          <w:color w:val="000000"/>
          <w:sz w:val="22"/>
          <w:szCs w:val="22"/>
        </w:rPr>
      </w:pPr>
      <w:r w:rsidRPr="001C0975">
        <w:rPr>
          <w:rFonts w:ascii="Arial" w:hAnsi="Arial" w:cs="Arial"/>
          <w:sz w:val="22"/>
          <w:szCs w:val="22"/>
        </w:rPr>
        <w:t>Na potrzeby postępowania o udzielenie zamówienia publicznego</w:t>
      </w:r>
      <w:r w:rsidRPr="001C0975">
        <w:rPr>
          <w:rFonts w:ascii="Arial" w:hAnsi="Arial" w:cs="Arial"/>
          <w:sz w:val="22"/>
          <w:szCs w:val="22"/>
        </w:rPr>
        <w:br/>
      </w:r>
      <w:r w:rsidRPr="008851AE">
        <w:rPr>
          <w:rFonts w:ascii="Arial" w:hAnsi="Arial" w:cs="Arial"/>
          <w:sz w:val="22"/>
          <w:szCs w:val="22"/>
        </w:rPr>
        <w:t xml:space="preserve">pn. </w:t>
      </w:r>
      <w:r w:rsidR="00A423D3" w:rsidRPr="008851AE">
        <w:rPr>
          <w:rFonts w:ascii="Arial" w:hAnsi="Arial" w:cs="Arial"/>
          <w:b/>
          <w:sz w:val="22"/>
          <w:szCs w:val="22"/>
        </w:rPr>
        <w:t>„</w:t>
      </w:r>
      <w:r w:rsidR="00821DAA" w:rsidRPr="008851AE">
        <w:rPr>
          <w:rFonts w:ascii="Arial" w:hAnsi="Arial" w:cs="Arial"/>
          <w:b/>
          <w:bCs/>
          <w:color w:val="000000"/>
          <w:sz w:val="22"/>
          <w:szCs w:val="22"/>
        </w:rPr>
        <w:t>Naprawa dróg gminnych asfaltowych</w:t>
      </w:r>
      <w:r w:rsidR="00A423D3" w:rsidRPr="008851AE">
        <w:rPr>
          <w:rFonts w:ascii="Arial" w:hAnsi="Arial" w:cs="Arial"/>
          <w:b/>
          <w:sz w:val="22"/>
          <w:szCs w:val="22"/>
        </w:rPr>
        <w:t>”</w:t>
      </w:r>
      <w:r w:rsidR="00EF6F54">
        <w:rPr>
          <w:rFonts w:ascii="Arial" w:hAnsi="Arial" w:cs="Arial"/>
          <w:b/>
          <w:sz w:val="22"/>
          <w:szCs w:val="22"/>
        </w:rPr>
        <w:t>.</w:t>
      </w:r>
    </w:p>
    <w:p w14:paraId="576BB295" w14:textId="77777777" w:rsidR="006F62E3" w:rsidRPr="001C0975" w:rsidRDefault="006F62E3" w:rsidP="006F62E3">
      <w:pPr>
        <w:spacing w:line="276" w:lineRule="auto"/>
        <w:jc w:val="center"/>
        <w:rPr>
          <w:rFonts w:ascii="Arial" w:hAnsi="Arial" w:cs="Arial"/>
          <w:b/>
          <w:color w:val="000000"/>
          <w:sz w:val="22"/>
          <w:szCs w:val="22"/>
        </w:rPr>
      </w:pPr>
    </w:p>
    <w:p w14:paraId="59AEEE25" w14:textId="77777777" w:rsidR="006F62E3" w:rsidRPr="001C0975" w:rsidRDefault="006F62E3" w:rsidP="006F62E3">
      <w:pPr>
        <w:autoSpaceDE w:val="0"/>
        <w:autoSpaceDN w:val="0"/>
        <w:adjustRightInd w:val="0"/>
        <w:spacing w:line="276" w:lineRule="auto"/>
        <w:jc w:val="center"/>
        <w:rPr>
          <w:rFonts w:ascii="Arial" w:hAnsi="Arial" w:cs="Arial"/>
          <w:sz w:val="22"/>
          <w:szCs w:val="22"/>
        </w:rPr>
      </w:pPr>
      <w:r w:rsidRPr="001C0975">
        <w:rPr>
          <w:rFonts w:ascii="Arial" w:hAnsi="Arial" w:cs="Arial"/>
          <w:sz w:val="22"/>
          <w:szCs w:val="22"/>
        </w:rPr>
        <w:t>prowadzonego przez Gminę Świeszyno oświadczam, co następuje:</w:t>
      </w:r>
    </w:p>
    <w:p w14:paraId="26F2F07D" w14:textId="77777777" w:rsidR="006F62E3" w:rsidRPr="001C0975" w:rsidRDefault="006F62E3" w:rsidP="006F62E3">
      <w:pPr>
        <w:spacing w:line="276" w:lineRule="auto"/>
        <w:ind w:firstLine="709"/>
        <w:jc w:val="both"/>
        <w:rPr>
          <w:rFonts w:ascii="Arial" w:hAnsi="Arial" w:cs="Arial"/>
          <w:sz w:val="22"/>
          <w:szCs w:val="22"/>
        </w:rPr>
      </w:pPr>
    </w:p>
    <w:p w14:paraId="5100A63A" w14:textId="77777777" w:rsidR="006F62E3" w:rsidRPr="001C0975" w:rsidRDefault="006F62E3" w:rsidP="006F62E3">
      <w:pPr>
        <w:shd w:val="clear" w:color="auto" w:fill="BFBFBF" w:themeFill="background1" w:themeFillShade="BF"/>
        <w:spacing w:line="276" w:lineRule="auto"/>
        <w:jc w:val="both"/>
        <w:rPr>
          <w:rFonts w:ascii="Arial" w:hAnsi="Arial" w:cs="Arial"/>
          <w:b/>
          <w:sz w:val="22"/>
          <w:szCs w:val="22"/>
        </w:rPr>
      </w:pPr>
      <w:r w:rsidRPr="001C0975">
        <w:rPr>
          <w:rFonts w:ascii="Arial" w:hAnsi="Arial" w:cs="Arial"/>
          <w:b/>
          <w:sz w:val="22"/>
          <w:szCs w:val="22"/>
        </w:rPr>
        <w:t>INFORMACJA DOTYCZĄCA WYKONAWCY:</w:t>
      </w:r>
    </w:p>
    <w:p w14:paraId="20F5EF77" w14:textId="77777777" w:rsidR="006F62E3" w:rsidRPr="001C0975" w:rsidRDefault="006F62E3" w:rsidP="006F62E3">
      <w:pPr>
        <w:spacing w:line="276" w:lineRule="auto"/>
        <w:jc w:val="both"/>
        <w:rPr>
          <w:rFonts w:ascii="Arial" w:hAnsi="Arial" w:cs="Arial"/>
          <w:sz w:val="22"/>
          <w:szCs w:val="22"/>
        </w:rPr>
      </w:pPr>
    </w:p>
    <w:p w14:paraId="15F06D64" w14:textId="53D563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Oświadczam, że spełniam warunki udziału w postępowaniu określone przez zamawiającego w SIWZ Rozdział II – nr postępowania </w:t>
      </w:r>
      <w:r w:rsidR="00821DAA" w:rsidRPr="001C0975">
        <w:rPr>
          <w:rFonts w:ascii="Arial" w:hAnsi="Arial" w:cs="Arial"/>
          <w:sz w:val="22"/>
          <w:szCs w:val="22"/>
        </w:rPr>
        <w:t>ZP.271</w:t>
      </w:r>
      <w:r w:rsidR="00BF38C7">
        <w:rPr>
          <w:rFonts w:ascii="Arial" w:hAnsi="Arial" w:cs="Arial"/>
          <w:sz w:val="22"/>
          <w:szCs w:val="22"/>
        </w:rPr>
        <w:t>.32</w:t>
      </w:r>
      <w:r w:rsidR="00821DAA" w:rsidRPr="001C0975">
        <w:rPr>
          <w:rFonts w:ascii="Arial" w:hAnsi="Arial" w:cs="Arial"/>
          <w:sz w:val="22"/>
          <w:szCs w:val="22"/>
        </w:rPr>
        <w:t>.2020</w:t>
      </w:r>
      <w:r w:rsidRPr="001C0975">
        <w:rPr>
          <w:rFonts w:ascii="Arial" w:hAnsi="Arial" w:cs="Arial"/>
          <w:sz w:val="22"/>
          <w:szCs w:val="22"/>
        </w:rPr>
        <w:t>.</w:t>
      </w:r>
      <w:r w:rsidRPr="001C0975">
        <w:rPr>
          <w:rFonts w:ascii="Arial" w:hAnsi="Arial" w:cs="Arial"/>
          <w:i/>
          <w:sz w:val="22"/>
          <w:szCs w:val="22"/>
        </w:rPr>
        <w:t>(wskazać dokument i właściwą jednostkę redakcyjną dokumentu, w której określono warunki udziału w postępowaniu)</w:t>
      </w:r>
      <w:r w:rsidRPr="001C0975">
        <w:rPr>
          <w:rFonts w:ascii="Arial" w:hAnsi="Arial" w:cs="Arial"/>
          <w:sz w:val="22"/>
          <w:szCs w:val="22"/>
        </w:rPr>
        <w:t>.</w:t>
      </w:r>
    </w:p>
    <w:p w14:paraId="43A161E8" w14:textId="77777777" w:rsidR="006F62E3" w:rsidRPr="001C0975" w:rsidRDefault="006F62E3" w:rsidP="006F62E3">
      <w:pPr>
        <w:spacing w:line="276" w:lineRule="auto"/>
        <w:jc w:val="both"/>
        <w:rPr>
          <w:rFonts w:ascii="Arial" w:hAnsi="Arial" w:cs="Arial"/>
          <w:sz w:val="22"/>
          <w:szCs w:val="22"/>
        </w:rPr>
      </w:pPr>
    </w:p>
    <w:p w14:paraId="2135CD30"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 </w:t>
      </w:r>
      <w:r w:rsidRPr="001C0975">
        <w:rPr>
          <w:rFonts w:ascii="Arial" w:hAnsi="Arial" w:cs="Arial"/>
          <w:i/>
          <w:sz w:val="22"/>
          <w:szCs w:val="22"/>
        </w:rPr>
        <w:t>(miejscowość),</w:t>
      </w:r>
      <w:r w:rsidRPr="001C0975">
        <w:rPr>
          <w:rFonts w:ascii="Arial" w:hAnsi="Arial" w:cs="Arial"/>
          <w:sz w:val="22"/>
          <w:szCs w:val="22"/>
        </w:rPr>
        <w:t xml:space="preserve">dnia ………….……. r. </w:t>
      </w:r>
    </w:p>
    <w:p w14:paraId="280D5DFD" w14:textId="77777777" w:rsidR="006F62E3" w:rsidRPr="001C0975" w:rsidRDefault="006F62E3" w:rsidP="006F62E3">
      <w:pPr>
        <w:spacing w:line="276" w:lineRule="auto"/>
        <w:jc w:val="both"/>
        <w:rPr>
          <w:rFonts w:ascii="Arial" w:hAnsi="Arial" w:cs="Arial"/>
          <w:sz w:val="22"/>
          <w:szCs w:val="22"/>
        </w:rPr>
      </w:pPr>
    </w:p>
    <w:p w14:paraId="23DB8B8D"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w:t>
      </w:r>
    </w:p>
    <w:p w14:paraId="3885757E" w14:textId="77777777" w:rsidR="006F62E3" w:rsidRPr="001C0975" w:rsidRDefault="006F62E3" w:rsidP="006F62E3">
      <w:pPr>
        <w:spacing w:line="276" w:lineRule="auto"/>
        <w:ind w:left="5664" w:firstLine="708"/>
        <w:jc w:val="both"/>
        <w:rPr>
          <w:rFonts w:ascii="Arial" w:hAnsi="Arial" w:cs="Arial"/>
          <w:i/>
          <w:sz w:val="22"/>
          <w:szCs w:val="22"/>
        </w:rPr>
      </w:pPr>
      <w:r w:rsidRPr="001C0975">
        <w:rPr>
          <w:rFonts w:ascii="Arial" w:hAnsi="Arial" w:cs="Arial"/>
          <w:i/>
          <w:sz w:val="22"/>
          <w:szCs w:val="22"/>
        </w:rPr>
        <w:t>(podpis)</w:t>
      </w:r>
    </w:p>
    <w:p w14:paraId="72F9315F" w14:textId="03758EA4" w:rsidR="006F62E3" w:rsidRDefault="006F62E3" w:rsidP="006F62E3">
      <w:pPr>
        <w:spacing w:line="276" w:lineRule="auto"/>
        <w:ind w:left="5664" w:firstLine="708"/>
        <w:jc w:val="both"/>
        <w:rPr>
          <w:rFonts w:ascii="Arial" w:hAnsi="Arial" w:cs="Arial"/>
          <w:i/>
          <w:sz w:val="22"/>
          <w:szCs w:val="22"/>
        </w:rPr>
      </w:pPr>
    </w:p>
    <w:p w14:paraId="4FEDE9DE" w14:textId="77777777" w:rsidR="00EF6F54" w:rsidRPr="001C0975" w:rsidRDefault="00EF6F54" w:rsidP="006F62E3">
      <w:pPr>
        <w:spacing w:line="276" w:lineRule="auto"/>
        <w:ind w:left="5664" w:firstLine="708"/>
        <w:jc w:val="both"/>
        <w:rPr>
          <w:rFonts w:ascii="Arial" w:hAnsi="Arial" w:cs="Arial"/>
          <w:i/>
          <w:sz w:val="22"/>
          <w:szCs w:val="22"/>
        </w:rPr>
      </w:pPr>
    </w:p>
    <w:p w14:paraId="5CE7F81B" w14:textId="77777777" w:rsidR="006F62E3" w:rsidRPr="001C0975" w:rsidRDefault="006F62E3" w:rsidP="006F62E3">
      <w:pPr>
        <w:shd w:val="clear" w:color="auto" w:fill="BFBFBF" w:themeFill="background1" w:themeFillShade="BF"/>
        <w:spacing w:line="276" w:lineRule="auto"/>
        <w:jc w:val="both"/>
        <w:rPr>
          <w:rFonts w:ascii="Arial" w:hAnsi="Arial" w:cs="Arial"/>
          <w:sz w:val="22"/>
          <w:szCs w:val="22"/>
        </w:rPr>
      </w:pPr>
      <w:r w:rsidRPr="001C0975">
        <w:rPr>
          <w:rFonts w:ascii="Arial" w:hAnsi="Arial" w:cs="Arial"/>
          <w:b/>
          <w:sz w:val="22"/>
          <w:szCs w:val="22"/>
        </w:rPr>
        <w:lastRenderedPageBreak/>
        <w:t>INFORMACJA W ZWIĄZKU Z POLEGANIEM NA ZASOBACH INNYCH PODMIOTÓW</w:t>
      </w:r>
      <w:r w:rsidRPr="001C0975">
        <w:rPr>
          <w:rFonts w:ascii="Arial" w:hAnsi="Arial" w:cs="Arial"/>
          <w:sz w:val="22"/>
          <w:szCs w:val="22"/>
        </w:rPr>
        <w:t>:</w:t>
      </w:r>
    </w:p>
    <w:p w14:paraId="4A26018B"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Oświadczam, że w celu wykazania spełniania warunków udziału w postępowaniu, określonych przez zamawiającego w………………………………...………..</w:t>
      </w:r>
      <w:r w:rsidRPr="001C0975">
        <w:rPr>
          <w:rFonts w:ascii="Arial" w:hAnsi="Arial" w:cs="Arial"/>
          <w:i/>
          <w:sz w:val="22"/>
          <w:szCs w:val="22"/>
        </w:rPr>
        <w:t>(wskazać dokument i właściwą jednostkę redakcyjną dokumentu, w której określono warunki udziału w postępowaniu),</w:t>
      </w:r>
      <w:r w:rsidRPr="001C0975">
        <w:rPr>
          <w:rFonts w:ascii="Arial" w:hAnsi="Arial" w:cs="Arial"/>
          <w:sz w:val="22"/>
          <w:szCs w:val="22"/>
        </w:rPr>
        <w:t xml:space="preserve"> polegam na zasobach następującego/</w:t>
      </w:r>
      <w:proofErr w:type="spellStart"/>
      <w:r w:rsidRPr="001C0975">
        <w:rPr>
          <w:rFonts w:ascii="Arial" w:hAnsi="Arial" w:cs="Arial"/>
          <w:sz w:val="22"/>
          <w:szCs w:val="22"/>
        </w:rPr>
        <w:t>ych</w:t>
      </w:r>
      <w:proofErr w:type="spellEnd"/>
      <w:r w:rsidRPr="001C0975">
        <w:rPr>
          <w:rFonts w:ascii="Arial" w:hAnsi="Arial" w:cs="Arial"/>
          <w:sz w:val="22"/>
          <w:szCs w:val="22"/>
        </w:rPr>
        <w:t xml:space="preserve"> podmiotu/ów: </w:t>
      </w:r>
    </w:p>
    <w:p w14:paraId="2F161441"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…………………..,w następującym zakresie: …………………………………………</w:t>
      </w:r>
    </w:p>
    <w:p w14:paraId="7D13C485" w14:textId="77777777" w:rsidR="006F62E3" w:rsidRPr="001C0975" w:rsidRDefault="006F62E3" w:rsidP="006F62E3">
      <w:pPr>
        <w:spacing w:line="276" w:lineRule="auto"/>
        <w:jc w:val="both"/>
        <w:rPr>
          <w:rFonts w:ascii="Arial" w:hAnsi="Arial" w:cs="Arial"/>
          <w:i/>
          <w:sz w:val="22"/>
          <w:szCs w:val="22"/>
        </w:rPr>
      </w:pPr>
      <w:r w:rsidRPr="001C0975">
        <w:rPr>
          <w:rFonts w:ascii="Arial" w:hAnsi="Arial" w:cs="Arial"/>
          <w:sz w:val="22"/>
          <w:szCs w:val="22"/>
        </w:rPr>
        <w:t>……………………………………………………………………………………</w:t>
      </w:r>
      <w:r w:rsidRPr="001C0975">
        <w:rPr>
          <w:rFonts w:ascii="Arial" w:hAnsi="Arial" w:cs="Arial"/>
          <w:i/>
          <w:sz w:val="22"/>
          <w:szCs w:val="22"/>
        </w:rPr>
        <w:t xml:space="preserve">(wskazać podmiot i określić odpowiedni zakres dla wskazanego podmiotu). </w:t>
      </w:r>
    </w:p>
    <w:p w14:paraId="7A672A62" w14:textId="77777777" w:rsidR="006F62E3" w:rsidRPr="001C0975" w:rsidRDefault="006F62E3" w:rsidP="006F62E3">
      <w:pPr>
        <w:spacing w:line="276" w:lineRule="auto"/>
        <w:jc w:val="both"/>
        <w:rPr>
          <w:rFonts w:ascii="Arial" w:hAnsi="Arial" w:cs="Arial"/>
          <w:sz w:val="22"/>
          <w:szCs w:val="22"/>
        </w:rPr>
      </w:pPr>
    </w:p>
    <w:p w14:paraId="62D1EC68" w14:textId="77777777" w:rsidR="006F62E3" w:rsidRPr="001C0975" w:rsidRDefault="006F62E3" w:rsidP="006F62E3">
      <w:pPr>
        <w:spacing w:line="276" w:lineRule="auto"/>
        <w:jc w:val="both"/>
        <w:rPr>
          <w:rFonts w:ascii="Arial" w:hAnsi="Arial" w:cs="Arial"/>
          <w:sz w:val="22"/>
          <w:szCs w:val="22"/>
        </w:rPr>
      </w:pPr>
    </w:p>
    <w:p w14:paraId="2A6746E5"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 </w:t>
      </w:r>
      <w:r w:rsidRPr="001C0975">
        <w:rPr>
          <w:rFonts w:ascii="Arial" w:hAnsi="Arial" w:cs="Arial"/>
          <w:i/>
          <w:sz w:val="22"/>
          <w:szCs w:val="22"/>
        </w:rPr>
        <w:t>(miejscowość),</w:t>
      </w:r>
      <w:r w:rsidRPr="001C0975">
        <w:rPr>
          <w:rFonts w:ascii="Arial" w:hAnsi="Arial" w:cs="Arial"/>
          <w:sz w:val="22"/>
          <w:szCs w:val="22"/>
        </w:rPr>
        <w:t xml:space="preserve">dnia ………….……. r. </w:t>
      </w:r>
    </w:p>
    <w:p w14:paraId="5717955C" w14:textId="77777777" w:rsidR="006F62E3" w:rsidRPr="001C0975" w:rsidRDefault="006F62E3" w:rsidP="006F62E3">
      <w:pPr>
        <w:spacing w:line="276" w:lineRule="auto"/>
        <w:jc w:val="both"/>
        <w:rPr>
          <w:rFonts w:ascii="Arial" w:hAnsi="Arial" w:cs="Arial"/>
          <w:sz w:val="22"/>
          <w:szCs w:val="22"/>
        </w:rPr>
      </w:pPr>
    </w:p>
    <w:p w14:paraId="3EC9BFEA"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w:t>
      </w:r>
    </w:p>
    <w:p w14:paraId="5CD45783" w14:textId="77777777" w:rsidR="006F62E3" w:rsidRPr="001C0975" w:rsidRDefault="006F62E3" w:rsidP="006F62E3">
      <w:pPr>
        <w:spacing w:line="276" w:lineRule="auto"/>
        <w:ind w:left="5664" w:firstLine="708"/>
        <w:jc w:val="both"/>
        <w:rPr>
          <w:rFonts w:ascii="Arial" w:hAnsi="Arial" w:cs="Arial"/>
          <w:i/>
          <w:sz w:val="22"/>
          <w:szCs w:val="22"/>
        </w:rPr>
      </w:pPr>
      <w:r w:rsidRPr="001C0975">
        <w:rPr>
          <w:rFonts w:ascii="Arial" w:hAnsi="Arial" w:cs="Arial"/>
          <w:i/>
          <w:sz w:val="22"/>
          <w:szCs w:val="22"/>
        </w:rPr>
        <w:t>(podpis)</w:t>
      </w:r>
    </w:p>
    <w:p w14:paraId="592E1ED2" w14:textId="77777777" w:rsidR="006F62E3" w:rsidRPr="001C0975" w:rsidRDefault="006F62E3" w:rsidP="006F62E3">
      <w:pPr>
        <w:spacing w:line="276" w:lineRule="auto"/>
        <w:jc w:val="both"/>
        <w:rPr>
          <w:rFonts w:ascii="Arial" w:hAnsi="Arial" w:cs="Arial"/>
          <w:sz w:val="22"/>
          <w:szCs w:val="22"/>
        </w:rPr>
      </w:pPr>
    </w:p>
    <w:p w14:paraId="59613D26" w14:textId="77777777" w:rsidR="006F62E3" w:rsidRPr="001C0975" w:rsidRDefault="006F62E3" w:rsidP="006F62E3">
      <w:pPr>
        <w:spacing w:line="276" w:lineRule="auto"/>
        <w:ind w:left="5664" w:firstLine="708"/>
        <w:jc w:val="both"/>
        <w:rPr>
          <w:rFonts w:ascii="Arial" w:hAnsi="Arial" w:cs="Arial"/>
          <w:i/>
          <w:sz w:val="22"/>
          <w:szCs w:val="22"/>
        </w:rPr>
      </w:pPr>
    </w:p>
    <w:p w14:paraId="0273B300" w14:textId="77777777" w:rsidR="006F62E3" w:rsidRPr="001C0975" w:rsidRDefault="006F62E3" w:rsidP="006F62E3">
      <w:pPr>
        <w:spacing w:line="276" w:lineRule="auto"/>
        <w:ind w:left="5664" w:firstLine="708"/>
        <w:jc w:val="both"/>
        <w:rPr>
          <w:rFonts w:ascii="Arial" w:hAnsi="Arial" w:cs="Arial"/>
          <w:i/>
          <w:sz w:val="22"/>
          <w:szCs w:val="22"/>
        </w:rPr>
      </w:pPr>
    </w:p>
    <w:p w14:paraId="2BA6B276" w14:textId="77777777" w:rsidR="006F62E3" w:rsidRPr="001C0975" w:rsidRDefault="006F62E3" w:rsidP="006F62E3">
      <w:pPr>
        <w:shd w:val="clear" w:color="auto" w:fill="BFBFBF" w:themeFill="background1" w:themeFillShade="BF"/>
        <w:spacing w:line="276" w:lineRule="auto"/>
        <w:jc w:val="both"/>
        <w:rPr>
          <w:rFonts w:ascii="Arial" w:hAnsi="Arial" w:cs="Arial"/>
          <w:b/>
          <w:sz w:val="22"/>
          <w:szCs w:val="22"/>
        </w:rPr>
      </w:pPr>
      <w:r w:rsidRPr="001C0975">
        <w:rPr>
          <w:rFonts w:ascii="Arial" w:hAnsi="Arial" w:cs="Arial"/>
          <w:b/>
          <w:sz w:val="22"/>
          <w:szCs w:val="22"/>
        </w:rPr>
        <w:t>OŚWIADCZENIE DOTYCZĄCE PODANYCH INFORMACJI:</w:t>
      </w:r>
    </w:p>
    <w:p w14:paraId="351919D5" w14:textId="77777777" w:rsidR="006F62E3" w:rsidRPr="001C0975" w:rsidRDefault="006F62E3" w:rsidP="006F62E3">
      <w:pPr>
        <w:spacing w:line="276" w:lineRule="auto"/>
        <w:jc w:val="both"/>
        <w:rPr>
          <w:rFonts w:ascii="Arial" w:hAnsi="Arial" w:cs="Arial"/>
          <w:sz w:val="22"/>
          <w:szCs w:val="22"/>
        </w:rPr>
      </w:pPr>
    </w:p>
    <w:p w14:paraId="1F00DD5E"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Oświadczam, że wszystkie informacje podane w powyższych oświadczeniach są aktualne </w:t>
      </w:r>
      <w:r w:rsidRPr="001C0975">
        <w:rPr>
          <w:rFonts w:ascii="Arial" w:hAnsi="Arial" w:cs="Arial"/>
          <w:sz w:val="22"/>
          <w:szCs w:val="22"/>
        </w:rPr>
        <w:br/>
        <w:t>i zgodne z prawdą oraz zostały przedstawione z pełną świadomością konsekwencji wprowadzenia zamawiającego w błąd przy przedstawianiu informacji.</w:t>
      </w:r>
    </w:p>
    <w:p w14:paraId="7F392295" w14:textId="77777777" w:rsidR="006F62E3" w:rsidRPr="001C0975" w:rsidRDefault="006F62E3" w:rsidP="006F62E3">
      <w:pPr>
        <w:spacing w:line="276" w:lineRule="auto"/>
        <w:jc w:val="both"/>
        <w:rPr>
          <w:rFonts w:ascii="Arial" w:hAnsi="Arial" w:cs="Arial"/>
          <w:sz w:val="22"/>
          <w:szCs w:val="22"/>
        </w:rPr>
      </w:pPr>
    </w:p>
    <w:p w14:paraId="4DF09A40"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 </w:t>
      </w:r>
      <w:r w:rsidRPr="001C0975">
        <w:rPr>
          <w:rFonts w:ascii="Arial" w:hAnsi="Arial" w:cs="Arial"/>
          <w:i/>
          <w:sz w:val="22"/>
          <w:szCs w:val="22"/>
        </w:rPr>
        <w:t>(miejscowość),</w:t>
      </w:r>
      <w:r w:rsidRPr="001C0975">
        <w:rPr>
          <w:rFonts w:ascii="Arial" w:hAnsi="Arial" w:cs="Arial"/>
          <w:sz w:val="22"/>
          <w:szCs w:val="22"/>
        </w:rPr>
        <w:t xml:space="preserve">dnia ………….……. r. </w:t>
      </w:r>
    </w:p>
    <w:p w14:paraId="225A674A" w14:textId="77777777" w:rsidR="006F62E3" w:rsidRPr="001C0975" w:rsidRDefault="006F62E3" w:rsidP="006F62E3">
      <w:pPr>
        <w:spacing w:line="276" w:lineRule="auto"/>
        <w:jc w:val="both"/>
        <w:rPr>
          <w:rFonts w:ascii="Arial" w:hAnsi="Arial" w:cs="Arial"/>
          <w:sz w:val="22"/>
          <w:szCs w:val="22"/>
        </w:rPr>
      </w:pPr>
    </w:p>
    <w:p w14:paraId="013933CA" w14:textId="77777777" w:rsidR="006F62E3" w:rsidRPr="001C0975" w:rsidRDefault="006F62E3" w:rsidP="006F62E3">
      <w:pPr>
        <w:spacing w:line="276" w:lineRule="auto"/>
        <w:jc w:val="both"/>
        <w:rPr>
          <w:rFonts w:ascii="Arial" w:hAnsi="Arial" w:cs="Arial"/>
          <w:sz w:val="22"/>
          <w:szCs w:val="22"/>
        </w:rPr>
      </w:pPr>
    </w:p>
    <w:p w14:paraId="0A847ED0" w14:textId="77777777" w:rsidR="006F62E3" w:rsidRPr="001C0975" w:rsidRDefault="006F62E3" w:rsidP="006F62E3">
      <w:pPr>
        <w:spacing w:line="276" w:lineRule="auto"/>
        <w:jc w:val="both"/>
        <w:rPr>
          <w:rFonts w:ascii="Arial" w:hAnsi="Arial" w:cs="Arial"/>
          <w:sz w:val="22"/>
          <w:szCs w:val="22"/>
        </w:rPr>
      </w:pPr>
    </w:p>
    <w:p w14:paraId="1801AE69"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w:t>
      </w:r>
    </w:p>
    <w:p w14:paraId="138C9DA5" w14:textId="77777777" w:rsidR="006F62E3" w:rsidRPr="001C0975" w:rsidRDefault="006F62E3" w:rsidP="006F62E3">
      <w:pPr>
        <w:spacing w:line="276" w:lineRule="auto"/>
        <w:ind w:left="5664" w:firstLine="708"/>
        <w:jc w:val="both"/>
        <w:rPr>
          <w:rFonts w:ascii="Arial" w:hAnsi="Arial" w:cs="Arial"/>
          <w:i/>
          <w:sz w:val="22"/>
          <w:szCs w:val="22"/>
        </w:rPr>
      </w:pPr>
      <w:r w:rsidRPr="001C0975">
        <w:rPr>
          <w:rFonts w:ascii="Arial" w:hAnsi="Arial" w:cs="Arial"/>
          <w:i/>
          <w:sz w:val="22"/>
          <w:szCs w:val="22"/>
        </w:rPr>
        <w:t>(podpis)</w:t>
      </w:r>
    </w:p>
    <w:p w14:paraId="14887436" w14:textId="77777777" w:rsidR="006F62E3" w:rsidRPr="001C0975" w:rsidRDefault="006F62E3" w:rsidP="006F62E3">
      <w:pPr>
        <w:spacing w:line="276" w:lineRule="auto"/>
        <w:jc w:val="both"/>
        <w:rPr>
          <w:rFonts w:ascii="Arial" w:hAnsi="Arial" w:cs="Arial"/>
          <w:sz w:val="22"/>
          <w:szCs w:val="22"/>
        </w:rPr>
      </w:pPr>
    </w:p>
    <w:p w14:paraId="51DEEC5B" w14:textId="77777777" w:rsidR="006F62E3" w:rsidRPr="001C0975" w:rsidRDefault="006F62E3" w:rsidP="006F62E3">
      <w:pPr>
        <w:spacing w:line="276" w:lineRule="auto"/>
        <w:jc w:val="both"/>
        <w:rPr>
          <w:rFonts w:ascii="Arial" w:hAnsi="Arial" w:cs="Arial"/>
          <w:sz w:val="22"/>
          <w:szCs w:val="22"/>
        </w:rPr>
      </w:pPr>
    </w:p>
    <w:p w14:paraId="701E521C"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br w:type="page"/>
      </w:r>
    </w:p>
    <w:p w14:paraId="5640E5AB" w14:textId="77777777" w:rsidR="006F62E3" w:rsidRPr="001C0975" w:rsidRDefault="006F62E3" w:rsidP="006F62E3">
      <w:pPr>
        <w:spacing w:line="276" w:lineRule="auto"/>
        <w:jc w:val="center"/>
        <w:rPr>
          <w:rFonts w:ascii="Arial" w:hAnsi="Arial" w:cs="Arial"/>
          <w:b/>
          <w:i/>
          <w:color w:val="FF0000"/>
          <w:sz w:val="22"/>
          <w:szCs w:val="22"/>
        </w:rPr>
      </w:pPr>
      <w:r w:rsidRPr="001C0975">
        <w:rPr>
          <w:rFonts w:ascii="Arial" w:hAnsi="Arial" w:cs="Arial"/>
          <w:b/>
          <w:i/>
          <w:color w:val="FF0000"/>
          <w:sz w:val="22"/>
          <w:szCs w:val="22"/>
        </w:rPr>
        <w:lastRenderedPageBreak/>
        <w:t>oświadczenie składane wraz z ofertą</w:t>
      </w:r>
    </w:p>
    <w:p w14:paraId="12B7C7BC" w14:textId="77777777" w:rsidR="006F62E3" w:rsidRPr="001C0975" w:rsidRDefault="006F62E3" w:rsidP="006F62E3">
      <w:pPr>
        <w:spacing w:line="276" w:lineRule="auto"/>
        <w:jc w:val="center"/>
        <w:rPr>
          <w:rFonts w:ascii="Arial" w:hAnsi="Arial" w:cs="Arial"/>
          <w:b/>
          <w:i/>
          <w:color w:val="FF0000"/>
          <w:sz w:val="22"/>
          <w:szCs w:val="22"/>
        </w:rPr>
      </w:pPr>
    </w:p>
    <w:p w14:paraId="2F763F61" w14:textId="77777777" w:rsidR="006F62E3" w:rsidRPr="008851AE" w:rsidRDefault="006F62E3" w:rsidP="008851AE">
      <w:pPr>
        <w:spacing w:line="276" w:lineRule="auto"/>
        <w:ind w:left="5664"/>
        <w:jc w:val="both"/>
        <w:rPr>
          <w:rFonts w:ascii="Arial" w:hAnsi="Arial" w:cs="Arial"/>
          <w:sz w:val="22"/>
          <w:szCs w:val="22"/>
        </w:rPr>
      </w:pPr>
      <w:r w:rsidRPr="008851AE">
        <w:rPr>
          <w:rFonts w:ascii="Arial" w:hAnsi="Arial" w:cs="Arial"/>
          <w:sz w:val="22"/>
          <w:szCs w:val="22"/>
        </w:rPr>
        <w:t>Załącznik nr 4 do SIWZ</w:t>
      </w:r>
    </w:p>
    <w:p w14:paraId="666A3C09" w14:textId="77777777" w:rsidR="006F62E3" w:rsidRPr="001C0975" w:rsidRDefault="006F62E3" w:rsidP="006F62E3">
      <w:pPr>
        <w:spacing w:line="276" w:lineRule="auto"/>
        <w:ind w:left="5664" w:firstLine="708"/>
        <w:jc w:val="both"/>
        <w:rPr>
          <w:rFonts w:ascii="Arial" w:eastAsia="Calibri" w:hAnsi="Arial" w:cs="Arial"/>
          <w:i/>
          <w:sz w:val="22"/>
          <w:szCs w:val="22"/>
        </w:rPr>
      </w:pPr>
    </w:p>
    <w:p w14:paraId="148E1045" w14:textId="77777777" w:rsidR="006F62E3" w:rsidRPr="001C0975" w:rsidRDefault="006F62E3" w:rsidP="006F62E3">
      <w:pPr>
        <w:spacing w:line="276" w:lineRule="auto"/>
        <w:ind w:left="5246" w:firstLine="708"/>
        <w:rPr>
          <w:rFonts w:ascii="Arial" w:hAnsi="Arial" w:cs="Arial"/>
          <w:b/>
          <w:sz w:val="22"/>
          <w:szCs w:val="22"/>
        </w:rPr>
      </w:pPr>
      <w:r w:rsidRPr="001C0975">
        <w:rPr>
          <w:rFonts w:ascii="Arial" w:hAnsi="Arial" w:cs="Arial"/>
          <w:b/>
          <w:sz w:val="22"/>
          <w:szCs w:val="22"/>
        </w:rPr>
        <w:t>Zamawiający:</w:t>
      </w:r>
    </w:p>
    <w:p w14:paraId="2912E93B" w14:textId="77777777" w:rsidR="006F62E3" w:rsidRPr="001C0975" w:rsidRDefault="006F62E3" w:rsidP="006F62E3">
      <w:pPr>
        <w:spacing w:line="276" w:lineRule="auto"/>
        <w:ind w:left="5954"/>
        <w:rPr>
          <w:rFonts w:ascii="Arial" w:hAnsi="Arial" w:cs="Arial"/>
          <w:sz w:val="22"/>
          <w:szCs w:val="22"/>
        </w:rPr>
      </w:pPr>
      <w:r w:rsidRPr="001C0975">
        <w:rPr>
          <w:rFonts w:ascii="Arial" w:hAnsi="Arial" w:cs="Arial"/>
          <w:sz w:val="22"/>
          <w:szCs w:val="22"/>
        </w:rPr>
        <w:t>Gmina Świeszyno</w:t>
      </w:r>
    </w:p>
    <w:p w14:paraId="558A3ED2" w14:textId="77777777" w:rsidR="006F62E3" w:rsidRPr="001C0975" w:rsidRDefault="006F62E3" w:rsidP="006F62E3">
      <w:pPr>
        <w:spacing w:line="276" w:lineRule="auto"/>
        <w:ind w:left="5954"/>
        <w:rPr>
          <w:rFonts w:ascii="Arial" w:hAnsi="Arial" w:cs="Arial"/>
          <w:sz w:val="22"/>
          <w:szCs w:val="22"/>
        </w:rPr>
      </w:pPr>
      <w:r w:rsidRPr="001C0975">
        <w:rPr>
          <w:rFonts w:ascii="Arial" w:hAnsi="Arial" w:cs="Arial"/>
          <w:sz w:val="22"/>
          <w:szCs w:val="22"/>
        </w:rPr>
        <w:t>76-024 Świeszyno 71</w:t>
      </w:r>
    </w:p>
    <w:p w14:paraId="3398D595" w14:textId="77777777" w:rsidR="006F62E3" w:rsidRPr="001C0975" w:rsidRDefault="006F62E3" w:rsidP="006F62E3">
      <w:pPr>
        <w:spacing w:line="276" w:lineRule="auto"/>
        <w:ind w:left="5954"/>
        <w:rPr>
          <w:rFonts w:ascii="Arial" w:hAnsi="Arial" w:cs="Arial"/>
          <w:i/>
          <w:sz w:val="22"/>
          <w:szCs w:val="22"/>
        </w:rPr>
      </w:pPr>
      <w:r w:rsidRPr="001C0975">
        <w:rPr>
          <w:rFonts w:ascii="Arial" w:hAnsi="Arial" w:cs="Arial"/>
          <w:i/>
          <w:sz w:val="22"/>
          <w:szCs w:val="22"/>
        </w:rPr>
        <w:t>(pełna nazwa/firma, adres)</w:t>
      </w:r>
    </w:p>
    <w:p w14:paraId="09468010" w14:textId="77777777" w:rsidR="006F62E3" w:rsidRPr="001C0975" w:rsidRDefault="006F62E3" w:rsidP="006F62E3">
      <w:pPr>
        <w:spacing w:line="276" w:lineRule="auto"/>
        <w:rPr>
          <w:rFonts w:ascii="Arial" w:hAnsi="Arial" w:cs="Arial"/>
          <w:b/>
          <w:sz w:val="22"/>
          <w:szCs w:val="22"/>
        </w:rPr>
      </w:pPr>
      <w:r w:rsidRPr="001C0975">
        <w:rPr>
          <w:rFonts w:ascii="Arial" w:hAnsi="Arial" w:cs="Arial"/>
          <w:b/>
          <w:sz w:val="22"/>
          <w:szCs w:val="22"/>
        </w:rPr>
        <w:t>Wykonawca:</w:t>
      </w:r>
    </w:p>
    <w:p w14:paraId="70AB8B80" w14:textId="77777777" w:rsidR="006F62E3" w:rsidRPr="001C0975" w:rsidRDefault="006F62E3" w:rsidP="006F62E3">
      <w:pPr>
        <w:spacing w:line="276" w:lineRule="auto"/>
        <w:ind w:right="5954"/>
        <w:rPr>
          <w:rFonts w:ascii="Arial" w:hAnsi="Arial" w:cs="Arial"/>
          <w:sz w:val="22"/>
          <w:szCs w:val="22"/>
        </w:rPr>
      </w:pPr>
      <w:r w:rsidRPr="001C0975">
        <w:rPr>
          <w:rFonts w:ascii="Arial" w:hAnsi="Arial" w:cs="Arial"/>
          <w:sz w:val="22"/>
          <w:szCs w:val="22"/>
        </w:rPr>
        <w:t>…………………………………………………………………………</w:t>
      </w:r>
    </w:p>
    <w:p w14:paraId="0013955B" w14:textId="77777777" w:rsidR="006F62E3" w:rsidRPr="001C0975" w:rsidRDefault="006F62E3" w:rsidP="006F62E3">
      <w:pPr>
        <w:spacing w:line="276" w:lineRule="auto"/>
        <w:ind w:right="5953"/>
        <w:rPr>
          <w:rFonts w:ascii="Arial" w:hAnsi="Arial" w:cs="Arial"/>
          <w:i/>
          <w:sz w:val="22"/>
          <w:szCs w:val="22"/>
        </w:rPr>
      </w:pPr>
      <w:r w:rsidRPr="001C0975">
        <w:rPr>
          <w:rFonts w:ascii="Arial" w:hAnsi="Arial" w:cs="Arial"/>
          <w:i/>
          <w:sz w:val="22"/>
          <w:szCs w:val="22"/>
        </w:rPr>
        <w:t>(pełna nazwa/firma, adres, w zależności od podmiotu: NIP/PESEL, KRS/</w:t>
      </w:r>
      <w:proofErr w:type="spellStart"/>
      <w:r w:rsidRPr="001C0975">
        <w:rPr>
          <w:rFonts w:ascii="Arial" w:hAnsi="Arial" w:cs="Arial"/>
          <w:i/>
          <w:sz w:val="22"/>
          <w:szCs w:val="22"/>
        </w:rPr>
        <w:t>CEiDG</w:t>
      </w:r>
      <w:proofErr w:type="spellEnd"/>
      <w:r w:rsidRPr="001C0975">
        <w:rPr>
          <w:rFonts w:ascii="Arial" w:hAnsi="Arial" w:cs="Arial"/>
          <w:i/>
          <w:sz w:val="22"/>
          <w:szCs w:val="22"/>
        </w:rPr>
        <w:t>)</w:t>
      </w:r>
    </w:p>
    <w:p w14:paraId="0A556E3F" w14:textId="77777777" w:rsidR="006F62E3" w:rsidRPr="001C0975" w:rsidRDefault="006F62E3" w:rsidP="006F62E3">
      <w:pPr>
        <w:spacing w:line="276" w:lineRule="auto"/>
        <w:rPr>
          <w:rFonts w:ascii="Arial" w:hAnsi="Arial" w:cs="Arial"/>
          <w:sz w:val="22"/>
          <w:szCs w:val="22"/>
          <w:u w:val="single"/>
        </w:rPr>
      </w:pPr>
      <w:r w:rsidRPr="001C0975">
        <w:rPr>
          <w:rFonts w:ascii="Arial" w:hAnsi="Arial" w:cs="Arial"/>
          <w:sz w:val="22"/>
          <w:szCs w:val="22"/>
          <w:u w:val="single"/>
        </w:rPr>
        <w:t>reprezentowany przez:</w:t>
      </w:r>
    </w:p>
    <w:p w14:paraId="0A73247C" w14:textId="77777777" w:rsidR="006F62E3" w:rsidRPr="001C0975" w:rsidRDefault="006F62E3" w:rsidP="006F62E3">
      <w:pPr>
        <w:spacing w:line="276" w:lineRule="auto"/>
        <w:ind w:right="5954"/>
        <w:rPr>
          <w:rFonts w:ascii="Arial" w:hAnsi="Arial" w:cs="Arial"/>
          <w:sz w:val="22"/>
          <w:szCs w:val="22"/>
        </w:rPr>
      </w:pPr>
      <w:r w:rsidRPr="001C0975">
        <w:rPr>
          <w:rFonts w:ascii="Arial" w:hAnsi="Arial" w:cs="Arial"/>
          <w:sz w:val="22"/>
          <w:szCs w:val="22"/>
        </w:rPr>
        <w:t>…………………………………………………………………………</w:t>
      </w:r>
    </w:p>
    <w:p w14:paraId="7E4B4FA6" w14:textId="77777777" w:rsidR="006F62E3" w:rsidRPr="001C0975" w:rsidRDefault="006F62E3" w:rsidP="006F62E3">
      <w:pPr>
        <w:spacing w:line="276" w:lineRule="auto"/>
        <w:ind w:right="5103"/>
        <w:rPr>
          <w:rFonts w:ascii="Arial" w:hAnsi="Arial" w:cs="Arial"/>
          <w:i/>
          <w:sz w:val="22"/>
          <w:szCs w:val="22"/>
        </w:rPr>
      </w:pPr>
      <w:r w:rsidRPr="001C0975">
        <w:rPr>
          <w:rFonts w:ascii="Arial" w:hAnsi="Arial" w:cs="Arial"/>
          <w:i/>
          <w:sz w:val="22"/>
          <w:szCs w:val="22"/>
        </w:rPr>
        <w:t>(imię, nazwisko, stanowisko/podstawa do reprezentacji)</w:t>
      </w:r>
    </w:p>
    <w:p w14:paraId="2A3BA091" w14:textId="77777777" w:rsidR="006F62E3" w:rsidRPr="001C0975" w:rsidRDefault="006F62E3" w:rsidP="006F62E3">
      <w:pPr>
        <w:spacing w:line="276" w:lineRule="auto"/>
        <w:rPr>
          <w:rFonts w:ascii="Arial" w:hAnsi="Arial" w:cs="Arial"/>
          <w:sz w:val="22"/>
          <w:szCs w:val="22"/>
        </w:rPr>
      </w:pPr>
    </w:p>
    <w:p w14:paraId="4C8B957E" w14:textId="77777777" w:rsidR="006F62E3" w:rsidRPr="001C0975" w:rsidRDefault="006F62E3" w:rsidP="006F62E3">
      <w:pPr>
        <w:spacing w:line="276" w:lineRule="auto"/>
        <w:rPr>
          <w:rFonts w:ascii="Arial" w:hAnsi="Arial" w:cs="Arial"/>
          <w:sz w:val="22"/>
          <w:szCs w:val="22"/>
        </w:rPr>
      </w:pPr>
    </w:p>
    <w:p w14:paraId="21F2F32B" w14:textId="77777777" w:rsidR="006F62E3" w:rsidRPr="001C0975" w:rsidRDefault="006F62E3" w:rsidP="006F62E3">
      <w:pPr>
        <w:spacing w:after="120" w:line="276" w:lineRule="auto"/>
        <w:jc w:val="center"/>
        <w:rPr>
          <w:rFonts w:ascii="Arial" w:hAnsi="Arial" w:cs="Arial"/>
          <w:b/>
          <w:sz w:val="22"/>
          <w:szCs w:val="22"/>
          <w:u w:val="single"/>
        </w:rPr>
      </w:pPr>
      <w:r w:rsidRPr="001C0975">
        <w:rPr>
          <w:rFonts w:ascii="Arial" w:hAnsi="Arial" w:cs="Arial"/>
          <w:b/>
          <w:sz w:val="22"/>
          <w:szCs w:val="22"/>
          <w:u w:val="single"/>
        </w:rPr>
        <w:t xml:space="preserve">Oświadczenie wykonawcy </w:t>
      </w:r>
    </w:p>
    <w:p w14:paraId="00677DC9" w14:textId="77777777" w:rsidR="006F62E3" w:rsidRPr="001C0975" w:rsidRDefault="006F62E3" w:rsidP="006F62E3">
      <w:pPr>
        <w:spacing w:line="276" w:lineRule="auto"/>
        <w:jc w:val="center"/>
        <w:rPr>
          <w:rFonts w:ascii="Arial" w:hAnsi="Arial" w:cs="Arial"/>
          <w:b/>
          <w:sz w:val="22"/>
          <w:szCs w:val="22"/>
        </w:rPr>
      </w:pPr>
      <w:r w:rsidRPr="001C0975">
        <w:rPr>
          <w:rFonts w:ascii="Arial" w:hAnsi="Arial" w:cs="Arial"/>
          <w:b/>
          <w:sz w:val="22"/>
          <w:szCs w:val="22"/>
        </w:rPr>
        <w:t xml:space="preserve">składane na podstawie art. 25a ust. 1 ustawy z dnia 29 stycznia 2004 r. </w:t>
      </w:r>
    </w:p>
    <w:p w14:paraId="1D512E3C" w14:textId="77777777" w:rsidR="006F62E3" w:rsidRPr="001C0975" w:rsidRDefault="006F62E3" w:rsidP="006F62E3">
      <w:pPr>
        <w:spacing w:line="276" w:lineRule="auto"/>
        <w:jc w:val="center"/>
        <w:rPr>
          <w:rFonts w:ascii="Arial" w:hAnsi="Arial" w:cs="Arial"/>
          <w:b/>
          <w:sz w:val="22"/>
          <w:szCs w:val="22"/>
        </w:rPr>
      </w:pPr>
      <w:r w:rsidRPr="001C0975">
        <w:rPr>
          <w:rFonts w:ascii="Arial" w:hAnsi="Arial" w:cs="Arial"/>
          <w:b/>
          <w:sz w:val="22"/>
          <w:szCs w:val="22"/>
        </w:rPr>
        <w:t xml:space="preserve">Prawo zamówień publicznych (dalej jako: ustawa </w:t>
      </w:r>
      <w:proofErr w:type="spellStart"/>
      <w:r w:rsidRPr="001C0975">
        <w:rPr>
          <w:rFonts w:ascii="Arial" w:hAnsi="Arial" w:cs="Arial"/>
          <w:b/>
          <w:sz w:val="22"/>
          <w:szCs w:val="22"/>
        </w:rPr>
        <w:t>Pzp</w:t>
      </w:r>
      <w:proofErr w:type="spellEnd"/>
      <w:r w:rsidRPr="001C0975">
        <w:rPr>
          <w:rFonts w:ascii="Arial" w:hAnsi="Arial" w:cs="Arial"/>
          <w:b/>
          <w:sz w:val="22"/>
          <w:szCs w:val="22"/>
        </w:rPr>
        <w:t xml:space="preserve">), </w:t>
      </w:r>
    </w:p>
    <w:p w14:paraId="4E677FB3" w14:textId="77777777" w:rsidR="006F62E3" w:rsidRPr="001C0975" w:rsidRDefault="006F62E3" w:rsidP="006F62E3">
      <w:pPr>
        <w:spacing w:before="120" w:line="276" w:lineRule="auto"/>
        <w:jc w:val="center"/>
        <w:rPr>
          <w:rFonts w:ascii="Arial" w:hAnsi="Arial" w:cs="Arial"/>
          <w:b/>
          <w:sz w:val="22"/>
          <w:szCs w:val="22"/>
          <w:u w:val="single"/>
        </w:rPr>
      </w:pPr>
      <w:r w:rsidRPr="001C0975">
        <w:rPr>
          <w:rFonts w:ascii="Arial" w:hAnsi="Arial" w:cs="Arial"/>
          <w:b/>
          <w:sz w:val="22"/>
          <w:szCs w:val="22"/>
          <w:u w:val="single"/>
        </w:rPr>
        <w:t>DOTYCZĄCE PRZESŁANEK WYKLUCZENIA Z POSTĘPOWANIA</w:t>
      </w:r>
    </w:p>
    <w:p w14:paraId="739ADE53" w14:textId="77777777" w:rsidR="006F62E3" w:rsidRPr="001C0975" w:rsidRDefault="006F62E3" w:rsidP="006F62E3">
      <w:pPr>
        <w:spacing w:line="276" w:lineRule="auto"/>
        <w:jc w:val="both"/>
        <w:rPr>
          <w:rFonts w:ascii="Arial" w:hAnsi="Arial" w:cs="Arial"/>
          <w:sz w:val="22"/>
          <w:szCs w:val="22"/>
        </w:rPr>
      </w:pPr>
    </w:p>
    <w:p w14:paraId="75907D26" w14:textId="790D0812" w:rsidR="00A423D3" w:rsidRPr="009F784C" w:rsidRDefault="006F62E3" w:rsidP="009F784C">
      <w:pPr>
        <w:autoSpaceDE w:val="0"/>
        <w:autoSpaceDN w:val="0"/>
        <w:adjustRightInd w:val="0"/>
        <w:spacing w:line="276" w:lineRule="auto"/>
        <w:jc w:val="center"/>
        <w:rPr>
          <w:rFonts w:ascii="Arial" w:hAnsi="Arial" w:cs="Arial"/>
          <w:b/>
          <w:bCs/>
          <w:color w:val="000000"/>
          <w:sz w:val="22"/>
          <w:szCs w:val="22"/>
        </w:rPr>
      </w:pPr>
      <w:r w:rsidRPr="001C0975">
        <w:rPr>
          <w:rFonts w:ascii="Arial" w:hAnsi="Arial" w:cs="Arial"/>
          <w:sz w:val="22"/>
          <w:szCs w:val="22"/>
        </w:rPr>
        <w:t>Na potrzeby postępowania o udzielenie zamówienia publicznego</w:t>
      </w:r>
      <w:r w:rsidRPr="001C0975">
        <w:rPr>
          <w:rFonts w:ascii="Arial" w:hAnsi="Arial" w:cs="Arial"/>
          <w:sz w:val="22"/>
          <w:szCs w:val="22"/>
        </w:rPr>
        <w:br/>
        <w:t xml:space="preserve">pn. </w:t>
      </w:r>
      <w:r w:rsidR="00A423D3" w:rsidRPr="001C0975">
        <w:rPr>
          <w:rFonts w:ascii="Arial" w:hAnsi="Arial" w:cs="Arial"/>
          <w:b/>
          <w:sz w:val="22"/>
          <w:szCs w:val="22"/>
        </w:rPr>
        <w:t>„</w:t>
      </w:r>
      <w:r w:rsidR="00821DAA" w:rsidRPr="001C0975">
        <w:rPr>
          <w:rFonts w:ascii="Arial" w:hAnsi="Arial" w:cs="Arial"/>
          <w:b/>
          <w:bCs/>
          <w:color w:val="000000"/>
          <w:sz w:val="22"/>
          <w:szCs w:val="22"/>
        </w:rPr>
        <w:t>Naprawa dróg gminnych asfaltowych</w:t>
      </w:r>
      <w:r w:rsidR="00A423D3" w:rsidRPr="001C0975">
        <w:rPr>
          <w:rFonts w:ascii="Arial" w:hAnsi="Arial" w:cs="Arial"/>
          <w:b/>
          <w:sz w:val="22"/>
          <w:szCs w:val="22"/>
        </w:rPr>
        <w:t>”</w:t>
      </w:r>
    </w:p>
    <w:p w14:paraId="431E11F1" w14:textId="77777777" w:rsidR="006F62E3" w:rsidRPr="001C0975" w:rsidRDefault="006F62E3" w:rsidP="006F62E3">
      <w:pPr>
        <w:autoSpaceDE w:val="0"/>
        <w:autoSpaceDN w:val="0"/>
        <w:adjustRightInd w:val="0"/>
        <w:spacing w:line="276" w:lineRule="auto"/>
        <w:jc w:val="center"/>
        <w:rPr>
          <w:rFonts w:ascii="Arial" w:hAnsi="Arial" w:cs="Arial"/>
          <w:b/>
          <w:color w:val="000000"/>
          <w:sz w:val="22"/>
          <w:szCs w:val="22"/>
        </w:rPr>
      </w:pPr>
    </w:p>
    <w:p w14:paraId="73A31D32" w14:textId="77777777" w:rsidR="006F62E3" w:rsidRPr="001C0975" w:rsidRDefault="006F62E3" w:rsidP="006F62E3">
      <w:pPr>
        <w:spacing w:line="276" w:lineRule="auto"/>
        <w:jc w:val="center"/>
        <w:rPr>
          <w:rFonts w:ascii="Arial" w:hAnsi="Arial" w:cs="Arial"/>
          <w:b/>
          <w:color w:val="000000"/>
          <w:sz w:val="22"/>
          <w:szCs w:val="22"/>
        </w:rPr>
      </w:pPr>
      <w:r w:rsidRPr="001C0975">
        <w:rPr>
          <w:rFonts w:ascii="Arial" w:hAnsi="Arial" w:cs="Arial"/>
          <w:b/>
          <w:color w:val="000000"/>
          <w:sz w:val="22"/>
          <w:szCs w:val="22"/>
        </w:rPr>
        <w:t xml:space="preserve"> </w:t>
      </w:r>
      <w:r w:rsidRPr="001C0975">
        <w:rPr>
          <w:rFonts w:ascii="Arial" w:hAnsi="Arial" w:cs="Arial"/>
          <w:sz w:val="22"/>
          <w:szCs w:val="22"/>
        </w:rPr>
        <w:t>prowadzonego przez Gminę Świeszyno oświadczam, co następuje:</w:t>
      </w:r>
    </w:p>
    <w:p w14:paraId="53A3EE6A" w14:textId="77777777" w:rsidR="006F62E3" w:rsidRPr="001C0975" w:rsidRDefault="006F62E3" w:rsidP="006F62E3">
      <w:pPr>
        <w:spacing w:line="276" w:lineRule="auto"/>
        <w:jc w:val="both"/>
        <w:rPr>
          <w:rFonts w:ascii="Arial" w:hAnsi="Arial" w:cs="Arial"/>
          <w:sz w:val="22"/>
          <w:szCs w:val="22"/>
        </w:rPr>
      </w:pPr>
    </w:p>
    <w:p w14:paraId="52FE3E09" w14:textId="77777777" w:rsidR="006F62E3" w:rsidRPr="001C0975" w:rsidRDefault="006F62E3" w:rsidP="006F62E3">
      <w:pPr>
        <w:shd w:val="clear" w:color="auto" w:fill="BFBFBF" w:themeFill="background1" w:themeFillShade="BF"/>
        <w:spacing w:line="276" w:lineRule="auto"/>
        <w:rPr>
          <w:rFonts w:ascii="Arial" w:hAnsi="Arial" w:cs="Arial"/>
          <w:b/>
          <w:sz w:val="22"/>
          <w:szCs w:val="22"/>
        </w:rPr>
      </w:pPr>
      <w:r w:rsidRPr="001C0975">
        <w:rPr>
          <w:rFonts w:ascii="Arial" w:hAnsi="Arial" w:cs="Arial"/>
          <w:b/>
          <w:sz w:val="22"/>
          <w:szCs w:val="22"/>
        </w:rPr>
        <w:t>OŚWIADCZENIA DOTYCZĄCE WYKONAWCY:</w:t>
      </w:r>
    </w:p>
    <w:p w14:paraId="7E9EBDD3" w14:textId="77777777" w:rsidR="006F62E3" w:rsidRPr="001C0975" w:rsidRDefault="006F62E3" w:rsidP="006F62E3">
      <w:pPr>
        <w:pStyle w:val="Akapitzlist"/>
        <w:spacing w:line="276" w:lineRule="auto"/>
        <w:jc w:val="both"/>
        <w:rPr>
          <w:rFonts w:ascii="Arial" w:hAnsi="Arial" w:cs="Arial"/>
          <w:sz w:val="22"/>
          <w:szCs w:val="22"/>
        </w:rPr>
      </w:pPr>
    </w:p>
    <w:p w14:paraId="2AE550B3" w14:textId="77777777" w:rsidR="006F62E3" w:rsidRPr="001C0975" w:rsidRDefault="006F62E3" w:rsidP="00055487">
      <w:pPr>
        <w:pStyle w:val="Akapitzlist"/>
        <w:numPr>
          <w:ilvl w:val="0"/>
          <w:numId w:val="49"/>
        </w:numPr>
        <w:spacing w:line="276" w:lineRule="auto"/>
        <w:contextualSpacing/>
        <w:jc w:val="both"/>
        <w:rPr>
          <w:rFonts w:ascii="Arial" w:hAnsi="Arial" w:cs="Arial"/>
          <w:sz w:val="22"/>
          <w:szCs w:val="22"/>
        </w:rPr>
      </w:pPr>
      <w:r w:rsidRPr="001C0975">
        <w:rPr>
          <w:rFonts w:ascii="Arial" w:hAnsi="Arial" w:cs="Arial"/>
          <w:sz w:val="22"/>
          <w:szCs w:val="22"/>
        </w:rPr>
        <w:t xml:space="preserve">Oświadczam, że nie podlegam wykluczeniu z postępowania na podstawie </w:t>
      </w:r>
      <w:r w:rsidRPr="001C0975">
        <w:rPr>
          <w:rFonts w:ascii="Arial" w:hAnsi="Arial" w:cs="Arial"/>
          <w:sz w:val="22"/>
          <w:szCs w:val="22"/>
        </w:rPr>
        <w:br/>
        <w:t xml:space="preserve">art. 24 ust 1 pkt 12-23 ustawy </w:t>
      </w:r>
      <w:proofErr w:type="spellStart"/>
      <w:r w:rsidRPr="001C0975">
        <w:rPr>
          <w:rFonts w:ascii="Arial" w:hAnsi="Arial" w:cs="Arial"/>
          <w:sz w:val="22"/>
          <w:szCs w:val="22"/>
        </w:rPr>
        <w:t>Pzp</w:t>
      </w:r>
      <w:proofErr w:type="spellEnd"/>
      <w:r w:rsidRPr="001C0975">
        <w:rPr>
          <w:rFonts w:ascii="Arial" w:hAnsi="Arial" w:cs="Arial"/>
          <w:sz w:val="22"/>
          <w:szCs w:val="22"/>
        </w:rPr>
        <w:t>.</w:t>
      </w:r>
    </w:p>
    <w:p w14:paraId="3A559F0C" w14:textId="77777777" w:rsidR="006F62E3" w:rsidRPr="001C0975" w:rsidRDefault="006F62E3" w:rsidP="00055487">
      <w:pPr>
        <w:pStyle w:val="Akapitzlist"/>
        <w:numPr>
          <w:ilvl w:val="0"/>
          <w:numId w:val="49"/>
        </w:numPr>
        <w:spacing w:line="276" w:lineRule="auto"/>
        <w:contextualSpacing/>
        <w:jc w:val="both"/>
        <w:rPr>
          <w:rFonts w:ascii="Arial" w:hAnsi="Arial" w:cs="Arial"/>
          <w:sz w:val="22"/>
          <w:szCs w:val="22"/>
        </w:rPr>
      </w:pPr>
      <w:r w:rsidRPr="001C0975">
        <w:rPr>
          <w:rFonts w:ascii="Arial" w:hAnsi="Arial" w:cs="Arial"/>
          <w:sz w:val="22"/>
          <w:szCs w:val="22"/>
        </w:rPr>
        <w:t>Oświadczam, że nie podlegam wykluczeniu z postępowania na podstawie</w:t>
      </w:r>
      <w:r w:rsidRPr="001C0975">
        <w:rPr>
          <w:rFonts w:ascii="Arial" w:hAnsi="Arial" w:cs="Arial"/>
          <w:sz w:val="22"/>
          <w:szCs w:val="22"/>
        </w:rPr>
        <w:br/>
        <w:t xml:space="preserve">art. 24 ust. 5 pkt. 1 ustawy </w:t>
      </w:r>
      <w:proofErr w:type="spellStart"/>
      <w:r w:rsidRPr="001C0975">
        <w:rPr>
          <w:rFonts w:ascii="Arial" w:hAnsi="Arial" w:cs="Arial"/>
          <w:sz w:val="22"/>
          <w:szCs w:val="22"/>
        </w:rPr>
        <w:t>Pzp</w:t>
      </w:r>
      <w:proofErr w:type="spellEnd"/>
      <w:r w:rsidRPr="001C0975">
        <w:rPr>
          <w:rFonts w:ascii="Arial" w:hAnsi="Arial" w:cs="Arial"/>
          <w:sz w:val="22"/>
          <w:szCs w:val="22"/>
        </w:rPr>
        <w:t>.</w:t>
      </w:r>
    </w:p>
    <w:p w14:paraId="01C355CC" w14:textId="77777777" w:rsidR="006F62E3" w:rsidRPr="001C0975" w:rsidRDefault="006F62E3" w:rsidP="006F62E3">
      <w:pPr>
        <w:spacing w:line="276" w:lineRule="auto"/>
        <w:jc w:val="both"/>
        <w:rPr>
          <w:rFonts w:ascii="Arial" w:hAnsi="Arial" w:cs="Arial"/>
          <w:i/>
          <w:sz w:val="22"/>
          <w:szCs w:val="22"/>
        </w:rPr>
      </w:pPr>
    </w:p>
    <w:p w14:paraId="3DBF1CB2"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w:t>
      </w:r>
      <w:r w:rsidRPr="001C0975">
        <w:rPr>
          <w:rFonts w:ascii="Arial" w:hAnsi="Arial" w:cs="Arial"/>
          <w:i/>
          <w:sz w:val="22"/>
          <w:szCs w:val="22"/>
        </w:rPr>
        <w:t>(miejscowość),</w:t>
      </w:r>
      <w:r w:rsidRPr="001C0975">
        <w:rPr>
          <w:rFonts w:ascii="Arial" w:hAnsi="Arial" w:cs="Arial"/>
          <w:sz w:val="22"/>
          <w:szCs w:val="22"/>
        </w:rPr>
        <w:t xml:space="preserve">dnia ………….……. r. </w:t>
      </w:r>
    </w:p>
    <w:p w14:paraId="67BCAB3C" w14:textId="77777777" w:rsidR="006F62E3" w:rsidRPr="001C0975" w:rsidRDefault="006F62E3" w:rsidP="006F62E3">
      <w:pPr>
        <w:spacing w:line="276" w:lineRule="auto"/>
        <w:jc w:val="both"/>
        <w:rPr>
          <w:rFonts w:ascii="Arial" w:hAnsi="Arial" w:cs="Arial"/>
          <w:sz w:val="22"/>
          <w:szCs w:val="22"/>
        </w:rPr>
      </w:pPr>
    </w:p>
    <w:p w14:paraId="4C021415"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w:t>
      </w:r>
    </w:p>
    <w:p w14:paraId="06C94A11" w14:textId="77777777" w:rsidR="006F62E3" w:rsidRPr="001C0975" w:rsidRDefault="006F62E3" w:rsidP="006F62E3">
      <w:pPr>
        <w:spacing w:line="276" w:lineRule="auto"/>
        <w:ind w:left="5664" w:firstLine="708"/>
        <w:jc w:val="both"/>
        <w:rPr>
          <w:rFonts w:ascii="Arial" w:hAnsi="Arial" w:cs="Arial"/>
          <w:i/>
          <w:sz w:val="22"/>
          <w:szCs w:val="22"/>
        </w:rPr>
      </w:pPr>
      <w:r w:rsidRPr="001C0975">
        <w:rPr>
          <w:rFonts w:ascii="Arial" w:hAnsi="Arial" w:cs="Arial"/>
          <w:i/>
          <w:sz w:val="22"/>
          <w:szCs w:val="22"/>
        </w:rPr>
        <w:t>(podpis)</w:t>
      </w:r>
    </w:p>
    <w:p w14:paraId="732B18E2"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lastRenderedPageBreak/>
        <w:t xml:space="preserve">Oświadczam, że zachodzą w stosunku do mnie podstawy wykluczenia z postępowania na podstawie art. …………. ustawy </w:t>
      </w:r>
      <w:proofErr w:type="spellStart"/>
      <w:r w:rsidRPr="001C0975">
        <w:rPr>
          <w:rFonts w:ascii="Arial" w:hAnsi="Arial" w:cs="Arial"/>
          <w:sz w:val="22"/>
          <w:szCs w:val="22"/>
        </w:rPr>
        <w:t>Pzp</w:t>
      </w:r>
      <w:proofErr w:type="spellEnd"/>
      <w:r w:rsidRPr="001C0975">
        <w:rPr>
          <w:rFonts w:ascii="Arial" w:hAnsi="Arial" w:cs="Arial"/>
          <w:i/>
          <w:sz w:val="22"/>
          <w:szCs w:val="22"/>
        </w:rPr>
        <w:t xml:space="preserve">(podać mającą zastosowanie podstawę wykluczenia spośród wymienionych w art. 24 ust. 1 pkt 13-14, 16-20 lub art. 24 ust. 5 ustawy </w:t>
      </w:r>
      <w:proofErr w:type="spellStart"/>
      <w:r w:rsidRPr="001C0975">
        <w:rPr>
          <w:rFonts w:ascii="Arial" w:hAnsi="Arial" w:cs="Arial"/>
          <w:i/>
          <w:sz w:val="22"/>
          <w:szCs w:val="22"/>
        </w:rPr>
        <w:t>Pzp</w:t>
      </w:r>
      <w:proofErr w:type="spellEnd"/>
      <w:r w:rsidRPr="001C0975">
        <w:rPr>
          <w:rFonts w:ascii="Arial" w:hAnsi="Arial" w:cs="Arial"/>
          <w:i/>
          <w:sz w:val="22"/>
          <w:szCs w:val="22"/>
        </w:rPr>
        <w:t>).</w:t>
      </w:r>
      <w:r w:rsidRPr="001C0975">
        <w:rPr>
          <w:rFonts w:ascii="Arial" w:hAnsi="Arial" w:cs="Arial"/>
          <w:sz w:val="22"/>
          <w:szCs w:val="22"/>
        </w:rPr>
        <w:t xml:space="preserve">Jednocześnie oświadczam, że w związku z ww. okolicznością, na podstawie art. 24 ust. 8 ustawy </w:t>
      </w:r>
      <w:proofErr w:type="spellStart"/>
      <w:r w:rsidRPr="001C0975">
        <w:rPr>
          <w:rFonts w:ascii="Arial" w:hAnsi="Arial" w:cs="Arial"/>
          <w:sz w:val="22"/>
          <w:szCs w:val="22"/>
        </w:rPr>
        <w:t>Pzp</w:t>
      </w:r>
      <w:proofErr w:type="spellEnd"/>
      <w:r w:rsidRPr="001C0975">
        <w:rPr>
          <w:rFonts w:ascii="Arial" w:hAnsi="Arial" w:cs="Arial"/>
          <w:sz w:val="22"/>
          <w:szCs w:val="22"/>
        </w:rPr>
        <w:t xml:space="preserve"> podjąłem następujące środki naprawcze: …………………………………………………………………………………………..</w:t>
      </w:r>
    </w:p>
    <w:p w14:paraId="57668478"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w:t>
      </w:r>
    </w:p>
    <w:p w14:paraId="12F4DEDE" w14:textId="77777777" w:rsidR="006F62E3" w:rsidRPr="001C0975" w:rsidRDefault="006F62E3" w:rsidP="006F62E3">
      <w:pPr>
        <w:spacing w:line="276" w:lineRule="auto"/>
        <w:jc w:val="both"/>
        <w:rPr>
          <w:rFonts w:ascii="Arial" w:hAnsi="Arial" w:cs="Arial"/>
          <w:sz w:val="22"/>
          <w:szCs w:val="22"/>
        </w:rPr>
      </w:pPr>
    </w:p>
    <w:p w14:paraId="57169402"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 </w:t>
      </w:r>
      <w:r w:rsidRPr="001C0975">
        <w:rPr>
          <w:rFonts w:ascii="Arial" w:hAnsi="Arial" w:cs="Arial"/>
          <w:i/>
          <w:sz w:val="22"/>
          <w:szCs w:val="22"/>
        </w:rPr>
        <w:t xml:space="preserve">(miejscowość), </w:t>
      </w:r>
      <w:r w:rsidRPr="001C0975">
        <w:rPr>
          <w:rFonts w:ascii="Arial" w:hAnsi="Arial" w:cs="Arial"/>
          <w:sz w:val="22"/>
          <w:szCs w:val="22"/>
        </w:rPr>
        <w:t xml:space="preserve">dnia …………………. r. </w:t>
      </w:r>
    </w:p>
    <w:p w14:paraId="1838F4C2" w14:textId="77777777" w:rsidR="006F62E3" w:rsidRPr="001C0975" w:rsidRDefault="006F62E3" w:rsidP="006F62E3">
      <w:pPr>
        <w:spacing w:line="276" w:lineRule="auto"/>
        <w:jc w:val="both"/>
        <w:rPr>
          <w:rFonts w:ascii="Arial" w:hAnsi="Arial" w:cs="Arial"/>
          <w:sz w:val="22"/>
          <w:szCs w:val="22"/>
        </w:rPr>
      </w:pPr>
    </w:p>
    <w:p w14:paraId="5C127CC2"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w:t>
      </w:r>
    </w:p>
    <w:p w14:paraId="4C4906DA" w14:textId="77777777" w:rsidR="006F62E3" w:rsidRPr="001C0975" w:rsidRDefault="006F62E3" w:rsidP="006F62E3">
      <w:pPr>
        <w:spacing w:line="276" w:lineRule="auto"/>
        <w:ind w:left="5664" w:firstLine="708"/>
        <w:jc w:val="both"/>
        <w:rPr>
          <w:rFonts w:ascii="Arial" w:hAnsi="Arial" w:cs="Arial"/>
          <w:i/>
          <w:sz w:val="22"/>
          <w:szCs w:val="22"/>
        </w:rPr>
      </w:pPr>
      <w:r w:rsidRPr="001C0975">
        <w:rPr>
          <w:rFonts w:ascii="Arial" w:hAnsi="Arial" w:cs="Arial"/>
          <w:i/>
          <w:sz w:val="22"/>
          <w:szCs w:val="22"/>
        </w:rPr>
        <w:t>(podpis)</w:t>
      </w:r>
    </w:p>
    <w:p w14:paraId="2898B403" w14:textId="77777777" w:rsidR="006F62E3" w:rsidRPr="001C0975" w:rsidRDefault="006F62E3" w:rsidP="006F62E3">
      <w:pPr>
        <w:spacing w:line="276" w:lineRule="auto"/>
        <w:jc w:val="both"/>
        <w:rPr>
          <w:rFonts w:ascii="Arial" w:hAnsi="Arial" w:cs="Arial"/>
          <w:i/>
          <w:sz w:val="22"/>
          <w:szCs w:val="22"/>
        </w:rPr>
      </w:pPr>
    </w:p>
    <w:p w14:paraId="053E9044" w14:textId="77777777" w:rsidR="006F62E3" w:rsidRPr="001C0975" w:rsidRDefault="006F62E3" w:rsidP="006F62E3">
      <w:pPr>
        <w:shd w:val="clear" w:color="auto" w:fill="BFBFBF" w:themeFill="background1" w:themeFillShade="BF"/>
        <w:spacing w:line="276" w:lineRule="auto"/>
        <w:jc w:val="both"/>
        <w:rPr>
          <w:rFonts w:ascii="Arial" w:hAnsi="Arial" w:cs="Arial"/>
          <w:b/>
          <w:sz w:val="22"/>
          <w:szCs w:val="22"/>
        </w:rPr>
      </w:pPr>
      <w:r w:rsidRPr="001C0975">
        <w:rPr>
          <w:rFonts w:ascii="Arial" w:hAnsi="Arial" w:cs="Arial"/>
          <w:b/>
          <w:sz w:val="22"/>
          <w:szCs w:val="22"/>
        </w:rPr>
        <w:t>OŚWIADCZENIE DOTYCZĄCE PODMIOTU, NA KTÓREGO ZASOBY POWOŁUJE SIĘ WYKONAWCA:</w:t>
      </w:r>
    </w:p>
    <w:p w14:paraId="4C312485" w14:textId="77777777" w:rsidR="006F62E3" w:rsidRPr="001C0975" w:rsidRDefault="006F62E3" w:rsidP="006F62E3">
      <w:pPr>
        <w:spacing w:line="276" w:lineRule="auto"/>
        <w:jc w:val="both"/>
        <w:rPr>
          <w:rFonts w:ascii="Arial" w:hAnsi="Arial" w:cs="Arial"/>
          <w:b/>
          <w:sz w:val="22"/>
          <w:szCs w:val="22"/>
        </w:rPr>
      </w:pPr>
    </w:p>
    <w:p w14:paraId="1452D56A"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Oświadczam, że w stosunku do następującego/</w:t>
      </w:r>
      <w:proofErr w:type="spellStart"/>
      <w:r w:rsidRPr="001C0975">
        <w:rPr>
          <w:rFonts w:ascii="Arial" w:hAnsi="Arial" w:cs="Arial"/>
          <w:sz w:val="22"/>
          <w:szCs w:val="22"/>
        </w:rPr>
        <w:t>ych</w:t>
      </w:r>
      <w:proofErr w:type="spellEnd"/>
      <w:r w:rsidRPr="001C0975">
        <w:rPr>
          <w:rFonts w:ascii="Arial" w:hAnsi="Arial" w:cs="Arial"/>
          <w:sz w:val="22"/>
          <w:szCs w:val="22"/>
        </w:rPr>
        <w:t xml:space="preserve"> podmiotu/</w:t>
      </w:r>
      <w:proofErr w:type="spellStart"/>
      <w:r w:rsidRPr="001C0975">
        <w:rPr>
          <w:rFonts w:ascii="Arial" w:hAnsi="Arial" w:cs="Arial"/>
          <w:sz w:val="22"/>
          <w:szCs w:val="22"/>
        </w:rPr>
        <w:t>tów</w:t>
      </w:r>
      <w:proofErr w:type="spellEnd"/>
      <w:r w:rsidRPr="001C0975">
        <w:rPr>
          <w:rFonts w:ascii="Arial" w:hAnsi="Arial" w:cs="Arial"/>
          <w:sz w:val="22"/>
          <w:szCs w:val="22"/>
        </w:rPr>
        <w:t>, na którego/</w:t>
      </w:r>
      <w:proofErr w:type="spellStart"/>
      <w:r w:rsidRPr="001C0975">
        <w:rPr>
          <w:rFonts w:ascii="Arial" w:hAnsi="Arial" w:cs="Arial"/>
          <w:sz w:val="22"/>
          <w:szCs w:val="22"/>
        </w:rPr>
        <w:t>ych</w:t>
      </w:r>
      <w:proofErr w:type="spellEnd"/>
      <w:r w:rsidRPr="001C0975">
        <w:rPr>
          <w:rFonts w:ascii="Arial" w:hAnsi="Arial" w:cs="Arial"/>
          <w:sz w:val="22"/>
          <w:szCs w:val="22"/>
        </w:rPr>
        <w:t xml:space="preserve"> zasoby powołuję się w niniejszym postępowaniu, tj.: ……………………………………………………………</w:t>
      </w:r>
      <w:r w:rsidRPr="001C0975">
        <w:rPr>
          <w:rFonts w:ascii="Arial" w:hAnsi="Arial" w:cs="Arial"/>
          <w:i/>
          <w:sz w:val="22"/>
          <w:szCs w:val="22"/>
        </w:rPr>
        <w:t>(podać pełną nazwę/firmę, adres, a także w zależności od podmiotu: NIP/PESEL, KRS/</w:t>
      </w:r>
      <w:proofErr w:type="spellStart"/>
      <w:r w:rsidRPr="001C0975">
        <w:rPr>
          <w:rFonts w:ascii="Arial" w:hAnsi="Arial" w:cs="Arial"/>
          <w:i/>
          <w:sz w:val="22"/>
          <w:szCs w:val="22"/>
        </w:rPr>
        <w:t>CEiDG</w:t>
      </w:r>
      <w:proofErr w:type="spellEnd"/>
      <w:r w:rsidRPr="001C0975">
        <w:rPr>
          <w:rFonts w:ascii="Arial" w:hAnsi="Arial" w:cs="Arial"/>
          <w:i/>
          <w:sz w:val="22"/>
          <w:szCs w:val="22"/>
        </w:rPr>
        <w:t>)</w:t>
      </w:r>
      <w:r w:rsidRPr="001C0975">
        <w:rPr>
          <w:rFonts w:ascii="Arial" w:hAnsi="Arial" w:cs="Arial"/>
          <w:sz w:val="22"/>
          <w:szCs w:val="22"/>
        </w:rPr>
        <w:t>nie zachodzą podstawy wykluczenia z postępowania o udzielenie zamówienia.</w:t>
      </w:r>
    </w:p>
    <w:p w14:paraId="48D207D8" w14:textId="77777777" w:rsidR="006F62E3" w:rsidRPr="001C0975" w:rsidRDefault="006F62E3" w:rsidP="006F62E3">
      <w:pPr>
        <w:spacing w:line="276" w:lineRule="auto"/>
        <w:jc w:val="both"/>
        <w:rPr>
          <w:rFonts w:ascii="Arial" w:hAnsi="Arial" w:cs="Arial"/>
          <w:sz w:val="22"/>
          <w:szCs w:val="22"/>
        </w:rPr>
      </w:pPr>
    </w:p>
    <w:p w14:paraId="3C83B61F"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 </w:t>
      </w:r>
      <w:r w:rsidRPr="001C0975">
        <w:rPr>
          <w:rFonts w:ascii="Arial" w:hAnsi="Arial" w:cs="Arial"/>
          <w:i/>
          <w:sz w:val="22"/>
          <w:szCs w:val="22"/>
        </w:rPr>
        <w:t>(miejscowość),</w:t>
      </w:r>
      <w:r w:rsidRPr="001C0975">
        <w:rPr>
          <w:rFonts w:ascii="Arial" w:hAnsi="Arial" w:cs="Arial"/>
          <w:sz w:val="22"/>
          <w:szCs w:val="22"/>
        </w:rPr>
        <w:t>dnia …………………. r.</w:t>
      </w:r>
    </w:p>
    <w:p w14:paraId="23EE9622" w14:textId="77777777" w:rsidR="006F62E3" w:rsidRPr="001C0975" w:rsidRDefault="006F62E3" w:rsidP="006F62E3">
      <w:pPr>
        <w:spacing w:line="276" w:lineRule="auto"/>
        <w:jc w:val="both"/>
        <w:rPr>
          <w:rFonts w:ascii="Arial" w:hAnsi="Arial" w:cs="Arial"/>
          <w:sz w:val="22"/>
          <w:szCs w:val="22"/>
        </w:rPr>
      </w:pPr>
    </w:p>
    <w:p w14:paraId="13026C26"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w:t>
      </w:r>
    </w:p>
    <w:p w14:paraId="5EFBA074" w14:textId="77777777" w:rsidR="006F62E3" w:rsidRPr="001C0975" w:rsidRDefault="006F62E3" w:rsidP="006F62E3">
      <w:pPr>
        <w:spacing w:line="276" w:lineRule="auto"/>
        <w:ind w:left="5664" w:firstLine="708"/>
        <w:jc w:val="both"/>
        <w:rPr>
          <w:rFonts w:ascii="Arial" w:hAnsi="Arial" w:cs="Arial"/>
          <w:i/>
          <w:sz w:val="22"/>
          <w:szCs w:val="22"/>
        </w:rPr>
      </w:pPr>
      <w:r w:rsidRPr="001C0975">
        <w:rPr>
          <w:rFonts w:ascii="Arial" w:hAnsi="Arial" w:cs="Arial"/>
          <w:i/>
          <w:sz w:val="22"/>
          <w:szCs w:val="22"/>
        </w:rPr>
        <w:t>(podpis)</w:t>
      </w:r>
    </w:p>
    <w:p w14:paraId="76477A3F" w14:textId="77777777" w:rsidR="006F62E3" w:rsidRPr="001C0975" w:rsidRDefault="006F62E3" w:rsidP="006F62E3">
      <w:pPr>
        <w:spacing w:line="276" w:lineRule="auto"/>
        <w:jc w:val="both"/>
        <w:rPr>
          <w:rFonts w:ascii="Arial" w:hAnsi="Arial" w:cs="Arial"/>
          <w:b/>
          <w:sz w:val="22"/>
          <w:szCs w:val="22"/>
        </w:rPr>
      </w:pPr>
    </w:p>
    <w:p w14:paraId="2F29C99C" w14:textId="77777777" w:rsidR="006F62E3" w:rsidRPr="001C0975" w:rsidRDefault="006F62E3" w:rsidP="006F62E3">
      <w:pPr>
        <w:shd w:val="clear" w:color="auto" w:fill="BFBFBF" w:themeFill="background1" w:themeFillShade="BF"/>
        <w:spacing w:line="276" w:lineRule="auto"/>
        <w:jc w:val="both"/>
        <w:rPr>
          <w:rFonts w:ascii="Arial" w:hAnsi="Arial" w:cs="Arial"/>
          <w:sz w:val="22"/>
          <w:szCs w:val="22"/>
        </w:rPr>
      </w:pPr>
      <w:r w:rsidRPr="001C0975">
        <w:rPr>
          <w:rFonts w:ascii="Arial" w:hAnsi="Arial" w:cs="Arial"/>
          <w:i/>
          <w:sz w:val="22"/>
          <w:szCs w:val="22"/>
        </w:rPr>
        <w:t xml:space="preserve">[UWAGA: zastosować tylko wtedy, gdy zamawiający przewidział możliwość, o której mowa w art. 25a ust. 5 pkt 2 ustawy </w:t>
      </w:r>
      <w:proofErr w:type="spellStart"/>
      <w:r w:rsidRPr="001C0975">
        <w:rPr>
          <w:rFonts w:ascii="Arial" w:hAnsi="Arial" w:cs="Arial"/>
          <w:i/>
          <w:sz w:val="22"/>
          <w:szCs w:val="22"/>
        </w:rPr>
        <w:t>Pzp</w:t>
      </w:r>
      <w:proofErr w:type="spellEnd"/>
      <w:r w:rsidRPr="001C0975">
        <w:rPr>
          <w:rFonts w:ascii="Arial" w:hAnsi="Arial" w:cs="Arial"/>
          <w:i/>
          <w:sz w:val="22"/>
          <w:szCs w:val="22"/>
        </w:rPr>
        <w:t>]</w:t>
      </w:r>
    </w:p>
    <w:p w14:paraId="71282FEC" w14:textId="77777777" w:rsidR="006F62E3" w:rsidRPr="001C0975" w:rsidRDefault="006F62E3" w:rsidP="006F62E3">
      <w:pPr>
        <w:shd w:val="clear" w:color="auto" w:fill="BFBFBF" w:themeFill="background1" w:themeFillShade="BF"/>
        <w:spacing w:line="276" w:lineRule="auto"/>
        <w:jc w:val="both"/>
        <w:rPr>
          <w:rFonts w:ascii="Arial" w:hAnsi="Arial" w:cs="Arial"/>
          <w:b/>
          <w:sz w:val="22"/>
          <w:szCs w:val="22"/>
        </w:rPr>
      </w:pPr>
      <w:r w:rsidRPr="001C0975">
        <w:rPr>
          <w:rFonts w:ascii="Arial" w:hAnsi="Arial" w:cs="Arial"/>
          <w:b/>
          <w:sz w:val="22"/>
          <w:szCs w:val="22"/>
        </w:rPr>
        <w:t>OŚWIADCZENIE DOTYCZĄCE PODWYKONAWCY NIEBĘDĄCEGO PODMIOTEM, NAKTÓREGO ZASOBY POWOŁUJE SIĘ WYKONAWCA:</w:t>
      </w:r>
    </w:p>
    <w:p w14:paraId="2DC3712A" w14:textId="77777777" w:rsidR="006F62E3" w:rsidRPr="001C0975" w:rsidRDefault="006F62E3" w:rsidP="006F62E3">
      <w:pPr>
        <w:spacing w:line="276" w:lineRule="auto"/>
        <w:jc w:val="both"/>
        <w:rPr>
          <w:rFonts w:ascii="Arial" w:hAnsi="Arial" w:cs="Arial"/>
          <w:b/>
          <w:sz w:val="22"/>
          <w:szCs w:val="22"/>
        </w:rPr>
      </w:pPr>
    </w:p>
    <w:p w14:paraId="3DD9189F"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Oświadczam, że w stosunku do następującego/</w:t>
      </w:r>
      <w:proofErr w:type="spellStart"/>
      <w:r w:rsidRPr="001C0975">
        <w:rPr>
          <w:rFonts w:ascii="Arial" w:hAnsi="Arial" w:cs="Arial"/>
          <w:sz w:val="22"/>
          <w:szCs w:val="22"/>
        </w:rPr>
        <w:t>ych</w:t>
      </w:r>
      <w:proofErr w:type="spellEnd"/>
      <w:r w:rsidRPr="001C0975">
        <w:rPr>
          <w:rFonts w:ascii="Arial" w:hAnsi="Arial" w:cs="Arial"/>
          <w:sz w:val="22"/>
          <w:szCs w:val="22"/>
        </w:rPr>
        <w:t xml:space="preserve"> podmiotu/</w:t>
      </w:r>
      <w:proofErr w:type="spellStart"/>
      <w:r w:rsidRPr="001C0975">
        <w:rPr>
          <w:rFonts w:ascii="Arial" w:hAnsi="Arial" w:cs="Arial"/>
          <w:sz w:val="22"/>
          <w:szCs w:val="22"/>
        </w:rPr>
        <w:t>tów</w:t>
      </w:r>
      <w:proofErr w:type="spellEnd"/>
      <w:r w:rsidRPr="001C0975">
        <w:rPr>
          <w:rFonts w:ascii="Arial" w:hAnsi="Arial" w:cs="Arial"/>
          <w:sz w:val="22"/>
          <w:szCs w:val="22"/>
        </w:rPr>
        <w:t>, będącego/</w:t>
      </w:r>
      <w:proofErr w:type="spellStart"/>
      <w:r w:rsidRPr="001C0975">
        <w:rPr>
          <w:rFonts w:ascii="Arial" w:hAnsi="Arial" w:cs="Arial"/>
          <w:sz w:val="22"/>
          <w:szCs w:val="22"/>
        </w:rPr>
        <w:t>ych</w:t>
      </w:r>
      <w:proofErr w:type="spellEnd"/>
      <w:r w:rsidRPr="001C0975">
        <w:rPr>
          <w:rFonts w:ascii="Arial" w:hAnsi="Arial" w:cs="Arial"/>
          <w:sz w:val="22"/>
          <w:szCs w:val="22"/>
        </w:rPr>
        <w:t xml:space="preserve"> podwykonawcą/</w:t>
      </w:r>
      <w:proofErr w:type="spellStart"/>
      <w:r w:rsidRPr="001C0975">
        <w:rPr>
          <w:rFonts w:ascii="Arial" w:hAnsi="Arial" w:cs="Arial"/>
          <w:sz w:val="22"/>
          <w:szCs w:val="22"/>
        </w:rPr>
        <w:t>ami</w:t>
      </w:r>
      <w:proofErr w:type="spellEnd"/>
      <w:r w:rsidRPr="001C0975">
        <w:rPr>
          <w:rFonts w:ascii="Arial" w:hAnsi="Arial" w:cs="Arial"/>
          <w:sz w:val="22"/>
          <w:szCs w:val="22"/>
        </w:rPr>
        <w:t xml:space="preserve">:…………………………………………………………………….…..….…… </w:t>
      </w:r>
      <w:r w:rsidRPr="001C0975">
        <w:rPr>
          <w:rFonts w:ascii="Arial" w:hAnsi="Arial" w:cs="Arial"/>
          <w:i/>
          <w:sz w:val="22"/>
          <w:szCs w:val="22"/>
        </w:rPr>
        <w:t>(podać pełną nazwę/firmę, adres, a także w zależności od podmiotu: NIP/PESEL, KRS/</w:t>
      </w:r>
      <w:proofErr w:type="spellStart"/>
      <w:r w:rsidRPr="001C0975">
        <w:rPr>
          <w:rFonts w:ascii="Arial" w:hAnsi="Arial" w:cs="Arial"/>
          <w:i/>
          <w:sz w:val="22"/>
          <w:szCs w:val="22"/>
        </w:rPr>
        <w:t>CEiDG</w:t>
      </w:r>
      <w:proofErr w:type="spellEnd"/>
      <w:r w:rsidRPr="001C0975">
        <w:rPr>
          <w:rFonts w:ascii="Arial" w:hAnsi="Arial" w:cs="Arial"/>
          <w:i/>
          <w:sz w:val="22"/>
          <w:szCs w:val="22"/>
        </w:rPr>
        <w:t>)</w:t>
      </w:r>
      <w:r w:rsidRPr="001C0975">
        <w:rPr>
          <w:rFonts w:ascii="Arial" w:hAnsi="Arial" w:cs="Arial"/>
          <w:sz w:val="22"/>
          <w:szCs w:val="22"/>
        </w:rPr>
        <w:t>,nie zachodzą podstawy wykluczenia z postępowania o udzielenie zamówienia.</w:t>
      </w:r>
    </w:p>
    <w:p w14:paraId="4C9266B9" w14:textId="77777777" w:rsidR="006F62E3" w:rsidRPr="001C0975" w:rsidRDefault="006F62E3" w:rsidP="006F62E3">
      <w:pPr>
        <w:spacing w:line="276" w:lineRule="auto"/>
        <w:jc w:val="both"/>
        <w:rPr>
          <w:rFonts w:ascii="Arial" w:hAnsi="Arial" w:cs="Arial"/>
          <w:sz w:val="22"/>
          <w:szCs w:val="22"/>
        </w:rPr>
      </w:pPr>
    </w:p>
    <w:p w14:paraId="277BB4AE"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 </w:t>
      </w:r>
      <w:r w:rsidRPr="001C0975">
        <w:rPr>
          <w:rFonts w:ascii="Arial" w:hAnsi="Arial" w:cs="Arial"/>
          <w:i/>
          <w:sz w:val="22"/>
          <w:szCs w:val="22"/>
        </w:rPr>
        <w:t>(miejscowość),</w:t>
      </w:r>
      <w:r w:rsidRPr="001C0975">
        <w:rPr>
          <w:rFonts w:ascii="Arial" w:hAnsi="Arial" w:cs="Arial"/>
          <w:sz w:val="22"/>
          <w:szCs w:val="22"/>
        </w:rPr>
        <w:t>dnia …………………. r.</w:t>
      </w:r>
    </w:p>
    <w:p w14:paraId="4FCF3926" w14:textId="77777777" w:rsidR="006F62E3" w:rsidRPr="001C0975" w:rsidRDefault="006F62E3" w:rsidP="006F62E3">
      <w:pPr>
        <w:spacing w:line="276" w:lineRule="auto"/>
        <w:jc w:val="both"/>
        <w:rPr>
          <w:rFonts w:ascii="Arial" w:hAnsi="Arial" w:cs="Arial"/>
          <w:sz w:val="22"/>
          <w:szCs w:val="22"/>
        </w:rPr>
      </w:pPr>
    </w:p>
    <w:p w14:paraId="5BD03AA6" w14:textId="77777777" w:rsidR="006F62E3" w:rsidRPr="001C0975" w:rsidRDefault="006F62E3" w:rsidP="006F62E3">
      <w:pPr>
        <w:spacing w:line="276" w:lineRule="auto"/>
        <w:jc w:val="both"/>
        <w:rPr>
          <w:rFonts w:ascii="Arial" w:hAnsi="Arial" w:cs="Arial"/>
          <w:sz w:val="22"/>
          <w:szCs w:val="22"/>
        </w:rPr>
      </w:pPr>
    </w:p>
    <w:p w14:paraId="5E66D5F5"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w:t>
      </w:r>
    </w:p>
    <w:p w14:paraId="2A2B082C" w14:textId="77777777" w:rsidR="006F62E3" w:rsidRPr="001C0975" w:rsidRDefault="006F62E3" w:rsidP="006F62E3">
      <w:pPr>
        <w:spacing w:line="276" w:lineRule="auto"/>
        <w:ind w:left="5664" w:firstLine="708"/>
        <w:jc w:val="both"/>
        <w:rPr>
          <w:rFonts w:ascii="Arial" w:hAnsi="Arial" w:cs="Arial"/>
          <w:i/>
          <w:sz w:val="22"/>
          <w:szCs w:val="22"/>
        </w:rPr>
      </w:pPr>
      <w:r w:rsidRPr="001C0975">
        <w:rPr>
          <w:rFonts w:ascii="Arial" w:hAnsi="Arial" w:cs="Arial"/>
          <w:i/>
          <w:sz w:val="22"/>
          <w:szCs w:val="22"/>
        </w:rPr>
        <w:t>(podpis)</w:t>
      </w:r>
    </w:p>
    <w:p w14:paraId="4FE5569A" w14:textId="77777777" w:rsidR="006F62E3" w:rsidRPr="001C0975" w:rsidRDefault="006F62E3" w:rsidP="006F62E3">
      <w:pPr>
        <w:spacing w:line="276" w:lineRule="auto"/>
        <w:ind w:left="5664" w:firstLine="708"/>
        <w:jc w:val="both"/>
        <w:rPr>
          <w:rFonts w:ascii="Arial" w:hAnsi="Arial" w:cs="Arial"/>
          <w:i/>
          <w:sz w:val="22"/>
          <w:szCs w:val="22"/>
        </w:rPr>
      </w:pPr>
    </w:p>
    <w:p w14:paraId="2C382AE3" w14:textId="77777777" w:rsidR="006F62E3" w:rsidRPr="001C0975" w:rsidRDefault="006F62E3" w:rsidP="006F62E3">
      <w:pPr>
        <w:shd w:val="clear" w:color="auto" w:fill="BFBFBF" w:themeFill="background1" w:themeFillShade="BF"/>
        <w:spacing w:line="276" w:lineRule="auto"/>
        <w:jc w:val="both"/>
        <w:rPr>
          <w:rFonts w:ascii="Arial" w:hAnsi="Arial" w:cs="Arial"/>
          <w:b/>
          <w:sz w:val="22"/>
          <w:szCs w:val="22"/>
        </w:rPr>
      </w:pPr>
      <w:r w:rsidRPr="001C0975">
        <w:rPr>
          <w:rFonts w:ascii="Arial" w:hAnsi="Arial" w:cs="Arial"/>
          <w:b/>
          <w:sz w:val="22"/>
          <w:szCs w:val="22"/>
        </w:rPr>
        <w:lastRenderedPageBreak/>
        <w:t>OŚWIADCZENIE DOTYCZĄCE PODANYCH INFORMACJI:</w:t>
      </w:r>
    </w:p>
    <w:p w14:paraId="01D2113F" w14:textId="77777777" w:rsidR="006F62E3" w:rsidRPr="001C0975" w:rsidRDefault="006F62E3" w:rsidP="006F62E3">
      <w:pPr>
        <w:spacing w:line="276" w:lineRule="auto"/>
        <w:jc w:val="both"/>
        <w:rPr>
          <w:rFonts w:ascii="Arial" w:hAnsi="Arial" w:cs="Arial"/>
          <w:b/>
          <w:sz w:val="22"/>
          <w:szCs w:val="22"/>
        </w:rPr>
      </w:pPr>
    </w:p>
    <w:p w14:paraId="72EC5C00"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Oświadczam, że wszystkie informacje podane w powyższych oświadczeniach są aktualne </w:t>
      </w:r>
      <w:r w:rsidRPr="001C0975">
        <w:rPr>
          <w:rFonts w:ascii="Arial" w:hAnsi="Arial" w:cs="Arial"/>
          <w:sz w:val="22"/>
          <w:szCs w:val="22"/>
        </w:rPr>
        <w:br/>
        <w:t>i zgodne z prawdą oraz zostały przedstawione z pełną świadomością konsekwencji wprowadzenia zamawiającego w błąd przy przedstawianiu informacji.</w:t>
      </w:r>
    </w:p>
    <w:p w14:paraId="70925C18" w14:textId="77777777" w:rsidR="006F62E3" w:rsidRPr="001C0975" w:rsidRDefault="006F62E3" w:rsidP="006F62E3">
      <w:pPr>
        <w:spacing w:line="276" w:lineRule="auto"/>
        <w:jc w:val="both"/>
        <w:rPr>
          <w:rFonts w:ascii="Arial" w:hAnsi="Arial" w:cs="Arial"/>
          <w:sz w:val="22"/>
          <w:szCs w:val="22"/>
        </w:rPr>
      </w:pPr>
    </w:p>
    <w:p w14:paraId="39E3EB72" w14:textId="77777777" w:rsidR="006F62E3" w:rsidRPr="001C0975" w:rsidRDefault="006F62E3" w:rsidP="006F62E3">
      <w:pPr>
        <w:spacing w:line="276" w:lineRule="auto"/>
        <w:jc w:val="both"/>
        <w:rPr>
          <w:rFonts w:ascii="Arial" w:hAnsi="Arial" w:cs="Arial"/>
          <w:sz w:val="22"/>
          <w:szCs w:val="22"/>
        </w:rPr>
      </w:pPr>
    </w:p>
    <w:p w14:paraId="77CC4F73"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 </w:t>
      </w:r>
      <w:r w:rsidRPr="001C0975">
        <w:rPr>
          <w:rFonts w:ascii="Arial" w:hAnsi="Arial" w:cs="Arial"/>
          <w:i/>
          <w:sz w:val="22"/>
          <w:szCs w:val="22"/>
        </w:rPr>
        <w:t>(miejscowość),</w:t>
      </w:r>
      <w:r w:rsidRPr="001C0975">
        <w:rPr>
          <w:rFonts w:ascii="Arial" w:hAnsi="Arial" w:cs="Arial"/>
          <w:sz w:val="22"/>
          <w:szCs w:val="22"/>
        </w:rPr>
        <w:t>dnia …………………. r.</w:t>
      </w:r>
    </w:p>
    <w:p w14:paraId="7410E337" w14:textId="77777777" w:rsidR="006F62E3" w:rsidRPr="001C0975" w:rsidRDefault="006F62E3" w:rsidP="006F62E3">
      <w:pPr>
        <w:spacing w:line="276" w:lineRule="auto"/>
        <w:jc w:val="both"/>
        <w:rPr>
          <w:rFonts w:ascii="Arial" w:hAnsi="Arial" w:cs="Arial"/>
          <w:sz w:val="22"/>
          <w:szCs w:val="22"/>
        </w:rPr>
      </w:pPr>
    </w:p>
    <w:p w14:paraId="46E9994F" w14:textId="77777777" w:rsidR="006F62E3" w:rsidRPr="001C0975" w:rsidRDefault="006F62E3" w:rsidP="006F62E3">
      <w:pPr>
        <w:spacing w:line="276" w:lineRule="auto"/>
        <w:jc w:val="both"/>
        <w:rPr>
          <w:rFonts w:ascii="Arial" w:hAnsi="Arial" w:cs="Arial"/>
          <w:sz w:val="22"/>
          <w:szCs w:val="22"/>
        </w:rPr>
      </w:pPr>
    </w:p>
    <w:p w14:paraId="0AAB4DEF"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w:t>
      </w:r>
    </w:p>
    <w:p w14:paraId="68D98251" w14:textId="77777777" w:rsidR="006F62E3" w:rsidRPr="001C0975" w:rsidRDefault="006F62E3" w:rsidP="006F62E3">
      <w:pPr>
        <w:spacing w:line="276" w:lineRule="auto"/>
        <w:ind w:left="5664" w:firstLine="708"/>
        <w:jc w:val="both"/>
        <w:rPr>
          <w:rFonts w:ascii="Arial" w:hAnsi="Arial" w:cs="Arial"/>
          <w:i/>
          <w:sz w:val="22"/>
          <w:szCs w:val="22"/>
        </w:rPr>
      </w:pPr>
      <w:r w:rsidRPr="001C0975">
        <w:rPr>
          <w:rFonts w:ascii="Arial" w:hAnsi="Arial" w:cs="Arial"/>
          <w:i/>
          <w:sz w:val="22"/>
          <w:szCs w:val="22"/>
        </w:rPr>
        <w:t>(podpis)</w:t>
      </w:r>
    </w:p>
    <w:p w14:paraId="7B695BFA" w14:textId="77777777" w:rsidR="006F62E3" w:rsidRPr="001C0975" w:rsidRDefault="006F62E3" w:rsidP="006F62E3">
      <w:pPr>
        <w:spacing w:line="276" w:lineRule="auto"/>
        <w:jc w:val="both"/>
        <w:rPr>
          <w:rFonts w:ascii="Arial" w:hAnsi="Arial" w:cs="Arial"/>
          <w:sz w:val="22"/>
          <w:szCs w:val="22"/>
        </w:rPr>
      </w:pPr>
    </w:p>
    <w:p w14:paraId="13FA7E02" w14:textId="77777777" w:rsidR="006F62E3" w:rsidRPr="001C0975" w:rsidRDefault="006F62E3" w:rsidP="006F62E3">
      <w:pPr>
        <w:spacing w:line="276" w:lineRule="auto"/>
        <w:jc w:val="both"/>
        <w:rPr>
          <w:rFonts w:ascii="Arial" w:hAnsi="Arial" w:cs="Arial"/>
          <w:sz w:val="22"/>
          <w:szCs w:val="22"/>
        </w:rPr>
      </w:pPr>
    </w:p>
    <w:p w14:paraId="0BC0D3B1" w14:textId="77777777" w:rsidR="006F62E3" w:rsidRPr="001C0975" w:rsidRDefault="006F62E3" w:rsidP="006F62E3">
      <w:pPr>
        <w:spacing w:line="276" w:lineRule="auto"/>
        <w:jc w:val="both"/>
        <w:rPr>
          <w:rFonts w:ascii="Arial" w:hAnsi="Arial" w:cs="Arial"/>
          <w:sz w:val="22"/>
          <w:szCs w:val="22"/>
        </w:rPr>
      </w:pPr>
    </w:p>
    <w:p w14:paraId="7F85F348" w14:textId="77777777" w:rsidR="006F62E3" w:rsidRPr="001C0975" w:rsidRDefault="006F62E3" w:rsidP="006F62E3">
      <w:pPr>
        <w:spacing w:line="276" w:lineRule="auto"/>
        <w:jc w:val="both"/>
        <w:rPr>
          <w:rFonts w:ascii="Arial" w:hAnsi="Arial" w:cs="Arial"/>
          <w:sz w:val="22"/>
          <w:szCs w:val="22"/>
        </w:rPr>
      </w:pPr>
    </w:p>
    <w:p w14:paraId="50D30405" w14:textId="77777777" w:rsidR="006F62E3" w:rsidRPr="001C0975" w:rsidRDefault="006F62E3" w:rsidP="006F62E3">
      <w:pPr>
        <w:spacing w:line="276" w:lineRule="auto"/>
        <w:jc w:val="both"/>
        <w:rPr>
          <w:rFonts w:ascii="Arial" w:hAnsi="Arial" w:cs="Arial"/>
          <w:sz w:val="22"/>
          <w:szCs w:val="22"/>
        </w:rPr>
      </w:pPr>
    </w:p>
    <w:p w14:paraId="4A4E1F30" w14:textId="77777777" w:rsidR="006F62E3" w:rsidRPr="001C0975" w:rsidRDefault="006F62E3" w:rsidP="006F62E3">
      <w:pPr>
        <w:spacing w:line="276" w:lineRule="auto"/>
        <w:jc w:val="both"/>
        <w:rPr>
          <w:rFonts w:ascii="Arial" w:hAnsi="Arial" w:cs="Arial"/>
          <w:sz w:val="22"/>
          <w:szCs w:val="22"/>
        </w:rPr>
      </w:pPr>
    </w:p>
    <w:p w14:paraId="320F5971" w14:textId="77777777" w:rsidR="006F62E3" w:rsidRPr="001C0975" w:rsidRDefault="006F62E3" w:rsidP="006F62E3">
      <w:pPr>
        <w:spacing w:line="276" w:lineRule="auto"/>
        <w:jc w:val="both"/>
        <w:rPr>
          <w:rFonts w:ascii="Arial" w:hAnsi="Arial" w:cs="Arial"/>
          <w:sz w:val="22"/>
          <w:szCs w:val="22"/>
        </w:rPr>
      </w:pPr>
    </w:p>
    <w:p w14:paraId="11E71833" w14:textId="77777777" w:rsidR="006F62E3" w:rsidRPr="001C0975" w:rsidRDefault="006F62E3" w:rsidP="006F62E3">
      <w:pPr>
        <w:spacing w:line="276" w:lineRule="auto"/>
        <w:jc w:val="both"/>
        <w:rPr>
          <w:rFonts w:ascii="Arial" w:hAnsi="Arial" w:cs="Arial"/>
          <w:sz w:val="22"/>
          <w:szCs w:val="22"/>
        </w:rPr>
      </w:pPr>
    </w:p>
    <w:p w14:paraId="69980F54" w14:textId="77777777" w:rsidR="006F62E3" w:rsidRPr="001C0975" w:rsidRDefault="006F62E3" w:rsidP="006F62E3">
      <w:pPr>
        <w:spacing w:line="276" w:lineRule="auto"/>
        <w:jc w:val="both"/>
        <w:rPr>
          <w:rFonts w:ascii="Arial" w:hAnsi="Arial" w:cs="Arial"/>
          <w:sz w:val="22"/>
          <w:szCs w:val="22"/>
        </w:rPr>
      </w:pPr>
    </w:p>
    <w:p w14:paraId="0990E934" w14:textId="77777777" w:rsidR="006F62E3" w:rsidRPr="001C0975" w:rsidRDefault="006F62E3" w:rsidP="006F62E3">
      <w:pPr>
        <w:spacing w:line="276" w:lineRule="auto"/>
        <w:jc w:val="both"/>
        <w:rPr>
          <w:rFonts w:ascii="Arial" w:hAnsi="Arial" w:cs="Arial"/>
          <w:sz w:val="22"/>
          <w:szCs w:val="22"/>
        </w:rPr>
      </w:pPr>
    </w:p>
    <w:p w14:paraId="174F21A5" w14:textId="77777777" w:rsidR="006F62E3" w:rsidRPr="001C0975" w:rsidRDefault="006F62E3" w:rsidP="006F62E3">
      <w:pPr>
        <w:spacing w:line="276" w:lineRule="auto"/>
        <w:jc w:val="both"/>
        <w:rPr>
          <w:rFonts w:ascii="Arial" w:hAnsi="Arial" w:cs="Arial"/>
          <w:sz w:val="22"/>
          <w:szCs w:val="22"/>
        </w:rPr>
      </w:pPr>
    </w:p>
    <w:p w14:paraId="51CA81CB" w14:textId="77777777" w:rsidR="006F62E3" w:rsidRPr="001C0975" w:rsidRDefault="006F62E3" w:rsidP="006F62E3">
      <w:pPr>
        <w:spacing w:line="276" w:lineRule="auto"/>
        <w:jc w:val="both"/>
        <w:rPr>
          <w:rFonts w:ascii="Arial" w:hAnsi="Arial" w:cs="Arial"/>
          <w:sz w:val="22"/>
          <w:szCs w:val="22"/>
        </w:rPr>
      </w:pPr>
    </w:p>
    <w:p w14:paraId="60E23431" w14:textId="77777777" w:rsidR="006F62E3" w:rsidRPr="001C0975" w:rsidRDefault="006F62E3" w:rsidP="006F62E3">
      <w:pPr>
        <w:spacing w:line="276" w:lineRule="auto"/>
        <w:jc w:val="both"/>
        <w:rPr>
          <w:rFonts w:ascii="Arial" w:hAnsi="Arial" w:cs="Arial"/>
          <w:sz w:val="22"/>
          <w:szCs w:val="22"/>
        </w:rPr>
      </w:pPr>
    </w:p>
    <w:p w14:paraId="60F927C5" w14:textId="77777777" w:rsidR="006F62E3" w:rsidRPr="001C0975" w:rsidRDefault="006F62E3" w:rsidP="006F62E3">
      <w:pPr>
        <w:spacing w:line="276" w:lineRule="auto"/>
        <w:jc w:val="both"/>
        <w:rPr>
          <w:rFonts w:ascii="Arial" w:hAnsi="Arial" w:cs="Arial"/>
          <w:sz w:val="22"/>
          <w:szCs w:val="22"/>
        </w:rPr>
      </w:pPr>
    </w:p>
    <w:p w14:paraId="5177A6F4"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br w:type="page"/>
      </w:r>
    </w:p>
    <w:p w14:paraId="764CB82D" w14:textId="77777777" w:rsidR="006F62E3" w:rsidRPr="001C0975" w:rsidRDefault="006F62E3" w:rsidP="006F62E3">
      <w:pPr>
        <w:spacing w:line="276" w:lineRule="auto"/>
        <w:jc w:val="center"/>
        <w:rPr>
          <w:rFonts w:ascii="Arial" w:hAnsi="Arial" w:cs="Arial"/>
          <w:b/>
          <w:bCs/>
          <w:i/>
          <w:color w:val="FF0000"/>
          <w:sz w:val="22"/>
          <w:szCs w:val="22"/>
        </w:rPr>
      </w:pPr>
      <w:r w:rsidRPr="001C0975">
        <w:rPr>
          <w:rFonts w:ascii="Arial" w:hAnsi="Arial" w:cs="Arial"/>
          <w:b/>
          <w:bCs/>
          <w:i/>
          <w:color w:val="FF0000"/>
          <w:sz w:val="22"/>
          <w:szCs w:val="22"/>
        </w:rPr>
        <w:lastRenderedPageBreak/>
        <w:t>oświadczenie składane przez wszystkich wykonawców w terminie 3 dni od dnia zamieszczenia na stronie internetowej Zamawiającego informacji z otwarcia ofert</w:t>
      </w:r>
    </w:p>
    <w:p w14:paraId="784298DF" w14:textId="77777777" w:rsidR="006F62E3" w:rsidRPr="001C0975" w:rsidRDefault="006F62E3" w:rsidP="006F62E3">
      <w:pPr>
        <w:spacing w:line="276" w:lineRule="auto"/>
        <w:ind w:left="5664" w:firstLine="708"/>
        <w:jc w:val="both"/>
        <w:rPr>
          <w:rFonts w:ascii="Arial" w:hAnsi="Arial" w:cs="Arial"/>
          <w:w w:val="130"/>
          <w:sz w:val="22"/>
          <w:szCs w:val="22"/>
        </w:rPr>
      </w:pPr>
    </w:p>
    <w:p w14:paraId="2DEF8D09" w14:textId="77777777" w:rsidR="006F62E3" w:rsidRPr="008851AE" w:rsidRDefault="006F62E3" w:rsidP="006F62E3">
      <w:pPr>
        <w:spacing w:line="276" w:lineRule="auto"/>
        <w:ind w:left="5664" w:firstLine="708"/>
        <w:jc w:val="both"/>
        <w:rPr>
          <w:rFonts w:ascii="Arial" w:eastAsia="Calibri" w:hAnsi="Arial" w:cs="Arial"/>
          <w:i/>
          <w:sz w:val="22"/>
          <w:szCs w:val="22"/>
        </w:rPr>
      </w:pPr>
      <w:r w:rsidRPr="008851AE">
        <w:rPr>
          <w:rFonts w:ascii="Arial" w:hAnsi="Arial" w:cs="Arial"/>
          <w:sz w:val="22"/>
          <w:szCs w:val="22"/>
        </w:rPr>
        <w:t>Załącznik nr 5 do SIWZ</w:t>
      </w:r>
    </w:p>
    <w:p w14:paraId="5A026D02" w14:textId="77777777" w:rsidR="006F62E3" w:rsidRPr="001C0975" w:rsidRDefault="006F62E3" w:rsidP="006F62E3">
      <w:pPr>
        <w:spacing w:line="276" w:lineRule="auto"/>
        <w:rPr>
          <w:rFonts w:ascii="Arial" w:hAnsi="Arial" w:cs="Arial"/>
          <w:sz w:val="22"/>
          <w:szCs w:val="22"/>
          <w:highlight w:val="yellow"/>
        </w:rPr>
      </w:pPr>
    </w:p>
    <w:p w14:paraId="2A1CBE4B"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 xml:space="preserve">………………………………  </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 xml:space="preserve">…………………………        </w:t>
      </w:r>
    </w:p>
    <w:p w14:paraId="2BBD118C"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(nazwa i adres wykonawcy)</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(miejscowość, data)</w:t>
      </w:r>
    </w:p>
    <w:p w14:paraId="0F56FA95" w14:textId="77777777" w:rsidR="006F62E3" w:rsidRPr="001C0975" w:rsidRDefault="006F62E3" w:rsidP="006F62E3">
      <w:pPr>
        <w:tabs>
          <w:tab w:val="left" w:pos="2400"/>
        </w:tabs>
        <w:spacing w:line="276" w:lineRule="auto"/>
        <w:jc w:val="both"/>
        <w:rPr>
          <w:rFonts w:ascii="Arial" w:hAnsi="Arial" w:cs="Arial"/>
          <w:b/>
          <w:sz w:val="22"/>
          <w:szCs w:val="22"/>
        </w:rPr>
      </w:pPr>
    </w:p>
    <w:p w14:paraId="16D7EDFD" w14:textId="77777777" w:rsidR="006F62E3" w:rsidRPr="001C0975" w:rsidRDefault="006F62E3" w:rsidP="006F62E3">
      <w:pPr>
        <w:spacing w:line="276" w:lineRule="auto"/>
        <w:ind w:left="5954"/>
        <w:rPr>
          <w:rFonts w:ascii="Arial" w:hAnsi="Arial" w:cs="Arial"/>
          <w:b/>
          <w:sz w:val="22"/>
          <w:szCs w:val="22"/>
        </w:rPr>
      </w:pPr>
      <w:r w:rsidRPr="001C0975">
        <w:rPr>
          <w:rFonts w:ascii="Arial" w:hAnsi="Arial" w:cs="Arial"/>
          <w:b/>
          <w:sz w:val="22"/>
          <w:szCs w:val="22"/>
        </w:rPr>
        <w:t>Gmina Świeszyno</w:t>
      </w:r>
    </w:p>
    <w:p w14:paraId="74D1BDCD" w14:textId="77777777" w:rsidR="006F62E3" w:rsidRPr="001C0975" w:rsidRDefault="006F62E3" w:rsidP="006F62E3">
      <w:pPr>
        <w:spacing w:line="276" w:lineRule="auto"/>
        <w:ind w:left="5954"/>
        <w:rPr>
          <w:rFonts w:ascii="Arial" w:hAnsi="Arial" w:cs="Arial"/>
          <w:b/>
          <w:sz w:val="22"/>
          <w:szCs w:val="22"/>
        </w:rPr>
      </w:pPr>
      <w:r w:rsidRPr="001C0975">
        <w:rPr>
          <w:rFonts w:ascii="Arial" w:hAnsi="Arial" w:cs="Arial"/>
          <w:b/>
          <w:sz w:val="22"/>
          <w:szCs w:val="22"/>
        </w:rPr>
        <w:t>76-024 Świeszyno 71</w:t>
      </w:r>
    </w:p>
    <w:p w14:paraId="2D6B58D6" w14:textId="77777777" w:rsidR="006F62E3" w:rsidRPr="001C0975" w:rsidRDefault="006F62E3" w:rsidP="006F62E3">
      <w:pPr>
        <w:tabs>
          <w:tab w:val="left" w:pos="2400"/>
        </w:tabs>
        <w:spacing w:line="276" w:lineRule="auto"/>
        <w:jc w:val="both"/>
        <w:rPr>
          <w:rFonts w:ascii="Arial" w:hAnsi="Arial" w:cs="Arial"/>
          <w:b/>
          <w:sz w:val="22"/>
          <w:szCs w:val="22"/>
        </w:rPr>
      </w:pPr>
    </w:p>
    <w:p w14:paraId="0A3BCADC" w14:textId="77777777" w:rsidR="006F62E3" w:rsidRPr="001C0975" w:rsidRDefault="006F62E3" w:rsidP="006F62E3">
      <w:pPr>
        <w:tabs>
          <w:tab w:val="left" w:pos="2400"/>
        </w:tabs>
        <w:spacing w:line="276" w:lineRule="auto"/>
        <w:jc w:val="both"/>
        <w:rPr>
          <w:rFonts w:ascii="Arial" w:hAnsi="Arial" w:cs="Arial"/>
          <w:b/>
          <w:sz w:val="22"/>
          <w:szCs w:val="22"/>
        </w:rPr>
      </w:pPr>
    </w:p>
    <w:p w14:paraId="32E2077B" w14:textId="77777777" w:rsidR="006F62E3" w:rsidRPr="001C0975" w:rsidRDefault="006F62E3" w:rsidP="006F62E3">
      <w:pPr>
        <w:spacing w:after="100" w:line="276" w:lineRule="auto"/>
        <w:jc w:val="center"/>
        <w:rPr>
          <w:rFonts w:ascii="Arial" w:hAnsi="Arial" w:cs="Arial"/>
          <w:b/>
          <w:sz w:val="22"/>
          <w:szCs w:val="22"/>
          <w:u w:val="single"/>
        </w:rPr>
      </w:pPr>
      <w:r w:rsidRPr="001C0975">
        <w:rPr>
          <w:rFonts w:ascii="Arial" w:hAnsi="Arial" w:cs="Arial"/>
          <w:b/>
          <w:sz w:val="22"/>
          <w:szCs w:val="22"/>
          <w:u w:val="single"/>
        </w:rPr>
        <w:t>OŚWIADCZENIE WYKONAWCY</w:t>
      </w:r>
    </w:p>
    <w:p w14:paraId="2445BDF2" w14:textId="77777777" w:rsidR="006F62E3" w:rsidRPr="001C0975" w:rsidRDefault="006F62E3" w:rsidP="006F62E3">
      <w:pPr>
        <w:spacing w:after="100" w:line="276" w:lineRule="auto"/>
        <w:jc w:val="center"/>
        <w:rPr>
          <w:rFonts w:ascii="Arial" w:eastAsia="Helvetica" w:hAnsi="Arial" w:cs="Arial"/>
          <w:b/>
          <w:sz w:val="22"/>
          <w:szCs w:val="22"/>
          <w:u w:val="single"/>
        </w:rPr>
      </w:pPr>
      <w:r w:rsidRPr="001C0975">
        <w:rPr>
          <w:rFonts w:ascii="Arial" w:eastAsia="Helvetica" w:hAnsi="Arial" w:cs="Arial"/>
          <w:b/>
          <w:sz w:val="22"/>
          <w:szCs w:val="22"/>
          <w:u w:val="single"/>
        </w:rPr>
        <w:t xml:space="preserve">O PRZYNALEŻNOŚCI LUB BRAKU PRZYNALEŻNOŚCI </w:t>
      </w:r>
    </w:p>
    <w:p w14:paraId="2294B299" w14:textId="77777777" w:rsidR="006F62E3" w:rsidRPr="001C0975" w:rsidRDefault="006F62E3" w:rsidP="006F62E3">
      <w:pPr>
        <w:spacing w:after="100" w:line="276" w:lineRule="auto"/>
        <w:jc w:val="center"/>
        <w:rPr>
          <w:rFonts w:ascii="Arial" w:eastAsia="Helvetica" w:hAnsi="Arial" w:cs="Arial"/>
          <w:b/>
          <w:sz w:val="22"/>
          <w:szCs w:val="22"/>
          <w:u w:val="single"/>
        </w:rPr>
      </w:pPr>
      <w:r w:rsidRPr="001C0975">
        <w:rPr>
          <w:rFonts w:ascii="Arial" w:eastAsia="Helvetica" w:hAnsi="Arial" w:cs="Arial"/>
          <w:b/>
          <w:sz w:val="22"/>
          <w:szCs w:val="22"/>
          <w:u w:val="single"/>
        </w:rPr>
        <w:t>DO TEJ SAMEJ GRUPY KAPITAŁOWEJ</w:t>
      </w:r>
    </w:p>
    <w:p w14:paraId="3D946E93" w14:textId="77777777" w:rsidR="006F62E3" w:rsidRPr="001C0975" w:rsidRDefault="006F62E3" w:rsidP="006F62E3">
      <w:pPr>
        <w:spacing w:line="276" w:lineRule="auto"/>
        <w:jc w:val="center"/>
        <w:rPr>
          <w:rFonts w:ascii="Arial" w:hAnsi="Arial" w:cs="Arial"/>
          <w:sz w:val="22"/>
          <w:szCs w:val="22"/>
        </w:rPr>
      </w:pPr>
    </w:p>
    <w:p w14:paraId="0262D2D3" w14:textId="77777777" w:rsidR="006F62E3" w:rsidRPr="001C0975" w:rsidRDefault="006F62E3" w:rsidP="006F62E3">
      <w:pPr>
        <w:spacing w:after="100" w:line="276" w:lineRule="auto"/>
        <w:rPr>
          <w:rFonts w:ascii="Arial" w:eastAsia="Helvetica" w:hAnsi="Arial" w:cs="Arial"/>
          <w:sz w:val="22"/>
          <w:szCs w:val="22"/>
        </w:rPr>
      </w:pPr>
    </w:p>
    <w:p w14:paraId="243E9ED4" w14:textId="03FBA323" w:rsidR="00A423D3" w:rsidRPr="001C0975" w:rsidRDefault="006F62E3" w:rsidP="00A423D3">
      <w:pPr>
        <w:autoSpaceDE w:val="0"/>
        <w:autoSpaceDN w:val="0"/>
        <w:adjustRightInd w:val="0"/>
        <w:spacing w:line="276" w:lineRule="auto"/>
        <w:jc w:val="center"/>
        <w:rPr>
          <w:rFonts w:ascii="Arial" w:hAnsi="Arial" w:cs="Arial"/>
          <w:b/>
          <w:bCs/>
          <w:color w:val="000000"/>
          <w:sz w:val="22"/>
          <w:szCs w:val="22"/>
        </w:rPr>
      </w:pPr>
      <w:r w:rsidRPr="001C0975">
        <w:rPr>
          <w:rFonts w:ascii="Arial" w:eastAsia="Helvetica" w:hAnsi="Arial" w:cs="Arial"/>
          <w:sz w:val="22"/>
          <w:szCs w:val="22"/>
        </w:rPr>
        <w:t xml:space="preserve">W związku ze złożeniem oferty w przetargu nieograniczonym na: </w:t>
      </w:r>
      <w:r w:rsidR="00A423D3" w:rsidRPr="001C0975">
        <w:rPr>
          <w:rFonts w:ascii="Arial" w:hAnsi="Arial" w:cs="Arial"/>
          <w:b/>
          <w:sz w:val="22"/>
          <w:szCs w:val="22"/>
        </w:rPr>
        <w:t>„</w:t>
      </w:r>
      <w:r w:rsidR="00821DAA" w:rsidRPr="001C0975">
        <w:rPr>
          <w:rFonts w:ascii="Arial" w:hAnsi="Arial" w:cs="Arial"/>
          <w:b/>
          <w:bCs/>
          <w:color w:val="000000"/>
          <w:sz w:val="22"/>
          <w:szCs w:val="22"/>
        </w:rPr>
        <w:t>Naprawa dróg gminnych asfaltowych</w:t>
      </w:r>
      <w:r w:rsidR="00A423D3" w:rsidRPr="001C0975">
        <w:rPr>
          <w:rFonts w:ascii="Arial" w:hAnsi="Arial" w:cs="Arial"/>
          <w:b/>
          <w:sz w:val="22"/>
          <w:szCs w:val="22"/>
        </w:rPr>
        <w:t>”</w:t>
      </w:r>
    </w:p>
    <w:p w14:paraId="115FEB03" w14:textId="77777777" w:rsidR="006F62E3" w:rsidRPr="001C0975" w:rsidRDefault="006F62E3" w:rsidP="00A423D3">
      <w:pPr>
        <w:autoSpaceDE w:val="0"/>
        <w:autoSpaceDN w:val="0"/>
        <w:adjustRightInd w:val="0"/>
        <w:spacing w:line="276" w:lineRule="auto"/>
        <w:jc w:val="center"/>
        <w:rPr>
          <w:rFonts w:ascii="Arial" w:hAnsi="Arial" w:cs="Arial"/>
          <w:b/>
          <w:sz w:val="22"/>
          <w:szCs w:val="22"/>
        </w:rPr>
      </w:pPr>
    </w:p>
    <w:p w14:paraId="27C77ADA" w14:textId="77777777" w:rsidR="006F62E3" w:rsidRPr="001C0975" w:rsidRDefault="006F62E3" w:rsidP="006F62E3">
      <w:pPr>
        <w:spacing w:after="100" w:line="276" w:lineRule="auto"/>
        <w:rPr>
          <w:rFonts w:ascii="Arial" w:eastAsia="Helvetica" w:hAnsi="Arial" w:cs="Arial"/>
          <w:sz w:val="22"/>
          <w:szCs w:val="22"/>
        </w:rPr>
      </w:pPr>
      <w:r w:rsidRPr="001C0975">
        <w:rPr>
          <w:rFonts w:ascii="Arial" w:eastAsia="Helvetica" w:hAnsi="Arial" w:cs="Arial"/>
          <w:sz w:val="22"/>
          <w:szCs w:val="22"/>
        </w:rPr>
        <w:t>w nawiązaniu do art. 24 ust. 11 ustawy Prawo zamówień publicznych</w:t>
      </w:r>
    </w:p>
    <w:p w14:paraId="2AC0CFD8" w14:textId="77777777" w:rsidR="006F62E3" w:rsidRPr="001C0975" w:rsidRDefault="006F62E3" w:rsidP="006F62E3">
      <w:pPr>
        <w:spacing w:after="100" w:line="276" w:lineRule="auto"/>
        <w:rPr>
          <w:rFonts w:ascii="Arial" w:eastAsia="Helvetica" w:hAnsi="Arial" w:cs="Arial"/>
          <w:sz w:val="22"/>
          <w:szCs w:val="22"/>
        </w:rPr>
      </w:pPr>
      <w:r w:rsidRPr="001C0975">
        <w:rPr>
          <w:rFonts w:ascii="Arial" w:eastAsia="Helvetica" w:hAnsi="Arial" w:cs="Arial"/>
          <w:sz w:val="22"/>
          <w:szCs w:val="22"/>
        </w:rPr>
        <w:t>Ja/my niżej podpisany/i ……………………………………………………………………………...</w:t>
      </w:r>
    </w:p>
    <w:p w14:paraId="41F2525B" w14:textId="77777777" w:rsidR="006F62E3" w:rsidRPr="001C0975" w:rsidRDefault="006F62E3" w:rsidP="006F62E3">
      <w:pPr>
        <w:spacing w:after="100" w:line="276" w:lineRule="auto"/>
        <w:rPr>
          <w:rFonts w:ascii="Arial" w:eastAsia="Helvetica" w:hAnsi="Arial" w:cs="Arial"/>
          <w:sz w:val="22"/>
          <w:szCs w:val="22"/>
        </w:rPr>
      </w:pPr>
      <w:r w:rsidRPr="001C0975">
        <w:rPr>
          <w:rFonts w:ascii="Arial" w:eastAsia="Helvetica" w:hAnsi="Arial" w:cs="Arial"/>
          <w:sz w:val="22"/>
          <w:szCs w:val="22"/>
        </w:rPr>
        <w:t>działając w imieniu ……………………….…………………………………………………………..</w:t>
      </w:r>
    </w:p>
    <w:p w14:paraId="084E5271" w14:textId="77777777" w:rsidR="006F62E3" w:rsidRPr="001C0975" w:rsidRDefault="006F62E3" w:rsidP="006F62E3">
      <w:pPr>
        <w:spacing w:line="276" w:lineRule="auto"/>
        <w:rPr>
          <w:rFonts w:ascii="Arial" w:eastAsia="Helvetica" w:hAnsi="Arial" w:cs="Arial"/>
          <w:sz w:val="22"/>
          <w:szCs w:val="22"/>
        </w:rPr>
      </w:pPr>
      <w:r w:rsidRPr="001C0975">
        <w:rPr>
          <w:rFonts w:ascii="Arial" w:eastAsia="Helvetica" w:hAnsi="Arial" w:cs="Arial"/>
          <w:sz w:val="22"/>
          <w:szCs w:val="22"/>
        </w:rPr>
        <w:t>…………………………………………………………………………………………………………..</w:t>
      </w:r>
    </w:p>
    <w:p w14:paraId="3FBD6350" w14:textId="77777777" w:rsidR="006F62E3" w:rsidRPr="001C0975" w:rsidRDefault="006F62E3" w:rsidP="006F62E3">
      <w:pPr>
        <w:spacing w:line="276" w:lineRule="auto"/>
        <w:rPr>
          <w:rFonts w:ascii="Arial" w:eastAsia="Helvetica" w:hAnsi="Arial" w:cs="Arial"/>
          <w:i/>
          <w:sz w:val="22"/>
          <w:szCs w:val="22"/>
        </w:rPr>
      </w:pPr>
      <w:r w:rsidRPr="001C0975">
        <w:rPr>
          <w:rFonts w:ascii="Arial" w:eastAsia="Helvetica" w:hAnsi="Arial" w:cs="Arial"/>
          <w:i/>
          <w:sz w:val="22"/>
          <w:szCs w:val="22"/>
        </w:rPr>
        <w:t>(nazwa, adres Wykonawcy/Wykonawców – w przypadku składania oferty przez podmioty występujące wspólnie podać nazwy i adresy wszystkich wspólników lub członków konsorcjum)</w:t>
      </w:r>
    </w:p>
    <w:p w14:paraId="5F97B89F" w14:textId="77777777" w:rsidR="006F62E3" w:rsidRPr="001C0975" w:rsidRDefault="006F62E3" w:rsidP="006F62E3">
      <w:pPr>
        <w:spacing w:line="276" w:lineRule="auto"/>
        <w:rPr>
          <w:rFonts w:ascii="Arial" w:eastAsia="Helvetica" w:hAnsi="Arial" w:cs="Arial"/>
          <w:sz w:val="22"/>
          <w:szCs w:val="22"/>
        </w:rPr>
      </w:pPr>
      <w:r w:rsidRPr="001C0975">
        <w:rPr>
          <w:rFonts w:ascii="Arial" w:eastAsia="Helvetica" w:hAnsi="Arial" w:cs="Arial"/>
          <w:sz w:val="22"/>
          <w:szCs w:val="22"/>
        </w:rPr>
        <w:t>oświadczam/oświadczamy, że Wykonawca, którego reprezentuję/reprezentujemy</w:t>
      </w:r>
    </w:p>
    <w:p w14:paraId="5A928D51" w14:textId="20383591" w:rsidR="006F62E3" w:rsidRPr="001C0975" w:rsidRDefault="006F62E3" w:rsidP="00055487">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1C0975">
        <w:rPr>
          <w:rFonts w:ascii="Arial" w:eastAsia="Helvetica" w:hAnsi="Arial" w:cs="Arial"/>
          <w:sz w:val="22"/>
          <w:szCs w:val="22"/>
        </w:rPr>
        <w:t>nie przynależy do grupy kapitałowej w rozumieniu ustawy  z dnia 16 lutego 2007r o ochronie konkurencji i konsumentów (Dz. U. z 20</w:t>
      </w:r>
      <w:r w:rsidR="00745763">
        <w:rPr>
          <w:rFonts w:ascii="Arial" w:eastAsia="Helvetica" w:hAnsi="Arial" w:cs="Arial"/>
          <w:sz w:val="22"/>
          <w:szCs w:val="22"/>
        </w:rPr>
        <w:t>20</w:t>
      </w:r>
      <w:r w:rsidRPr="001C0975">
        <w:rPr>
          <w:rFonts w:ascii="Arial" w:eastAsia="Helvetica" w:hAnsi="Arial" w:cs="Arial"/>
          <w:sz w:val="22"/>
          <w:szCs w:val="22"/>
        </w:rPr>
        <w:t xml:space="preserve"> r., poz. </w:t>
      </w:r>
      <w:r w:rsidR="00745763">
        <w:rPr>
          <w:rFonts w:ascii="Arial" w:eastAsia="Helvetica" w:hAnsi="Arial" w:cs="Arial"/>
          <w:sz w:val="22"/>
          <w:szCs w:val="22"/>
        </w:rPr>
        <w:t>1076</w:t>
      </w:r>
      <w:r w:rsidRPr="001C0975">
        <w:rPr>
          <w:rFonts w:ascii="Arial" w:eastAsia="Helvetica" w:hAnsi="Arial" w:cs="Arial"/>
          <w:sz w:val="22"/>
          <w:szCs w:val="22"/>
        </w:rPr>
        <w:t>) z innym wykonawcą, który złożył ofertę w przedmiotowym postępowaniu*</w:t>
      </w:r>
    </w:p>
    <w:p w14:paraId="4344494C" w14:textId="77777777" w:rsidR="006F62E3" w:rsidRPr="001C0975" w:rsidRDefault="006F62E3" w:rsidP="00055487">
      <w:pPr>
        <w:pStyle w:val="Akapitzlist"/>
        <w:numPr>
          <w:ilvl w:val="0"/>
          <w:numId w:val="50"/>
        </w:numPr>
        <w:spacing w:after="100" w:line="276" w:lineRule="auto"/>
        <w:ind w:left="426" w:hanging="426"/>
        <w:contextualSpacing/>
        <w:jc w:val="both"/>
        <w:rPr>
          <w:rFonts w:ascii="Arial" w:eastAsia="Helvetica" w:hAnsi="Arial" w:cs="Arial"/>
          <w:sz w:val="22"/>
          <w:szCs w:val="22"/>
        </w:rPr>
      </w:pPr>
      <w:r w:rsidRPr="001C0975">
        <w:rPr>
          <w:rFonts w:ascii="Arial" w:eastAsia="Helvetica" w:hAnsi="Arial" w:cs="Arial"/>
          <w:sz w:val="22"/>
          <w:szCs w:val="22"/>
        </w:rPr>
        <w:t xml:space="preserve">przynależy do grupy kapitałowej* w rozumieniu ustawy z dnia 16 lutego 2007r o ochronie konkurencji i konsumentów wraz z wykonawcą który złożył ofertę w przedmiotowym postępowaniu tj. </w:t>
      </w:r>
      <w:r w:rsidRPr="001C0975">
        <w:rPr>
          <w:rFonts w:ascii="Arial" w:eastAsia="Helvetica" w:hAnsi="Arial" w:cs="Arial"/>
          <w:i/>
          <w:sz w:val="22"/>
          <w:szCs w:val="22"/>
        </w:rPr>
        <w:t>(podać nazwę i adres):</w:t>
      </w:r>
    </w:p>
    <w:p w14:paraId="2DBCBF87" w14:textId="77777777" w:rsidR="006F62E3" w:rsidRPr="001C0975" w:rsidRDefault="006F62E3" w:rsidP="00055487">
      <w:pPr>
        <w:pStyle w:val="Akapitzlist"/>
        <w:numPr>
          <w:ilvl w:val="0"/>
          <w:numId w:val="51"/>
        </w:numPr>
        <w:spacing w:after="100" w:line="276" w:lineRule="auto"/>
        <w:contextualSpacing/>
        <w:rPr>
          <w:rFonts w:ascii="Arial" w:eastAsia="Helvetica" w:hAnsi="Arial" w:cs="Arial"/>
          <w:sz w:val="22"/>
          <w:szCs w:val="22"/>
        </w:rPr>
      </w:pPr>
      <w:r w:rsidRPr="001C0975">
        <w:rPr>
          <w:rFonts w:ascii="Arial" w:eastAsia="Helvetica" w:hAnsi="Arial" w:cs="Arial"/>
          <w:sz w:val="22"/>
          <w:szCs w:val="22"/>
        </w:rPr>
        <w:t>…………………………………………………………………………………………</w:t>
      </w:r>
    </w:p>
    <w:p w14:paraId="3D0C6C7E" w14:textId="77777777" w:rsidR="006F62E3" w:rsidRPr="001C0975" w:rsidRDefault="006F62E3" w:rsidP="00055487">
      <w:pPr>
        <w:pStyle w:val="Akapitzlist"/>
        <w:numPr>
          <w:ilvl w:val="0"/>
          <w:numId w:val="51"/>
        </w:numPr>
        <w:spacing w:after="100" w:line="276" w:lineRule="auto"/>
        <w:contextualSpacing/>
        <w:rPr>
          <w:rFonts w:ascii="Arial" w:eastAsia="Helvetica" w:hAnsi="Arial" w:cs="Arial"/>
          <w:sz w:val="22"/>
          <w:szCs w:val="22"/>
        </w:rPr>
      </w:pPr>
      <w:r w:rsidRPr="001C0975">
        <w:rPr>
          <w:rFonts w:ascii="Arial" w:eastAsia="Helvetica" w:hAnsi="Arial" w:cs="Arial"/>
          <w:sz w:val="22"/>
          <w:szCs w:val="22"/>
        </w:rPr>
        <w:t>…………………………………………………………………………………………</w:t>
      </w:r>
    </w:p>
    <w:p w14:paraId="20AAFE6F" w14:textId="77777777" w:rsidR="006F62E3" w:rsidRPr="001C0975" w:rsidRDefault="006F62E3" w:rsidP="006F62E3">
      <w:pPr>
        <w:spacing w:after="100" w:line="276" w:lineRule="auto"/>
        <w:rPr>
          <w:rFonts w:ascii="Arial" w:eastAsia="Helvetica" w:hAnsi="Arial" w:cs="Arial"/>
          <w:sz w:val="22"/>
          <w:szCs w:val="22"/>
        </w:rPr>
      </w:pPr>
      <w:r w:rsidRPr="001C0975">
        <w:rPr>
          <w:rFonts w:ascii="Arial" w:eastAsia="Helvetica" w:hAnsi="Arial" w:cs="Arial"/>
          <w:sz w:val="22"/>
          <w:szCs w:val="22"/>
        </w:rPr>
        <w:t>Jednocześnie wskazuję, że ………………..**</w:t>
      </w:r>
    </w:p>
    <w:p w14:paraId="5AEFA7F0" w14:textId="77777777" w:rsidR="006F62E3" w:rsidRPr="001C0975" w:rsidRDefault="006F62E3" w:rsidP="006F62E3">
      <w:pPr>
        <w:spacing w:after="100" w:line="276" w:lineRule="auto"/>
        <w:rPr>
          <w:rFonts w:ascii="Arial" w:eastAsia="Helvetica" w:hAnsi="Arial" w:cs="Arial"/>
          <w:sz w:val="22"/>
          <w:szCs w:val="22"/>
        </w:rPr>
      </w:pPr>
    </w:p>
    <w:p w14:paraId="370A8432" w14:textId="77777777" w:rsidR="006F62E3" w:rsidRPr="001C0975" w:rsidRDefault="006F62E3" w:rsidP="006F62E3">
      <w:pPr>
        <w:spacing w:after="100" w:line="276" w:lineRule="auto"/>
        <w:rPr>
          <w:rFonts w:ascii="Arial" w:eastAsia="Helvetica" w:hAnsi="Arial" w:cs="Arial"/>
          <w:sz w:val="22"/>
          <w:szCs w:val="22"/>
        </w:rPr>
      </w:pP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t>………………………………</w:t>
      </w:r>
    </w:p>
    <w:p w14:paraId="297E3C1F" w14:textId="77777777" w:rsidR="006F62E3" w:rsidRPr="001C0975" w:rsidRDefault="006F62E3" w:rsidP="006F62E3">
      <w:pPr>
        <w:spacing w:after="100" w:line="276" w:lineRule="auto"/>
        <w:rPr>
          <w:rFonts w:ascii="Arial" w:eastAsia="Helvetica" w:hAnsi="Arial" w:cs="Arial"/>
          <w:i/>
          <w:sz w:val="22"/>
          <w:szCs w:val="22"/>
        </w:rPr>
      </w:pP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sz w:val="22"/>
          <w:szCs w:val="22"/>
        </w:rPr>
        <w:tab/>
      </w:r>
      <w:r w:rsidRPr="001C0975">
        <w:rPr>
          <w:rFonts w:ascii="Arial" w:eastAsia="Helvetica" w:hAnsi="Arial" w:cs="Arial"/>
          <w:i/>
          <w:sz w:val="22"/>
          <w:szCs w:val="22"/>
        </w:rPr>
        <w:t>podpis Wykonawcy</w:t>
      </w:r>
    </w:p>
    <w:p w14:paraId="6AD52F73" w14:textId="77777777" w:rsidR="006F62E3" w:rsidRPr="001C0975" w:rsidRDefault="006F62E3" w:rsidP="006F62E3">
      <w:pPr>
        <w:spacing w:after="100" w:line="276" w:lineRule="auto"/>
        <w:rPr>
          <w:rFonts w:ascii="Arial" w:eastAsia="Helvetica" w:hAnsi="Arial" w:cs="Arial"/>
          <w:i/>
          <w:sz w:val="22"/>
          <w:szCs w:val="22"/>
        </w:rPr>
      </w:pPr>
    </w:p>
    <w:p w14:paraId="0F8A45D7" w14:textId="77777777" w:rsidR="006F62E3" w:rsidRPr="001C0975" w:rsidRDefault="006F62E3" w:rsidP="006F62E3">
      <w:pPr>
        <w:tabs>
          <w:tab w:val="left" w:pos="2400"/>
        </w:tabs>
        <w:spacing w:line="276" w:lineRule="auto"/>
        <w:jc w:val="both"/>
        <w:rPr>
          <w:rFonts w:ascii="Arial" w:hAnsi="Arial" w:cs="Arial"/>
          <w:i/>
          <w:sz w:val="22"/>
          <w:szCs w:val="22"/>
        </w:rPr>
      </w:pPr>
      <w:r w:rsidRPr="001C0975">
        <w:rPr>
          <w:rFonts w:ascii="Arial" w:hAnsi="Arial" w:cs="Arial"/>
          <w:i/>
          <w:sz w:val="22"/>
          <w:szCs w:val="22"/>
        </w:rPr>
        <w:t>*Właściwe podkreślić</w:t>
      </w:r>
    </w:p>
    <w:p w14:paraId="46A614B5" w14:textId="77777777" w:rsidR="006F62E3" w:rsidRPr="001C0975" w:rsidRDefault="006F62E3" w:rsidP="006F62E3">
      <w:pPr>
        <w:tabs>
          <w:tab w:val="left" w:pos="2400"/>
        </w:tabs>
        <w:spacing w:line="276" w:lineRule="auto"/>
        <w:jc w:val="both"/>
        <w:rPr>
          <w:rFonts w:ascii="Arial" w:hAnsi="Arial" w:cs="Arial"/>
          <w:i/>
          <w:sz w:val="22"/>
          <w:szCs w:val="22"/>
        </w:rPr>
      </w:pPr>
      <w:r w:rsidRPr="001C0975">
        <w:rPr>
          <w:rFonts w:ascii="Arial" w:hAnsi="Arial" w:cs="Arial"/>
          <w:i/>
          <w:sz w:val="22"/>
          <w:szCs w:val="22"/>
        </w:rPr>
        <w:t>**wraz ze złożeniem oświadczenia o przynależności do tej samej grupy kapitałowej Wykonawca może przedstawić wyjaśnienia i dowody, że powiązania z innym Wykonawcą nie prowadzą do zakłócenia konkurencji w postępowaniu o udzielenie zamówienia.</w:t>
      </w:r>
    </w:p>
    <w:p w14:paraId="6C754828" w14:textId="77777777" w:rsidR="006F62E3" w:rsidRPr="001C0975" w:rsidRDefault="006F62E3" w:rsidP="006F62E3">
      <w:pPr>
        <w:tabs>
          <w:tab w:val="left" w:pos="2400"/>
        </w:tabs>
        <w:spacing w:line="276" w:lineRule="auto"/>
        <w:jc w:val="both"/>
        <w:rPr>
          <w:rFonts w:ascii="Arial" w:hAnsi="Arial" w:cs="Arial"/>
          <w:i/>
          <w:sz w:val="22"/>
          <w:szCs w:val="22"/>
        </w:rPr>
      </w:pPr>
    </w:p>
    <w:p w14:paraId="6A5E0FA7" w14:textId="77777777" w:rsidR="006F62E3" w:rsidRPr="001C0975" w:rsidRDefault="006F62E3" w:rsidP="006F62E3">
      <w:pPr>
        <w:tabs>
          <w:tab w:val="left" w:pos="2400"/>
        </w:tabs>
        <w:spacing w:line="276" w:lineRule="auto"/>
        <w:jc w:val="both"/>
        <w:rPr>
          <w:rFonts w:ascii="Arial" w:hAnsi="Arial" w:cs="Arial"/>
          <w:i/>
          <w:sz w:val="22"/>
          <w:szCs w:val="22"/>
        </w:rPr>
      </w:pPr>
    </w:p>
    <w:p w14:paraId="358B73E1" w14:textId="77777777" w:rsidR="006F62E3" w:rsidRPr="001C0975" w:rsidRDefault="006F62E3" w:rsidP="006F62E3">
      <w:pPr>
        <w:tabs>
          <w:tab w:val="left" w:pos="2400"/>
        </w:tabs>
        <w:spacing w:line="276" w:lineRule="auto"/>
        <w:jc w:val="both"/>
        <w:rPr>
          <w:rFonts w:ascii="Arial" w:hAnsi="Arial" w:cs="Arial"/>
          <w:i/>
          <w:sz w:val="22"/>
          <w:szCs w:val="22"/>
        </w:rPr>
      </w:pPr>
    </w:p>
    <w:p w14:paraId="41E93C08" w14:textId="77777777" w:rsidR="006F62E3" w:rsidRPr="001C0975" w:rsidRDefault="006F62E3" w:rsidP="006F62E3">
      <w:pPr>
        <w:tabs>
          <w:tab w:val="left" w:pos="2400"/>
        </w:tabs>
        <w:spacing w:line="276" w:lineRule="auto"/>
        <w:jc w:val="both"/>
        <w:rPr>
          <w:rFonts w:ascii="Arial" w:hAnsi="Arial" w:cs="Arial"/>
          <w:i/>
          <w:sz w:val="22"/>
          <w:szCs w:val="22"/>
        </w:rPr>
      </w:pPr>
    </w:p>
    <w:p w14:paraId="2BB0C8B6" w14:textId="77777777" w:rsidR="006F62E3" w:rsidRPr="001C0975" w:rsidRDefault="006F62E3" w:rsidP="006F62E3">
      <w:pPr>
        <w:tabs>
          <w:tab w:val="left" w:pos="2400"/>
        </w:tabs>
        <w:spacing w:line="276" w:lineRule="auto"/>
        <w:jc w:val="both"/>
        <w:rPr>
          <w:rFonts w:ascii="Arial" w:hAnsi="Arial" w:cs="Arial"/>
          <w:i/>
          <w:sz w:val="22"/>
          <w:szCs w:val="22"/>
        </w:rPr>
      </w:pPr>
    </w:p>
    <w:p w14:paraId="3810C4BC" w14:textId="77777777" w:rsidR="006F62E3" w:rsidRPr="001C0975" w:rsidRDefault="006F62E3" w:rsidP="006F62E3">
      <w:pPr>
        <w:tabs>
          <w:tab w:val="left" w:pos="2400"/>
        </w:tabs>
        <w:spacing w:line="276" w:lineRule="auto"/>
        <w:jc w:val="both"/>
        <w:rPr>
          <w:rFonts w:ascii="Arial" w:hAnsi="Arial" w:cs="Arial"/>
          <w:i/>
          <w:sz w:val="22"/>
          <w:szCs w:val="22"/>
        </w:rPr>
      </w:pPr>
    </w:p>
    <w:p w14:paraId="7658393C" w14:textId="77777777" w:rsidR="006F62E3" w:rsidRPr="001C0975" w:rsidRDefault="006F62E3" w:rsidP="006F62E3">
      <w:pPr>
        <w:tabs>
          <w:tab w:val="left" w:pos="2400"/>
        </w:tabs>
        <w:spacing w:line="276" w:lineRule="auto"/>
        <w:jc w:val="both"/>
        <w:rPr>
          <w:rFonts w:ascii="Arial" w:hAnsi="Arial" w:cs="Arial"/>
          <w:i/>
          <w:sz w:val="22"/>
          <w:szCs w:val="22"/>
        </w:rPr>
      </w:pPr>
    </w:p>
    <w:p w14:paraId="3198A3F1" w14:textId="77777777" w:rsidR="006F62E3" w:rsidRPr="001C0975" w:rsidRDefault="006F62E3" w:rsidP="006F62E3">
      <w:pPr>
        <w:tabs>
          <w:tab w:val="left" w:pos="2400"/>
        </w:tabs>
        <w:spacing w:line="276" w:lineRule="auto"/>
        <w:jc w:val="both"/>
        <w:rPr>
          <w:rFonts w:ascii="Arial" w:hAnsi="Arial" w:cs="Arial"/>
          <w:i/>
          <w:sz w:val="22"/>
          <w:szCs w:val="22"/>
        </w:rPr>
      </w:pPr>
    </w:p>
    <w:p w14:paraId="47D612D1" w14:textId="77777777" w:rsidR="006F62E3" w:rsidRPr="001C0975" w:rsidRDefault="006F62E3" w:rsidP="006F62E3">
      <w:pPr>
        <w:tabs>
          <w:tab w:val="left" w:pos="2400"/>
        </w:tabs>
        <w:spacing w:line="276" w:lineRule="auto"/>
        <w:jc w:val="both"/>
        <w:rPr>
          <w:rFonts w:ascii="Arial" w:hAnsi="Arial" w:cs="Arial"/>
          <w:i/>
          <w:sz w:val="22"/>
          <w:szCs w:val="22"/>
        </w:rPr>
      </w:pPr>
    </w:p>
    <w:p w14:paraId="7A9CB397" w14:textId="77777777" w:rsidR="006F62E3" w:rsidRPr="001C0975" w:rsidRDefault="006F62E3" w:rsidP="006F62E3">
      <w:pPr>
        <w:tabs>
          <w:tab w:val="left" w:pos="2400"/>
        </w:tabs>
        <w:spacing w:line="276" w:lineRule="auto"/>
        <w:jc w:val="both"/>
        <w:rPr>
          <w:rFonts w:ascii="Arial" w:hAnsi="Arial" w:cs="Arial"/>
          <w:i/>
          <w:sz w:val="22"/>
          <w:szCs w:val="22"/>
        </w:rPr>
      </w:pPr>
    </w:p>
    <w:p w14:paraId="68A295A0" w14:textId="77777777" w:rsidR="006F62E3" w:rsidRPr="001C0975" w:rsidRDefault="006F62E3" w:rsidP="006F62E3">
      <w:pPr>
        <w:tabs>
          <w:tab w:val="left" w:pos="2400"/>
        </w:tabs>
        <w:spacing w:line="276" w:lineRule="auto"/>
        <w:jc w:val="both"/>
        <w:rPr>
          <w:rFonts w:ascii="Arial" w:hAnsi="Arial" w:cs="Arial"/>
          <w:i/>
          <w:sz w:val="22"/>
          <w:szCs w:val="22"/>
        </w:rPr>
      </w:pPr>
    </w:p>
    <w:p w14:paraId="4052F903" w14:textId="77777777" w:rsidR="006F62E3" w:rsidRPr="001C0975" w:rsidRDefault="006F62E3" w:rsidP="006F62E3">
      <w:pPr>
        <w:spacing w:line="276" w:lineRule="auto"/>
        <w:rPr>
          <w:rFonts w:ascii="Arial" w:hAnsi="Arial" w:cs="Arial"/>
          <w:i/>
          <w:sz w:val="22"/>
          <w:szCs w:val="22"/>
        </w:rPr>
      </w:pPr>
      <w:r w:rsidRPr="001C0975">
        <w:rPr>
          <w:rFonts w:ascii="Arial" w:hAnsi="Arial" w:cs="Arial"/>
          <w:i/>
          <w:sz w:val="22"/>
          <w:szCs w:val="22"/>
        </w:rPr>
        <w:br w:type="page"/>
      </w:r>
    </w:p>
    <w:p w14:paraId="4A27B26B" w14:textId="77777777" w:rsidR="006F62E3" w:rsidRPr="001C0975" w:rsidRDefault="006F62E3" w:rsidP="006F62E3">
      <w:pPr>
        <w:spacing w:line="276" w:lineRule="auto"/>
        <w:jc w:val="center"/>
        <w:rPr>
          <w:rFonts w:ascii="Arial" w:hAnsi="Arial" w:cs="Arial"/>
          <w:b/>
          <w:i/>
          <w:color w:val="FF0000"/>
          <w:sz w:val="22"/>
          <w:szCs w:val="22"/>
        </w:rPr>
      </w:pPr>
      <w:r w:rsidRPr="001C0975">
        <w:rPr>
          <w:rFonts w:ascii="Arial" w:hAnsi="Arial" w:cs="Arial"/>
          <w:b/>
          <w:i/>
          <w:color w:val="FF0000"/>
          <w:sz w:val="22"/>
          <w:szCs w:val="22"/>
        </w:rPr>
        <w:lastRenderedPageBreak/>
        <w:t>oświadczenie składane wraz z ofertą – jeżeli występuje</w:t>
      </w:r>
    </w:p>
    <w:p w14:paraId="6FF493E7" w14:textId="0C1FC7A4" w:rsidR="006F62E3" w:rsidRPr="008851AE" w:rsidRDefault="006F62E3" w:rsidP="006F62E3">
      <w:pPr>
        <w:spacing w:line="276" w:lineRule="auto"/>
        <w:ind w:left="5664" w:firstLine="708"/>
        <w:jc w:val="both"/>
        <w:rPr>
          <w:rFonts w:ascii="Arial" w:eastAsia="Calibri" w:hAnsi="Arial" w:cs="Arial"/>
          <w:i/>
          <w:sz w:val="22"/>
          <w:szCs w:val="22"/>
        </w:rPr>
      </w:pPr>
      <w:r w:rsidRPr="008851AE">
        <w:rPr>
          <w:rFonts w:ascii="Arial" w:hAnsi="Arial" w:cs="Arial"/>
          <w:sz w:val="22"/>
          <w:szCs w:val="22"/>
        </w:rPr>
        <w:t>Załącznik nr 6</w:t>
      </w:r>
      <w:r w:rsidR="0076250F">
        <w:rPr>
          <w:rFonts w:ascii="Arial" w:hAnsi="Arial" w:cs="Arial"/>
          <w:sz w:val="22"/>
          <w:szCs w:val="22"/>
        </w:rPr>
        <w:t xml:space="preserve"> </w:t>
      </w:r>
      <w:r w:rsidRPr="008851AE">
        <w:rPr>
          <w:rFonts w:ascii="Arial" w:hAnsi="Arial" w:cs="Arial"/>
          <w:sz w:val="22"/>
          <w:szCs w:val="22"/>
        </w:rPr>
        <w:t>do SIWZ</w:t>
      </w:r>
    </w:p>
    <w:p w14:paraId="14DAE760" w14:textId="77777777" w:rsidR="006F62E3" w:rsidRPr="001C0975" w:rsidRDefault="006F62E3" w:rsidP="006F62E3">
      <w:pPr>
        <w:spacing w:line="276" w:lineRule="auto"/>
        <w:rPr>
          <w:rFonts w:ascii="Arial" w:hAnsi="Arial" w:cs="Arial"/>
          <w:sz w:val="22"/>
          <w:szCs w:val="22"/>
        </w:rPr>
      </w:pPr>
    </w:p>
    <w:p w14:paraId="2CEB1B6D"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 xml:space="preserve">………………………………  </w:t>
      </w:r>
    </w:p>
    <w:p w14:paraId="5287FE5C"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(nazwa i adres podmiotu</w:t>
      </w:r>
      <w:r w:rsidRPr="001C0975">
        <w:rPr>
          <w:rFonts w:ascii="Arial" w:hAnsi="Arial" w:cs="Arial"/>
          <w:sz w:val="22"/>
          <w:szCs w:val="22"/>
        </w:rPr>
        <w:br/>
        <w:t>udostępniającego zasoby)</w:t>
      </w:r>
    </w:p>
    <w:p w14:paraId="4636007D" w14:textId="77777777" w:rsidR="006F62E3" w:rsidRPr="001C0975" w:rsidRDefault="006F62E3" w:rsidP="006F62E3">
      <w:pPr>
        <w:pStyle w:val="Zwykytekst"/>
        <w:spacing w:before="120" w:line="276" w:lineRule="auto"/>
        <w:ind w:left="1800" w:right="-142" w:hanging="1440"/>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 xml:space="preserve">……………………………                </w:t>
      </w:r>
    </w:p>
    <w:p w14:paraId="20BD98EC" w14:textId="77777777" w:rsidR="006F62E3" w:rsidRPr="001C0975" w:rsidRDefault="006F62E3" w:rsidP="006F62E3">
      <w:pPr>
        <w:pStyle w:val="Zwykytekst"/>
        <w:spacing w:before="120" w:line="276" w:lineRule="auto"/>
        <w:ind w:left="1800" w:right="-142" w:hanging="1440"/>
        <w:rPr>
          <w:rFonts w:ascii="Arial" w:hAnsi="Arial" w:cs="Arial"/>
          <w:sz w:val="22"/>
          <w:szCs w:val="22"/>
        </w:rPr>
      </w:pP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(miejscowość, data)</w:t>
      </w:r>
    </w:p>
    <w:p w14:paraId="24A06396" w14:textId="77777777" w:rsidR="006F62E3" w:rsidRPr="001C0975" w:rsidRDefault="006F62E3" w:rsidP="006F62E3">
      <w:pPr>
        <w:pStyle w:val="Zwykytekst"/>
        <w:spacing w:before="120" w:line="276" w:lineRule="auto"/>
        <w:ind w:left="1800" w:right="-142" w:hanging="1440"/>
        <w:rPr>
          <w:rFonts w:ascii="Arial" w:hAnsi="Arial" w:cs="Arial"/>
          <w:sz w:val="22"/>
          <w:szCs w:val="22"/>
        </w:rPr>
      </w:pPr>
    </w:p>
    <w:p w14:paraId="381940C4" w14:textId="77777777" w:rsidR="006F62E3" w:rsidRPr="001C0975" w:rsidRDefault="006F62E3" w:rsidP="006F62E3">
      <w:pPr>
        <w:autoSpaceDE w:val="0"/>
        <w:autoSpaceDN w:val="0"/>
        <w:adjustRightInd w:val="0"/>
        <w:spacing w:line="276" w:lineRule="auto"/>
        <w:jc w:val="center"/>
        <w:rPr>
          <w:rFonts w:ascii="Arial" w:hAnsi="Arial" w:cs="Arial"/>
          <w:b/>
          <w:bCs/>
          <w:sz w:val="22"/>
          <w:szCs w:val="22"/>
        </w:rPr>
      </w:pPr>
      <w:r w:rsidRPr="001C0975">
        <w:rPr>
          <w:rFonts w:ascii="Arial" w:hAnsi="Arial" w:cs="Arial"/>
          <w:b/>
          <w:bCs/>
          <w:sz w:val="22"/>
          <w:szCs w:val="22"/>
        </w:rPr>
        <w:t>ZOBOWIĄZANIE</w:t>
      </w:r>
    </w:p>
    <w:p w14:paraId="3BD67FC9" w14:textId="77777777" w:rsidR="006F62E3" w:rsidRPr="001C0975" w:rsidRDefault="006F62E3" w:rsidP="006F62E3">
      <w:pPr>
        <w:autoSpaceDE w:val="0"/>
        <w:autoSpaceDN w:val="0"/>
        <w:adjustRightInd w:val="0"/>
        <w:spacing w:line="276" w:lineRule="auto"/>
        <w:jc w:val="center"/>
        <w:rPr>
          <w:rFonts w:ascii="Arial" w:hAnsi="Arial" w:cs="Arial"/>
          <w:b/>
          <w:bCs/>
          <w:sz w:val="22"/>
          <w:szCs w:val="22"/>
        </w:rPr>
      </w:pPr>
      <w:r w:rsidRPr="001C0975">
        <w:rPr>
          <w:rFonts w:ascii="Arial" w:hAnsi="Arial" w:cs="Arial"/>
          <w:b/>
          <w:bCs/>
          <w:sz w:val="22"/>
          <w:szCs w:val="22"/>
        </w:rPr>
        <w:t xml:space="preserve">do oddania Wykonawcy do dyspozycji </w:t>
      </w:r>
    </w:p>
    <w:p w14:paraId="2EF12108" w14:textId="77777777" w:rsidR="006F62E3" w:rsidRPr="001C0975" w:rsidRDefault="006F62E3" w:rsidP="006F62E3">
      <w:pPr>
        <w:autoSpaceDE w:val="0"/>
        <w:autoSpaceDN w:val="0"/>
        <w:adjustRightInd w:val="0"/>
        <w:spacing w:line="276" w:lineRule="auto"/>
        <w:jc w:val="center"/>
        <w:rPr>
          <w:rFonts w:ascii="Arial" w:hAnsi="Arial" w:cs="Arial"/>
          <w:sz w:val="22"/>
          <w:szCs w:val="22"/>
        </w:rPr>
      </w:pPr>
      <w:r w:rsidRPr="001C0975">
        <w:rPr>
          <w:rFonts w:ascii="Arial" w:hAnsi="Arial" w:cs="Arial"/>
          <w:b/>
          <w:bCs/>
          <w:sz w:val="22"/>
          <w:szCs w:val="22"/>
        </w:rPr>
        <w:t>niezbędnych zasobów na potrzeby realizacji zamówienia</w:t>
      </w:r>
      <w:r w:rsidRPr="001C0975">
        <w:rPr>
          <w:rFonts w:ascii="Arial" w:hAnsi="Arial" w:cs="Arial"/>
          <w:b/>
          <w:bCs/>
          <w:i/>
          <w:sz w:val="22"/>
          <w:szCs w:val="22"/>
        </w:rPr>
        <w:br/>
      </w:r>
    </w:p>
    <w:p w14:paraId="738CEFAB" w14:textId="77777777" w:rsidR="006F62E3" w:rsidRPr="001C0975" w:rsidRDefault="006F62E3" w:rsidP="006F62E3">
      <w:pPr>
        <w:autoSpaceDE w:val="0"/>
        <w:autoSpaceDN w:val="0"/>
        <w:adjustRightInd w:val="0"/>
        <w:spacing w:line="276" w:lineRule="auto"/>
        <w:jc w:val="center"/>
        <w:rPr>
          <w:rFonts w:ascii="Arial" w:hAnsi="Arial" w:cs="Arial"/>
          <w:sz w:val="22"/>
          <w:szCs w:val="22"/>
        </w:rPr>
      </w:pPr>
    </w:p>
    <w:p w14:paraId="00D36311" w14:textId="77777777" w:rsidR="006F62E3" w:rsidRPr="001C0975" w:rsidRDefault="006F62E3" w:rsidP="006F62E3">
      <w:pPr>
        <w:autoSpaceDE w:val="0"/>
        <w:autoSpaceDN w:val="0"/>
        <w:adjustRightInd w:val="0"/>
        <w:spacing w:line="276" w:lineRule="auto"/>
        <w:jc w:val="center"/>
        <w:rPr>
          <w:rFonts w:ascii="Arial" w:hAnsi="Arial" w:cs="Arial"/>
          <w:sz w:val="22"/>
          <w:szCs w:val="22"/>
        </w:rPr>
      </w:pPr>
      <w:r w:rsidRPr="001C0975">
        <w:rPr>
          <w:rFonts w:ascii="Arial" w:hAnsi="Arial" w:cs="Arial"/>
          <w:sz w:val="22"/>
          <w:szCs w:val="22"/>
        </w:rPr>
        <w:t>Ja/my niżej podpisani ………………………………………………………………………</w:t>
      </w:r>
    </w:p>
    <w:p w14:paraId="488C450A" w14:textId="77777777" w:rsidR="006F62E3" w:rsidRPr="001C0975" w:rsidRDefault="006F62E3" w:rsidP="006F62E3">
      <w:pPr>
        <w:autoSpaceDE w:val="0"/>
        <w:autoSpaceDN w:val="0"/>
        <w:adjustRightInd w:val="0"/>
        <w:spacing w:line="276" w:lineRule="auto"/>
        <w:jc w:val="center"/>
        <w:rPr>
          <w:rFonts w:ascii="Arial" w:hAnsi="Arial" w:cs="Arial"/>
          <w:sz w:val="22"/>
          <w:szCs w:val="22"/>
        </w:rPr>
      </w:pPr>
      <w:r w:rsidRPr="001C0975">
        <w:rPr>
          <w:rFonts w:ascii="Arial" w:hAnsi="Arial" w:cs="Arial"/>
          <w:sz w:val="22"/>
          <w:szCs w:val="22"/>
        </w:rPr>
        <w:t>działając w imieniu…………………………………............................................................</w:t>
      </w:r>
    </w:p>
    <w:p w14:paraId="48415D83" w14:textId="77777777" w:rsidR="006F62E3" w:rsidRPr="001C0975" w:rsidRDefault="006F62E3" w:rsidP="006F62E3">
      <w:pPr>
        <w:autoSpaceDE w:val="0"/>
        <w:autoSpaceDN w:val="0"/>
        <w:adjustRightInd w:val="0"/>
        <w:spacing w:line="276" w:lineRule="auto"/>
        <w:jc w:val="center"/>
        <w:rPr>
          <w:rFonts w:ascii="Arial" w:hAnsi="Arial" w:cs="Arial"/>
          <w:sz w:val="22"/>
          <w:szCs w:val="22"/>
        </w:rPr>
      </w:pPr>
      <w:r w:rsidRPr="001C0975">
        <w:rPr>
          <w:rFonts w:ascii="Arial" w:hAnsi="Arial" w:cs="Arial"/>
          <w:sz w:val="22"/>
          <w:szCs w:val="22"/>
        </w:rPr>
        <w:t>(nazwa i adres podmiotu oddającego do dyspozycji zasoby)</w:t>
      </w:r>
    </w:p>
    <w:p w14:paraId="0EAD3778" w14:textId="7008909C" w:rsidR="006F62E3" w:rsidRPr="001C0975" w:rsidRDefault="006F62E3" w:rsidP="006F62E3">
      <w:pPr>
        <w:spacing w:before="240" w:after="240" w:line="276" w:lineRule="auto"/>
        <w:jc w:val="both"/>
        <w:rPr>
          <w:rFonts w:ascii="Arial" w:hAnsi="Arial" w:cs="Arial"/>
          <w:sz w:val="22"/>
          <w:szCs w:val="22"/>
        </w:rPr>
      </w:pPr>
      <w:r w:rsidRPr="001C0975">
        <w:rPr>
          <w:rFonts w:ascii="Arial" w:hAnsi="Arial" w:cs="Arial"/>
          <w:bCs/>
          <w:sz w:val="22"/>
          <w:szCs w:val="22"/>
        </w:rPr>
        <w:t>Oświadczam, że zobowiązuję się, na zasadach określonych w art. 22a ustawy z dnia 29 stycznia 2004r. Prawo zamówień publicznych</w:t>
      </w:r>
      <w:r w:rsidR="00152244">
        <w:rPr>
          <w:rFonts w:ascii="Arial" w:hAnsi="Arial" w:cs="Arial"/>
          <w:bCs/>
          <w:sz w:val="22"/>
          <w:szCs w:val="22"/>
        </w:rPr>
        <w:t xml:space="preserve"> </w:t>
      </w:r>
      <w:r w:rsidRPr="001C0975">
        <w:rPr>
          <w:rFonts w:ascii="Arial" w:hAnsi="Arial" w:cs="Arial"/>
          <w:bCs/>
          <w:sz w:val="22"/>
          <w:szCs w:val="22"/>
        </w:rPr>
        <w:t>(Dz. U. z 201</w:t>
      </w:r>
      <w:r w:rsidR="00152244">
        <w:rPr>
          <w:rFonts w:ascii="Arial" w:hAnsi="Arial" w:cs="Arial"/>
          <w:bCs/>
          <w:sz w:val="22"/>
          <w:szCs w:val="22"/>
        </w:rPr>
        <w:t>9</w:t>
      </w:r>
      <w:r w:rsidRPr="001C0975">
        <w:rPr>
          <w:rFonts w:ascii="Arial" w:hAnsi="Arial" w:cs="Arial"/>
          <w:bCs/>
          <w:sz w:val="22"/>
          <w:szCs w:val="22"/>
        </w:rPr>
        <w:t xml:space="preserve"> r. poz. 1</w:t>
      </w:r>
      <w:r w:rsidR="00152244">
        <w:rPr>
          <w:rFonts w:ascii="Arial" w:hAnsi="Arial" w:cs="Arial"/>
          <w:bCs/>
          <w:sz w:val="22"/>
          <w:szCs w:val="22"/>
        </w:rPr>
        <w:t>843</w:t>
      </w:r>
      <w:r w:rsidRPr="001C0975">
        <w:rPr>
          <w:rFonts w:ascii="Arial" w:hAnsi="Arial" w:cs="Arial"/>
          <w:bCs/>
          <w:sz w:val="22"/>
          <w:szCs w:val="22"/>
        </w:rPr>
        <w:t xml:space="preserve"> z </w:t>
      </w:r>
      <w:proofErr w:type="spellStart"/>
      <w:r w:rsidRPr="001C0975">
        <w:rPr>
          <w:rFonts w:ascii="Arial" w:hAnsi="Arial" w:cs="Arial"/>
          <w:bCs/>
          <w:sz w:val="22"/>
          <w:szCs w:val="22"/>
        </w:rPr>
        <w:t>późn</w:t>
      </w:r>
      <w:proofErr w:type="spellEnd"/>
      <w:r w:rsidRPr="001C0975">
        <w:rPr>
          <w:rFonts w:ascii="Arial" w:hAnsi="Arial" w:cs="Arial"/>
          <w:bCs/>
          <w:sz w:val="22"/>
          <w:szCs w:val="22"/>
        </w:rPr>
        <w:t>. zm.), udostępnić nw. Wykonawcy</w:t>
      </w:r>
      <w:r w:rsidRPr="001C0975">
        <w:rPr>
          <w:rFonts w:ascii="Arial" w:hAnsi="Arial" w:cs="Arial"/>
          <w:sz w:val="22"/>
          <w:szCs w:val="22"/>
        </w:rPr>
        <w:t>:</w:t>
      </w:r>
    </w:p>
    <w:p w14:paraId="2635B802" w14:textId="77777777" w:rsidR="006F62E3" w:rsidRPr="001C0975" w:rsidRDefault="006F62E3" w:rsidP="006F62E3">
      <w:pPr>
        <w:autoSpaceDE w:val="0"/>
        <w:autoSpaceDN w:val="0"/>
        <w:adjustRightInd w:val="0"/>
        <w:spacing w:line="276" w:lineRule="auto"/>
        <w:jc w:val="center"/>
        <w:rPr>
          <w:rFonts w:ascii="Arial" w:hAnsi="Arial" w:cs="Arial"/>
          <w:sz w:val="22"/>
          <w:szCs w:val="22"/>
        </w:rPr>
      </w:pPr>
      <w:r w:rsidRPr="001C0975">
        <w:rPr>
          <w:rFonts w:ascii="Arial" w:hAnsi="Arial" w:cs="Arial"/>
          <w:sz w:val="22"/>
          <w:szCs w:val="22"/>
        </w:rPr>
        <w:t>………………………………………………………............................................................</w:t>
      </w:r>
    </w:p>
    <w:p w14:paraId="75E0EE27" w14:textId="77777777" w:rsidR="006F62E3" w:rsidRPr="001C0975" w:rsidRDefault="006F62E3" w:rsidP="006F62E3">
      <w:pPr>
        <w:autoSpaceDE w:val="0"/>
        <w:autoSpaceDN w:val="0"/>
        <w:adjustRightInd w:val="0"/>
        <w:spacing w:line="276" w:lineRule="auto"/>
        <w:jc w:val="center"/>
        <w:rPr>
          <w:rFonts w:ascii="Arial" w:hAnsi="Arial" w:cs="Arial"/>
          <w:sz w:val="22"/>
          <w:szCs w:val="22"/>
        </w:rPr>
      </w:pPr>
      <w:r w:rsidRPr="001C0975">
        <w:rPr>
          <w:rFonts w:ascii="Arial" w:hAnsi="Arial" w:cs="Arial"/>
          <w:sz w:val="22"/>
          <w:szCs w:val="22"/>
        </w:rPr>
        <w:t xml:space="preserve"> (nazwa i adres Wykonawcy, któremu inny podmiot oddaje do dyspozycji zasoby)</w:t>
      </w:r>
    </w:p>
    <w:p w14:paraId="511D4EAB" w14:textId="77777777" w:rsidR="006F62E3" w:rsidRPr="001C0975" w:rsidRDefault="006F62E3" w:rsidP="006F62E3">
      <w:pPr>
        <w:spacing w:before="120" w:after="120" w:line="276" w:lineRule="auto"/>
        <w:jc w:val="both"/>
        <w:rPr>
          <w:rFonts w:ascii="Arial" w:hAnsi="Arial" w:cs="Arial"/>
          <w:sz w:val="22"/>
          <w:szCs w:val="22"/>
        </w:rPr>
      </w:pPr>
      <w:r w:rsidRPr="001C0975">
        <w:rPr>
          <w:rFonts w:ascii="Arial" w:hAnsi="Arial" w:cs="Arial"/>
          <w:sz w:val="22"/>
          <w:szCs w:val="22"/>
        </w:rPr>
        <w:t xml:space="preserve">Przystępującemu do postępowania w sprawie zamówienia publicznego prowadzonego w trybie przetargu nieograniczonego pn.: </w:t>
      </w:r>
    </w:p>
    <w:p w14:paraId="35B0BFE6" w14:textId="203285AE" w:rsidR="00A423D3" w:rsidRPr="009F784C" w:rsidRDefault="00A423D3" w:rsidP="009F784C">
      <w:pPr>
        <w:autoSpaceDE w:val="0"/>
        <w:autoSpaceDN w:val="0"/>
        <w:adjustRightInd w:val="0"/>
        <w:spacing w:line="276" w:lineRule="auto"/>
        <w:jc w:val="center"/>
        <w:rPr>
          <w:rFonts w:ascii="Arial" w:hAnsi="Arial" w:cs="Arial"/>
          <w:b/>
          <w:bCs/>
          <w:color w:val="000000"/>
          <w:sz w:val="22"/>
          <w:szCs w:val="22"/>
        </w:rPr>
      </w:pPr>
      <w:r w:rsidRPr="001C0975">
        <w:rPr>
          <w:rFonts w:ascii="Arial" w:hAnsi="Arial" w:cs="Arial"/>
          <w:b/>
          <w:sz w:val="22"/>
          <w:szCs w:val="22"/>
        </w:rPr>
        <w:t>„</w:t>
      </w:r>
      <w:r w:rsidR="00821DAA" w:rsidRPr="001C0975">
        <w:rPr>
          <w:rFonts w:ascii="Arial" w:hAnsi="Arial" w:cs="Arial"/>
          <w:b/>
          <w:bCs/>
          <w:color w:val="000000"/>
          <w:sz w:val="22"/>
          <w:szCs w:val="22"/>
        </w:rPr>
        <w:t>Naprawa dróg gminnych asfaltowych</w:t>
      </w:r>
      <w:r w:rsidRPr="001C0975">
        <w:rPr>
          <w:rFonts w:ascii="Arial" w:hAnsi="Arial" w:cs="Arial"/>
          <w:b/>
          <w:sz w:val="22"/>
          <w:szCs w:val="22"/>
        </w:rPr>
        <w:t>”</w:t>
      </w:r>
    </w:p>
    <w:p w14:paraId="58BEA64E" w14:textId="77777777" w:rsidR="006F62E3" w:rsidRPr="001C0975" w:rsidRDefault="006F62E3" w:rsidP="006F62E3">
      <w:pPr>
        <w:tabs>
          <w:tab w:val="left" w:pos="8310"/>
        </w:tabs>
        <w:autoSpaceDE w:val="0"/>
        <w:autoSpaceDN w:val="0"/>
        <w:adjustRightInd w:val="0"/>
        <w:spacing w:line="276" w:lineRule="auto"/>
        <w:rPr>
          <w:rFonts w:ascii="Arial" w:hAnsi="Arial" w:cs="Arial"/>
          <w:i/>
          <w:sz w:val="22"/>
          <w:szCs w:val="22"/>
        </w:rPr>
      </w:pPr>
      <w:r w:rsidRPr="001C0975">
        <w:rPr>
          <w:rFonts w:ascii="Arial" w:hAnsi="Arial" w:cs="Arial"/>
          <w:sz w:val="22"/>
          <w:szCs w:val="22"/>
        </w:rPr>
        <w:t xml:space="preserve">Następujące zasoby: </w:t>
      </w:r>
      <w:r w:rsidRPr="001C0975">
        <w:rPr>
          <w:rFonts w:ascii="Arial" w:hAnsi="Arial" w:cs="Arial"/>
          <w:i/>
          <w:sz w:val="22"/>
          <w:szCs w:val="22"/>
        </w:rPr>
        <w:t>(zakres dostępnych Wykonawcy zasobów innego podmiotu)</w:t>
      </w:r>
    </w:p>
    <w:p w14:paraId="24FEF0AE" w14:textId="77777777" w:rsidR="006F62E3" w:rsidRPr="001C0975" w:rsidRDefault="006F62E3" w:rsidP="006F62E3">
      <w:pPr>
        <w:tabs>
          <w:tab w:val="left" w:pos="8310"/>
        </w:tabs>
        <w:autoSpaceDE w:val="0"/>
        <w:autoSpaceDN w:val="0"/>
        <w:adjustRightInd w:val="0"/>
        <w:spacing w:line="276" w:lineRule="auto"/>
        <w:rPr>
          <w:rFonts w:ascii="Arial" w:hAnsi="Arial" w:cs="Arial"/>
          <w:i/>
          <w:sz w:val="22"/>
          <w:szCs w:val="22"/>
        </w:rPr>
      </w:pPr>
      <w:r w:rsidRPr="001C0975">
        <w:rPr>
          <w:rFonts w:ascii="Arial" w:hAnsi="Arial" w:cs="Arial"/>
          <w:i/>
          <w:sz w:val="22"/>
          <w:szCs w:val="22"/>
        </w:rPr>
        <w:t>……………………………………………………………………….…………………………………</w:t>
      </w:r>
    </w:p>
    <w:p w14:paraId="6363FDBA" w14:textId="77777777" w:rsidR="006F62E3" w:rsidRPr="001C0975" w:rsidRDefault="006F62E3" w:rsidP="006F62E3">
      <w:pPr>
        <w:tabs>
          <w:tab w:val="left" w:pos="8310"/>
        </w:tabs>
        <w:autoSpaceDE w:val="0"/>
        <w:autoSpaceDN w:val="0"/>
        <w:adjustRightInd w:val="0"/>
        <w:spacing w:line="276" w:lineRule="auto"/>
        <w:rPr>
          <w:rFonts w:ascii="Arial" w:hAnsi="Arial" w:cs="Arial"/>
          <w:i/>
          <w:sz w:val="22"/>
          <w:szCs w:val="22"/>
        </w:rPr>
      </w:pPr>
      <w:r w:rsidRPr="001C0975">
        <w:rPr>
          <w:rFonts w:ascii="Arial" w:hAnsi="Arial" w:cs="Arial"/>
          <w:i/>
          <w:sz w:val="22"/>
          <w:szCs w:val="22"/>
        </w:rPr>
        <w:t>…………………………………………………………………………………………………………..</w:t>
      </w:r>
    </w:p>
    <w:p w14:paraId="0E09C375" w14:textId="77777777" w:rsidR="006F62E3" w:rsidRPr="001C0975" w:rsidRDefault="006F62E3" w:rsidP="006F62E3">
      <w:pPr>
        <w:tabs>
          <w:tab w:val="left" w:pos="8310"/>
        </w:tabs>
        <w:autoSpaceDE w:val="0"/>
        <w:autoSpaceDN w:val="0"/>
        <w:adjustRightInd w:val="0"/>
        <w:spacing w:line="276" w:lineRule="auto"/>
        <w:rPr>
          <w:rFonts w:ascii="Arial" w:hAnsi="Arial" w:cs="Arial"/>
          <w:sz w:val="22"/>
          <w:szCs w:val="22"/>
        </w:rPr>
      </w:pPr>
      <w:r w:rsidRPr="001C0975">
        <w:rPr>
          <w:rFonts w:ascii="Arial" w:hAnsi="Arial" w:cs="Arial"/>
          <w:i/>
          <w:sz w:val="22"/>
          <w:szCs w:val="22"/>
        </w:rPr>
        <w:t>…………………………………………………………………………………………………………..</w:t>
      </w:r>
    </w:p>
    <w:p w14:paraId="279C0EC9" w14:textId="77777777" w:rsidR="006F62E3" w:rsidRPr="001C0975" w:rsidRDefault="006F62E3" w:rsidP="006F62E3">
      <w:pPr>
        <w:autoSpaceDE w:val="0"/>
        <w:autoSpaceDN w:val="0"/>
        <w:adjustRightInd w:val="0"/>
        <w:spacing w:line="276" w:lineRule="auto"/>
        <w:jc w:val="both"/>
        <w:rPr>
          <w:rFonts w:ascii="Arial" w:hAnsi="Arial" w:cs="Arial"/>
          <w:sz w:val="22"/>
          <w:szCs w:val="22"/>
        </w:rPr>
      </w:pPr>
      <w:r w:rsidRPr="001C0975">
        <w:rPr>
          <w:rFonts w:ascii="Arial" w:hAnsi="Arial" w:cs="Arial"/>
          <w:sz w:val="22"/>
          <w:szCs w:val="22"/>
        </w:rPr>
        <w:t xml:space="preserve">W celu spełnienia przez Wykonawcę warunków udziału w postępowaniu określonych </w:t>
      </w:r>
      <w:r w:rsidRPr="001C0975">
        <w:rPr>
          <w:rFonts w:ascii="Arial" w:hAnsi="Arial" w:cs="Arial"/>
          <w:sz w:val="22"/>
          <w:szCs w:val="22"/>
        </w:rPr>
        <w:br/>
        <w:t>w specyfikacji istotnych warunków zamówienia</w:t>
      </w:r>
    </w:p>
    <w:p w14:paraId="28F00019" w14:textId="77777777" w:rsidR="006F62E3" w:rsidRPr="001C0975" w:rsidRDefault="006F62E3" w:rsidP="006F62E3">
      <w:pPr>
        <w:autoSpaceDE w:val="0"/>
        <w:autoSpaceDN w:val="0"/>
        <w:adjustRightInd w:val="0"/>
        <w:spacing w:before="120" w:line="276" w:lineRule="auto"/>
        <w:ind w:left="6158" w:hanging="6158"/>
        <w:jc w:val="both"/>
        <w:rPr>
          <w:rFonts w:ascii="Arial" w:hAnsi="Arial" w:cs="Arial"/>
          <w:sz w:val="22"/>
          <w:szCs w:val="22"/>
        </w:rPr>
      </w:pPr>
    </w:p>
    <w:p w14:paraId="1A409913" w14:textId="77777777" w:rsidR="006F62E3" w:rsidRPr="001C0975" w:rsidRDefault="006F62E3" w:rsidP="006F62E3">
      <w:pPr>
        <w:autoSpaceDE w:val="0"/>
        <w:autoSpaceDN w:val="0"/>
        <w:adjustRightInd w:val="0"/>
        <w:spacing w:before="120" w:line="276" w:lineRule="auto"/>
        <w:jc w:val="both"/>
        <w:rPr>
          <w:rFonts w:ascii="Arial" w:hAnsi="Arial" w:cs="Arial"/>
          <w:sz w:val="22"/>
          <w:szCs w:val="22"/>
        </w:rPr>
      </w:pPr>
      <w:r w:rsidRPr="001C0975">
        <w:rPr>
          <w:rFonts w:ascii="Arial" w:hAnsi="Arial" w:cs="Arial"/>
          <w:sz w:val="22"/>
          <w:szCs w:val="22"/>
        </w:rPr>
        <w:t>Wykonawca będzie mógł wykorzystywać ww. zasoby przy wykonywaniu zamówienia publicznego w następujący sposób:</w:t>
      </w:r>
    </w:p>
    <w:p w14:paraId="3B3D2726" w14:textId="77777777" w:rsidR="006F62E3" w:rsidRPr="001C0975" w:rsidRDefault="006F62E3" w:rsidP="006F62E3">
      <w:pPr>
        <w:autoSpaceDE w:val="0"/>
        <w:autoSpaceDN w:val="0"/>
        <w:adjustRightInd w:val="0"/>
        <w:spacing w:before="120" w:line="276" w:lineRule="auto"/>
        <w:jc w:val="both"/>
        <w:rPr>
          <w:rFonts w:ascii="Arial" w:hAnsi="Arial" w:cs="Arial"/>
          <w:sz w:val="22"/>
          <w:szCs w:val="22"/>
        </w:rPr>
      </w:pPr>
      <w:r w:rsidRPr="001C0975">
        <w:rPr>
          <w:rFonts w:ascii="Arial" w:hAnsi="Arial" w:cs="Arial"/>
          <w:sz w:val="22"/>
          <w:szCs w:val="22"/>
        </w:rPr>
        <w:t>…………………………………………………………………………………………………………</w:t>
      </w:r>
    </w:p>
    <w:p w14:paraId="3413ADF4" w14:textId="77777777" w:rsidR="006F62E3" w:rsidRPr="001C0975" w:rsidRDefault="006F62E3" w:rsidP="006F62E3">
      <w:pPr>
        <w:autoSpaceDE w:val="0"/>
        <w:autoSpaceDN w:val="0"/>
        <w:adjustRightInd w:val="0"/>
        <w:spacing w:before="120" w:line="276" w:lineRule="auto"/>
        <w:jc w:val="both"/>
        <w:rPr>
          <w:rFonts w:ascii="Arial" w:hAnsi="Arial" w:cs="Arial"/>
          <w:sz w:val="22"/>
          <w:szCs w:val="22"/>
        </w:rPr>
      </w:pPr>
      <w:r w:rsidRPr="001C0975">
        <w:rPr>
          <w:rFonts w:ascii="Arial" w:hAnsi="Arial" w:cs="Arial"/>
          <w:sz w:val="22"/>
          <w:szCs w:val="22"/>
        </w:rPr>
        <w:t>…………………………………………………………………………………………………………</w:t>
      </w:r>
    </w:p>
    <w:p w14:paraId="7205389D" w14:textId="77777777" w:rsidR="006F62E3" w:rsidRPr="001C0975" w:rsidRDefault="006F62E3" w:rsidP="006F62E3">
      <w:pPr>
        <w:autoSpaceDE w:val="0"/>
        <w:autoSpaceDN w:val="0"/>
        <w:adjustRightInd w:val="0"/>
        <w:spacing w:before="120" w:line="276" w:lineRule="auto"/>
        <w:jc w:val="both"/>
        <w:rPr>
          <w:rFonts w:ascii="Arial" w:hAnsi="Arial" w:cs="Arial"/>
          <w:sz w:val="22"/>
          <w:szCs w:val="22"/>
        </w:rPr>
      </w:pPr>
      <w:r w:rsidRPr="001C0975">
        <w:rPr>
          <w:rFonts w:ascii="Arial" w:hAnsi="Arial" w:cs="Arial"/>
          <w:sz w:val="22"/>
          <w:szCs w:val="22"/>
        </w:rPr>
        <w:t>………………………………………………………………………………………………………….</w:t>
      </w:r>
    </w:p>
    <w:p w14:paraId="4D59CA1B" w14:textId="77777777" w:rsidR="006F62E3" w:rsidRPr="001C0975" w:rsidRDefault="006F62E3" w:rsidP="006F62E3">
      <w:pPr>
        <w:autoSpaceDE w:val="0"/>
        <w:autoSpaceDN w:val="0"/>
        <w:adjustRightInd w:val="0"/>
        <w:spacing w:before="120" w:line="276" w:lineRule="auto"/>
        <w:jc w:val="both"/>
        <w:rPr>
          <w:rFonts w:ascii="Arial" w:hAnsi="Arial" w:cs="Arial"/>
          <w:sz w:val="22"/>
          <w:szCs w:val="22"/>
        </w:rPr>
      </w:pPr>
      <w:r w:rsidRPr="001C0975">
        <w:rPr>
          <w:rFonts w:ascii="Arial" w:hAnsi="Arial" w:cs="Arial"/>
          <w:sz w:val="22"/>
          <w:szCs w:val="22"/>
        </w:rPr>
        <w:lastRenderedPageBreak/>
        <w:t>W wykonywaniu zamówienia publicznego będziemy uczestniczyć w następującym zakresie i okresie udziału:</w:t>
      </w:r>
    </w:p>
    <w:p w14:paraId="08AB5D61" w14:textId="77777777" w:rsidR="006F62E3" w:rsidRPr="001C0975" w:rsidRDefault="006F62E3" w:rsidP="006F62E3">
      <w:pPr>
        <w:autoSpaceDE w:val="0"/>
        <w:autoSpaceDN w:val="0"/>
        <w:adjustRightInd w:val="0"/>
        <w:spacing w:before="120" w:line="276" w:lineRule="auto"/>
        <w:jc w:val="both"/>
        <w:rPr>
          <w:rFonts w:ascii="Arial" w:hAnsi="Arial" w:cs="Arial"/>
          <w:sz w:val="22"/>
          <w:szCs w:val="22"/>
        </w:rPr>
      </w:pPr>
      <w:r w:rsidRPr="001C0975">
        <w:rPr>
          <w:rFonts w:ascii="Arial" w:hAnsi="Arial" w:cs="Arial"/>
          <w:sz w:val="22"/>
          <w:szCs w:val="22"/>
        </w:rPr>
        <w:t>…………………………………………………………………………………………………………</w:t>
      </w:r>
    </w:p>
    <w:p w14:paraId="312A1779" w14:textId="77777777" w:rsidR="006F62E3" w:rsidRPr="001C0975" w:rsidRDefault="006F62E3" w:rsidP="006F62E3">
      <w:pPr>
        <w:autoSpaceDE w:val="0"/>
        <w:autoSpaceDN w:val="0"/>
        <w:adjustRightInd w:val="0"/>
        <w:spacing w:before="120" w:line="276" w:lineRule="auto"/>
        <w:jc w:val="both"/>
        <w:rPr>
          <w:rFonts w:ascii="Arial" w:hAnsi="Arial" w:cs="Arial"/>
          <w:sz w:val="22"/>
          <w:szCs w:val="22"/>
        </w:rPr>
      </w:pPr>
      <w:r w:rsidRPr="001C0975">
        <w:rPr>
          <w:rFonts w:ascii="Arial" w:hAnsi="Arial" w:cs="Arial"/>
          <w:sz w:val="22"/>
          <w:szCs w:val="22"/>
        </w:rPr>
        <w:t>…………………………………………………………………………………………………………</w:t>
      </w:r>
    </w:p>
    <w:p w14:paraId="36D35081" w14:textId="77777777" w:rsidR="006F62E3" w:rsidRPr="001C0975" w:rsidRDefault="006F62E3" w:rsidP="006F62E3">
      <w:pPr>
        <w:autoSpaceDE w:val="0"/>
        <w:autoSpaceDN w:val="0"/>
        <w:adjustRightInd w:val="0"/>
        <w:spacing w:before="120" w:line="276" w:lineRule="auto"/>
        <w:jc w:val="both"/>
        <w:rPr>
          <w:rFonts w:ascii="Arial" w:hAnsi="Arial" w:cs="Arial"/>
          <w:sz w:val="22"/>
          <w:szCs w:val="22"/>
        </w:rPr>
      </w:pPr>
      <w:r w:rsidRPr="001C0975">
        <w:rPr>
          <w:rFonts w:ascii="Arial" w:hAnsi="Arial" w:cs="Arial"/>
          <w:sz w:val="22"/>
          <w:szCs w:val="22"/>
        </w:rPr>
        <w:t>…………………………………………………………………………………………………………</w:t>
      </w:r>
    </w:p>
    <w:p w14:paraId="63C42CA5" w14:textId="77777777" w:rsidR="006F62E3" w:rsidRPr="001C0975" w:rsidRDefault="006F62E3" w:rsidP="006F62E3">
      <w:pPr>
        <w:autoSpaceDE w:val="0"/>
        <w:autoSpaceDN w:val="0"/>
        <w:adjustRightInd w:val="0"/>
        <w:spacing w:before="120" w:line="276" w:lineRule="auto"/>
        <w:jc w:val="both"/>
        <w:rPr>
          <w:rFonts w:ascii="Arial" w:hAnsi="Arial" w:cs="Arial"/>
          <w:sz w:val="22"/>
          <w:szCs w:val="22"/>
        </w:rPr>
      </w:pPr>
      <w:r w:rsidRPr="001C0975">
        <w:rPr>
          <w:rFonts w:ascii="Arial" w:hAnsi="Arial" w:cs="Arial"/>
          <w:sz w:val="22"/>
          <w:szCs w:val="22"/>
        </w:rPr>
        <w:t>Zobowiązujemy się do zrealizowania robót budowlanych, których dotyczą wykazane wyżej zdolności.</w:t>
      </w:r>
    </w:p>
    <w:p w14:paraId="77F1903A" w14:textId="77777777" w:rsidR="006F62E3" w:rsidRPr="001C0975" w:rsidRDefault="006F62E3" w:rsidP="006F62E3">
      <w:pPr>
        <w:autoSpaceDE w:val="0"/>
        <w:autoSpaceDN w:val="0"/>
        <w:adjustRightInd w:val="0"/>
        <w:spacing w:before="120" w:line="276" w:lineRule="auto"/>
        <w:ind w:left="6158" w:hanging="6158"/>
        <w:jc w:val="both"/>
        <w:rPr>
          <w:rFonts w:ascii="Arial" w:hAnsi="Arial" w:cs="Arial"/>
          <w:sz w:val="22"/>
          <w:szCs w:val="22"/>
        </w:rPr>
      </w:pPr>
    </w:p>
    <w:p w14:paraId="0936FC8E" w14:textId="77777777" w:rsidR="006F62E3" w:rsidRPr="001C0975" w:rsidRDefault="006F62E3" w:rsidP="006F62E3">
      <w:pPr>
        <w:autoSpaceDE w:val="0"/>
        <w:autoSpaceDN w:val="0"/>
        <w:adjustRightInd w:val="0"/>
        <w:spacing w:before="120" w:line="276" w:lineRule="auto"/>
        <w:ind w:left="6158" w:hanging="6158"/>
        <w:jc w:val="both"/>
        <w:rPr>
          <w:rFonts w:ascii="Arial" w:hAnsi="Arial" w:cs="Arial"/>
          <w:sz w:val="22"/>
          <w:szCs w:val="22"/>
        </w:rPr>
      </w:pPr>
    </w:p>
    <w:p w14:paraId="1D839440" w14:textId="77777777" w:rsidR="006F62E3" w:rsidRPr="001C0975" w:rsidRDefault="006F62E3" w:rsidP="006F62E3">
      <w:pPr>
        <w:autoSpaceDE w:val="0"/>
        <w:autoSpaceDN w:val="0"/>
        <w:adjustRightInd w:val="0"/>
        <w:spacing w:before="120" w:line="276" w:lineRule="auto"/>
        <w:ind w:left="6158" w:hanging="6158"/>
        <w:jc w:val="both"/>
        <w:rPr>
          <w:rFonts w:ascii="Arial" w:hAnsi="Arial" w:cs="Arial"/>
          <w:sz w:val="22"/>
          <w:szCs w:val="22"/>
        </w:rPr>
      </w:pPr>
    </w:p>
    <w:p w14:paraId="5BDB2BB9" w14:textId="77777777" w:rsidR="006F62E3" w:rsidRPr="001C0975" w:rsidRDefault="006F62E3" w:rsidP="006F62E3">
      <w:pPr>
        <w:autoSpaceDE w:val="0"/>
        <w:autoSpaceDN w:val="0"/>
        <w:adjustRightInd w:val="0"/>
        <w:spacing w:before="120" w:line="276" w:lineRule="auto"/>
        <w:ind w:left="5812" w:hanging="5812"/>
        <w:jc w:val="both"/>
        <w:rPr>
          <w:rFonts w:ascii="Arial" w:hAnsi="Arial" w:cs="Arial"/>
          <w:sz w:val="22"/>
          <w:szCs w:val="22"/>
        </w:rPr>
      </w:pPr>
      <w:r w:rsidRPr="001C0975">
        <w:rPr>
          <w:rFonts w:ascii="Arial" w:hAnsi="Arial" w:cs="Arial"/>
          <w:sz w:val="22"/>
          <w:szCs w:val="22"/>
        </w:rPr>
        <w:t xml:space="preserve">......................                 </w:t>
      </w:r>
      <w:r w:rsidRPr="001C0975">
        <w:rPr>
          <w:rFonts w:ascii="Arial" w:hAnsi="Arial" w:cs="Arial"/>
          <w:sz w:val="22"/>
          <w:szCs w:val="22"/>
        </w:rPr>
        <w:tab/>
        <w:t xml:space="preserve">       ............................................</w:t>
      </w:r>
    </w:p>
    <w:p w14:paraId="02293532" w14:textId="77777777" w:rsidR="006F62E3" w:rsidRPr="001C0975" w:rsidRDefault="006F62E3" w:rsidP="006F62E3">
      <w:pPr>
        <w:autoSpaceDE w:val="0"/>
        <w:autoSpaceDN w:val="0"/>
        <w:adjustRightInd w:val="0"/>
        <w:spacing w:line="276" w:lineRule="auto"/>
        <w:ind w:left="6299" w:hanging="6159"/>
        <w:rPr>
          <w:rFonts w:ascii="Arial" w:hAnsi="Arial" w:cs="Arial"/>
          <w:sz w:val="22"/>
          <w:szCs w:val="22"/>
        </w:rPr>
      </w:pPr>
      <w:r w:rsidRPr="001C0975">
        <w:rPr>
          <w:rFonts w:ascii="Arial" w:hAnsi="Arial" w:cs="Arial"/>
          <w:sz w:val="22"/>
          <w:szCs w:val="22"/>
        </w:rPr>
        <w:t>(data)</w:t>
      </w:r>
      <w:r w:rsidRPr="001C0975">
        <w:rPr>
          <w:rFonts w:ascii="Arial" w:hAnsi="Arial" w:cs="Arial"/>
          <w:sz w:val="22"/>
          <w:szCs w:val="22"/>
        </w:rPr>
        <w:tab/>
        <w:t>(podpis Wykonawcy oddającego</w:t>
      </w:r>
    </w:p>
    <w:p w14:paraId="01EA829B" w14:textId="77777777" w:rsidR="006F62E3" w:rsidRPr="001C0975" w:rsidRDefault="006F62E3" w:rsidP="006F62E3">
      <w:pPr>
        <w:autoSpaceDE w:val="0"/>
        <w:autoSpaceDN w:val="0"/>
        <w:adjustRightInd w:val="0"/>
        <w:spacing w:line="276" w:lineRule="auto"/>
        <w:ind w:left="6761" w:firstLine="5"/>
        <w:jc w:val="both"/>
        <w:rPr>
          <w:rFonts w:ascii="Arial" w:hAnsi="Arial" w:cs="Arial"/>
          <w:sz w:val="22"/>
          <w:szCs w:val="22"/>
        </w:rPr>
      </w:pPr>
      <w:r w:rsidRPr="001C0975">
        <w:rPr>
          <w:rFonts w:ascii="Arial" w:hAnsi="Arial" w:cs="Arial"/>
          <w:sz w:val="22"/>
          <w:szCs w:val="22"/>
        </w:rPr>
        <w:t>do dyspozycji zasoby)</w:t>
      </w:r>
    </w:p>
    <w:p w14:paraId="1CA113B5" w14:textId="77777777" w:rsidR="006F62E3" w:rsidRPr="001C0975" w:rsidRDefault="006F62E3" w:rsidP="006F62E3">
      <w:pPr>
        <w:tabs>
          <w:tab w:val="left" w:pos="2400"/>
        </w:tabs>
        <w:spacing w:line="276" w:lineRule="auto"/>
        <w:jc w:val="both"/>
        <w:rPr>
          <w:rFonts w:ascii="Arial" w:hAnsi="Arial" w:cs="Arial"/>
          <w:i/>
          <w:sz w:val="22"/>
          <w:szCs w:val="22"/>
        </w:rPr>
      </w:pPr>
    </w:p>
    <w:p w14:paraId="6A7DD559" w14:textId="77777777" w:rsidR="006F62E3" w:rsidRPr="001C0975" w:rsidRDefault="006F62E3" w:rsidP="006F62E3">
      <w:pPr>
        <w:tabs>
          <w:tab w:val="left" w:pos="2400"/>
        </w:tabs>
        <w:spacing w:line="276" w:lineRule="auto"/>
        <w:jc w:val="both"/>
        <w:rPr>
          <w:rFonts w:ascii="Arial" w:hAnsi="Arial" w:cs="Arial"/>
          <w:i/>
          <w:sz w:val="22"/>
          <w:szCs w:val="22"/>
        </w:rPr>
      </w:pPr>
    </w:p>
    <w:p w14:paraId="786E9E48" w14:textId="77777777" w:rsidR="006F62E3" w:rsidRPr="001C0975" w:rsidRDefault="006F62E3" w:rsidP="006F62E3">
      <w:pPr>
        <w:tabs>
          <w:tab w:val="left" w:pos="2400"/>
        </w:tabs>
        <w:spacing w:line="276" w:lineRule="auto"/>
        <w:jc w:val="both"/>
        <w:rPr>
          <w:rFonts w:ascii="Arial" w:hAnsi="Arial" w:cs="Arial"/>
          <w:i/>
          <w:sz w:val="22"/>
          <w:szCs w:val="22"/>
        </w:rPr>
      </w:pPr>
    </w:p>
    <w:p w14:paraId="46BB2006" w14:textId="77777777" w:rsidR="006F62E3" w:rsidRPr="001C0975" w:rsidRDefault="006F62E3" w:rsidP="006F62E3">
      <w:pPr>
        <w:tabs>
          <w:tab w:val="left" w:pos="2400"/>
        </w:tabs>
        <w:spacing w:line="276" w:lineRule="auto"/>
        <w:jc w:val="both"/>
        <w:rPr>
          <w:rFonts w:ascii="Arial" w:hAnsi="Arial" w:cs="Arial"/>
          <w:i/>
          <w:sz w:val="22"/>
          <w:szCs w:val="22"/>
        </w:rPr>
      </w:pPr>
    </w:p>
    <w:p w14:paraId="13C8675D" w14:textId="77777777" w:rsidR="006F62E3" w:rsidRPr="001C0975" w:rsidRDefault="006F62E3" w:rsidP="006F62E3">
      <w:pPr>
        <w:tabs>
          <w:tab w:val="left" w:pos="2400"/>
        </w:tabs>
        <w:spacing w:line="276" w:lineRule="auto"/>
        <w:jc w:val="both"/>
        <w:rPr>
          <w:rFonts w:ascii="Arial" w:hAnsi="Arial" w:cs="Arial"/>
          <w:i/>
          <w:sz w:val="22"/>
          <w:szCs w:val="22"/>
        </w:rPr>
      </w:pPr>
    </w:p>
    <w:p w14:paraId="0A3224D1" w14:textId="77777777" w:rsidR="006F62E3" w:rsidRPr="001C0975" w:rsidRDefault="006F62E3" w:rsidP="006F62E3">
      <w:pPr>
        <w:tabs>
          <w:tab w:val="left" w:pos="2400"/>
        </w:tabs>
        <w:spacing w:line="276" w:lineRule="auto"/>
        <w:jc w:val="both"/>
        <w:rPr>
          <w:rFonts w:ascii="Arial" w:hAnsi="Arial" w:cs="Arial"/>
          <w:i/>
          <w:sz w:val="22"/>
          <w:szCs w:val="22"/>
        </w:rPr>
      </w:pPr>
    </w:p>
    <w:p w14:paraId="40BB2B16" w14:textId="77777777" w:rsidR="006F62E3" w:rsidRPr="001C0975" w:rsidRDefault="006F62E3" w:rsidP="006F62E3">
      <w:pPr>
        <w:tabs>
          <w:tab w:val="left" w:pos="2400"/>
        </w:tabs>
        <w:spacing w:line="276" w:lineRule="auto"/>
        <w:jc w:val="both"/>
        <w:rPr>
          <w:rFonts w:ascii="Arial" w:hAnsi="Arial" w:cs="Arial"/>
          <w:i/>
          <w:sz w:val="22"/>
          <w:szCs w:val="22"/>
        </w:rPr>
      </w:pPr>
    </w:p>
    <w:p w14:paraId="6770B791" w14:textId="77777777" w:rsidR="006F62E3" w:rsidRPr="001C0975" w:rsidRDefault="006F62E3" w:rsidP="006F62E3">
      <w:pPr>
        <w:tabs>
          <w:tab w:val="left" w:pos="2400"/>
        </w:tabs>
        <w:spacing w:line="276" w:lineRule="auto"/>
        <w:jc w:val="both"/>
        <w:rPr>
          <w:rFonts w:ascii="Arial" w:hAnsi="Arial" w:cs="Arial"/>
          <w:i/>
          <w:sz w:val="22"/>
          <w:szCs w:val="22"/>
        </w:rPr>
      </w:pPr>
    </w:p>
    <w:p w14:paraId="6A3F27F0" w14:textId="77777777" w:rsidR="006F62E3" w:rsidRPr="001C0975" w:rsidRDefault="006F62E3" w:rsidP="006F62E3">
      <w:pPr>
        <w:tabs>
          <w:tab w:val="left" w:pos="2400"/>
        </w:tabs>
        <w:spacing w:line="276" w:lineRule="auto"/>
        <w:jc w:val="both"/>
        <w:rPr>
          <w:rFonts w:ascii="Arial" w:hAnsi="Arial" w:cs="Arial"/>
          <w:i/>
          <w:sz w:val="22"/>
          <w:szCs w:val="22"/>
        </w:rPr>
      </w:pPr>
    </w:p>
    <w:p w14:paraId="13EC2278" w14:textId="77777777" w:rsidR="006F62E3" w:rsidRPr="001C0975" w:rsidRDefault="006F62E3" w:rsidP="006F62E3">
      <w:pPr>
        <w:tabs>
          <w:tab w:val="left" w:pos="2400"/>
        </w:tabs>
        <w:spacing w:line="276" w:lineRule="auto"/>
        <w:jc w:val="both"/>
        <w:rPr>
          <w:rFonts w:ascii="Arial" w:hAnsi="Arial" w:cs="Arial"/>
          <w:i/>
          <w:sz w:val="22"/>
          <w:szCs w:val="22"/>
        </w:rPr>
      </w:pPr>
    </w:p>
    <w:p w14:paraId="64F307DE" w14:textId="77777777" w:rsidR="006F62E3" w:rsidRPr="001C0975" w:rsidRDefault="006F62E3" w:rsidP="006F62E3">
      <w:pPr>
        <w:tabs>
          <w:tab w:val="left" w:pos="2400"/>
        </w:tabs>
        <w:spacing w:line="276" w:lineRule="auto"/>
        <w:jc w:val="both"/>
        <w:rPr>
          <w:rFonts w:ascii="Arial" w:hAnsi="Arial" w:cs="Arial"/>
          <w:i/>
          <w:sz w:val="22"/>
          <w:szCs w:val="22"/>
        </w:rPr>
      </w:pPr>
    </w:p>
    <w:p w14:paraId="5A81CB47" w14:textId="77777777" w:rsidR="006F62E3" w:rsidRPr="001C0975" w:rsidRDefault="006F62E3" w:rsidP="006F62E3">
      <w:pPr>
        <w:tabs>
          <w:tab w:val="left" w:pos="2400"/>
        </w:tabs>
        <w:spacing w:line="276" w:lineRule="auto"/>
        <w:jc w:val="both"/>
        <w:rPr>
          <w:rFonts w:ascii="Arial" w:hAnsi="Arial" w:cs="Arial"/>
          <w:i/>
          <w:sz w:val="22"/>
          <w:szCs w:val="22"/>
        </w:rPr>
      </w:pPr>
    </w:p>
    <w:p w14:paraId="406057C2" w14:textId="77777777" w:rsidR="006F62E3" w:rsidRPr="001C0975" w:rsidRDefault="006F62E3" w:rsidP="006F62E3">
      <w:pPr>
        <w:tabs>
          <w:tab w:val="left" w:pos="2400"/>
        </w:tabs>
        <w:spacing w:line="276" w:lineRule="auto"/>
        <w:jc w:val="both"/>
        <w:rPr>
          <w:rFonts w:ascii="Arial" w:hAnsi="Arial" w:cs="Arial"/>
          <w:i/>
          <w:sz w:val="22"/>
          <w:szCs w:val="22"/>
        </w:rPr>
      </w:pPr>
    </w:p>
    <w:p w14:paraId="4B1375B5" w14:textId="77777777" w:rsidR="006F62E3" w:rsidRPr="001C0975" w:rsidRDefault="006F62E3" w:rsidP="006F62E3">
      <w:pPr>
        <w:tabs>
          <w:tab w:val="left" w:pos="2400"/>
        </w:tabs>
        <w:spacing w:line="276" w:lineRule="auto"/>
        <w:jc w:val="both"/>
        <w:rPr>
          <w:rFonts w:ascii="Arial" w:hAnsi="Arial" w:cs="Arial"/>
          <w:i/>
          <w:sz w:val="22"/>
          <w:szCs w:val="22"/>
        </w:rPr>
      </w:pPr>
    </w:p>
    <w:p w14:paraId="44977E7D" w14:textId="77777777" w:rsidR="006F62E3" w:rsidRPr="001C0975" w:rsidRDefault="006F62E3" w:rsidP="006F62E3">
      <w:pPr>
        <w:tabs>
          <w:tab w:val="left" w:pos="2400"/>
        </w:tabs>
        <w:spacing w:line="276" w:lineRule="auto"/>
        <w:jc w:val="both"/>
        <w:rPr>
          <w:rFonts w:ascii="Arial" w:hAnsi="Arial" w:cs="Arial"/>
          <w:i/>
          <w:sz w:val="22"/>
          <w:szCs w:val="22"/>
        </w:rPr>
      </w:pPr>
    </w:p>
    <w:p w14:paraId="02DC642B" w14:textId="77777777" w:rsidR="006F62E3" w:rsidRPr="001C0975" w:rsidRDefault="006F62E3" w:rsidP="006F62E3">
      <w:pPr>
        <w:tabs>
          <w:tab w:val="left" w:pos="2400"/>
        </w:tabs>
        <w:spacing w:line="276" w:lineRule="auto"/>
        <w:jc w:val="both"/>
        <w:rPr>
          <w:rFonts w:ascii="Arial" w:hAnsi="Arial" w:cs="Arial"/>
          <w:i/>
          <w:sz w:val="22"/>
          <w:szCs w:val="22"/>
        </w:rPr>
      </w:pPr>
    </w:p>
    <w:p w14:paraId="5BFB8888" w14:textId="77777777" w:rsidR="006F62E3" w:rsidRPr="001C0975" w:rsidRDefault="006F62E3" w:rsidP="006F62E3">
      <w:pPr>
        <w:tabs>
          <w:tab w:val="left" w:pos="2400"/>
        </w:tabs>
        <w:spacing w:line="276" w:lineRule="auto"/>
        <w:jc w:val="both"/>
        <w:rPr>
          <w:rFonts w:ascii="Arial" w:hAnsi="Arial" w:cs="Arial"/>
          <w:i/>
          <w:sz w:val="22"/>
          <w:szCs w:val="22"/>
        </w:rPr>
      </w:pPr>
    </w:p>
    <w:p w14:paraId="5BB1AB1D" w14:textId="77777777" w:rsidR="006F62E3" w:rsidRPr="001C0975" w:rsidRDefault="006F62E3" w:rsidP="006F62E3">
      <w:pPr>
        <w:tabs>
          <w:tab w:val="left" w:pos="2400"/>
        </w:tabs>
        <w:spacing w:line="276" w:lineRule="auto"/>
        <w:jc w:val="both"/>
        <w:rPr>
          <w:rFonts w:ascii="Arial" w:hAnsi="Arial" w:cs="Arial"/>
          <w:i/>
          <w:sz w:val="22"/>
          <w:szCs w:val="22"/>
        </w:rPr>
      </w:pPr>
    </w:p>
    <w:p w14:paraId="49FE62FB" w14:textId="77777777" w:rsidR="006F62E3" w:rsidRPr="001C0975" w:rsidRDefault="006F62E3" w:rsidP="006F62E3">
      <w:pPr>
        <w:tabs>
          <w:tab w:val="left" w:pos="2400"/>
        </w:tabs>
        <w:spacing w:line="276" w:lineRule="auto"/>
        <w:jc w:val="both"/>
        <w:rPr>
          <w:rFonts w:ascii="Arial" w:hAnsi="Arial" w:cs="Arial"/>
          <w:i/>
          <w:sz w:val="22"/>
          <w:szCs w:val="22"/>
        </w:rPr>
      </w:pPr>
    </w:p>
    <w:p w14:paraId="3F282328" w14:textId="77777777" w:rsidR="006F62E3" w:rsidRPr="001C0975" w:rsidRDefault="006F62E3" w:rsidP="006F62E3">
      <w:pPr>
        <w:tabs>
          <w:tab w:val="left" w:pos="2400"/>
        </w:tabs>
        <w:spacing w:line="276" w:lineRule="auto"/>
        <w:jc w:val="both"/>
        <w:rPr>
          <w:rFonts w:ascii="Arial" w:hAnsi="Arial" w:cs="Arial"/>
          <w:i/>
          <w:sz w:val="22"/>
          <w:szCs w:val="22"/>
        </w:rPr>
      </w:pPr>
    </w:p>
    <w:p w14:paraId="01D9858F" w14:textId="77777777" w:rsidR="006F62E3" w:rsidRPr="001C0975" w:rsidRDefault="006F62E3" w:rsidP="006F62E3">
      <w:pPr>
        <w:tabs>
          <w:tab w:val="left" w:pos="2400"/>
        </w:tabs>
        <w:spacing w:line="276" w:lineRule="auto"/>
        <w:jc w:val="both"/>
        <w:rPr>
          <w:rFonts w:ascii="Arial" w:hAnsi="Arial" w:cs="Arial"/>
          <w:i/>
          <w:sz w:val="22"/>
          <w:szCs w:val="22"/>
        </w:rPr>
      </w:pPr>
    </w:p>
    <w:p w14:paraId="10E57221" w14:textId="77777777" w:rsidR="006F62E3" w:rsidRPr="001C0975" w:rsidRDefault="006F62E3" w:rsidP="006F62E3">
      <w:pPr>
        <w:spacing w:line="276" w:lineRule="auto"/>
        <w:rPr>
          <w:rFonts w:ascii="Arial" w:hAnsi="Arial" w:cs="Arial"/>
          <w:i/>
          <w:sz w:val="22"/>
          <w:szCs w:val="22"/>
        </w:rPr>
      </w:pPr>
      <w:r w:rsidRPr="001C0975">
        <w:rPr>
          <w:rFonts w:ascii="Arial" w:hAnsi="Arial" w:cs="Arial"/>
          <w:i/>
          <w:sz w:val="22"/>
          <w:szCs w:val="22"/>
        </w:rPr>
        <w:br w:type="page"/>
      </w:r>
    </w:p>
    <w:p w14:paraId="4D5811CA" w14:textId="77777777" w:rsidR="006F62E3" w:rsidRPr="001C0975" w:rsidRDefault="006F62E3" w:rsidP="006F62E3">
      <w:pPr>
        <w:pStyle w:val="Nagwek2"/>
        <w:spacing w:after="120" w:line="276" w:lineRule="auto"/>
        <w:ind w:left="0"/>
        <w:jc w:val="center"/>
        <w:rPr>
          <w:rFonts w:ascii="Arial" w:hAnsi="Arial" w:cs="Arial"/>
          <w:sz w:val="22"/>
          <w:szCs w:val="22"/>
          <w:highlight w:val="lightGray"/>
        </w:rPr>
      </w:pPr>
      <w:bookmarkStart w:id="42" w:name="_Toc465419690"/>
      <w:bookmarkStart w:id="43" w:name="_Toc456899033"/>
      <w:r w:rsidRPr="001C0975">
        <w:rPr>
          <w:rFonts w:ascii="Arial" w:hAnsi="Arial" w:cs="Arial"/>
          <w:i/>
          <w:color w:val="FF0000"/>
          <w:sz w:val="22"/>
          <w:szCs w:val="22"/>
        </w:rPr>
        <w:lastRenderedPageBreak/>
        <w:t>oświadczenie składane na wezwanie Zamawiającego przez Wykonawcę, którego oferta oceniona zostanie najwyżej</w:t>
      </w:r>
      <w:bookmarkEnd w:id="42"/>
    </w:p>
    <w:bookmarkEnd w:id="43"/>
    <w:p w14:paraId="46AF4CE5" w14:textId="77777777" w:rsidR="006F62E3" w:rsidRPr="008851AE" w:rsidRDefault="006F62E3" w:rsidP="006F62E3">
      <w:pPr>
        <w:spacing w:line="276" w:lineRule="auto"/>
        <w:ind w:left="5664" w:firstLine="708"/>
        <w:jc w:val="both"/>
        <w:rPr>
          <w:rFonts w:ascii="Arial" w:eastAsia="Calibri" w:hAnsi="Arial" w:cs="Arial"/>
          <w:i/>
          <w:sz w:val="22"/>
          <w:szCs w:val="22"/>
        </w:rPr>
      </w:pPr>
      <w:r w:rsidRPr="008851AE">
        <w:rPr>
          <w:rFonts w:ascii="Arial" w:hAnsi="Arial" w:cs="Arial"/>
          <w:sz w:val="22"/>
          <w:szCs w:val="22"/>
        </w:rPr>
        <w:t>Załącznik nr 7 do SIWZ</w:t>
      </w:r>
    </w:p>
    <w:p w14:paraId="4E25D737" w14:textId="77777777" w:rsidR="006F62E3" w:rsidRPr="001C0975" w:rsidRDefault="006F62E3" w:rsidP="006F62E3">
      <w:pPr>
        <w:spacing w:line="276" w:lineRule="auto"/>
        <w:rPr>
          <w:rFonts w:ascii="Arial" w:hAnsi="Arial" w:cs="Arial"/>
          <w:sz w:val="22"/>
          <w:szCs w:val="22"/>
        </w:rPr>
      </w:pPr>
    </w:p>
    <w:p w14:paraId="1CBE33A5" w14:textId="77777777" w:rsidR="006F62E3" w:rsidRPr="001C0975" w:rsidRDefault="006F62E3" w:rsidP="006F62E3">
      <w:pPr>
        <w:spacing w:line="276" w:lineRule="auto"/>
        <w:rPr>
          <w:rFonts w:ascii="Arial" w:hAnsi="Arial" w:cs="Arial"/>
          <w:sz w:val="22"/>
          <w:szCs w:val="22"/>
        </w:rPr>
      </w:pPr>
    </w:p>
    <w:p w14:paraId="47D0128A"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 xml:space="preserve">………………………………  </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 xml:space="preserve">                       …………………………                </w:t>
      </w:r>
    </w:p>
    <w:p w14:paraId="14640A8F"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(nazwa i adres wykonawcy)</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(miejscowość, data)</w:t>
      </w:r>
    </w:p>
    <w:p w14:paraId="5CF5BBEE" w14:textId="77777777" w:rsidR="006F62E3" w:rsidRPr="001C0975" w:rsidRDefault="006F62E3" w:rsidP="006F62E3">
      <w:pPr>
        <w:tabs>
          <w:tab w:val="left" w:pos="2400"/>
        </w:tabs>
        <w:spacing w:line="276" w:lineRule="auto"/>
        <w:jc w:val="both"/>
        <w:rPr>
          <w:rFonts w:ascii="Arial" w:hAnsi="Arial" w:cs="Arial"/>
          <w:b/>
          <w:sz w:val="22"/>
          <w:szCs w:val="22"/>
        </w:rPr>
      </w:pPr>
    </w:p>
    <w:p w14:paraId="5A378B33" w14:textId="77777777" w:rsidR="006F62E3" w:rsidRPr="001C0975" w:rsidRDefault="006F62E3" w:rsidP="006F62E3">
      <w:pPr>
        <w:spacing w:line="276" w:lineRule="auto"/>
        <w:rPr>
          <w:rFonts w:ascii="Arial" w:hAnsi="Arial" w:cs="Arial"/>
          <w:sz w:val="22"/>
          <w:szCs w:val="22"/>
        </w:rPr>
      </w:pPr>
    </w:p>
    <w:p w14:paraId="1FE41964" w14:textId="77777777" w:rsidR="006F62E3" w:rsidRPr="001C0975" w:rsidRDefault="006F62E3" w:rsidP="006F62E3">
      <w:pPr>
        <w:pStyle w:val="Zwykytekst"/>
        <w:spacing w:before="120" w:line="276" w:lineRule="auto"/>
        <w:jc w:val="center"/>
        <w:rPr>
          <w:rFonts w:ascii="Arial" w:hAnsi="Arial" w:cs="Arial"/>
          <w:sz w:val="22"/>
          <w:szCs w:val="22"/>
        </w:rPr>
      </w:pPr>
      <w:r w:rsidRPr="001C0975">
        <w:rPr>
          <w:rFonts w:ascii="Arial" w:hAnsi="Arial" w:cs="Arial"/>
          <w:b/>
          <w:sz w:val="22"/>
          <w:szCs w:val="22"/>
        </w:rPr>
        <w:t>Wykaz wykonanych robót budowlanych</w:t>
      </w:r>
      <w:r w:rsidRPr="001C0975">
        <w:rPr>
          <w:rFonts w:ascii="Arial" w:hAnsi="Arial" w:cs="Arial"/>
          <w:b/>
          <w:sz w:val="22"/>
          <w:szCs w:val="22"/>
        </w:rPr>
        <w:br/>
      </w:r>
    </w:p>
    <w:p w14:paraId="0CAEE075" w14:textId="77777777" w:rsidR="006F62E3" w:rsidRPr="001C0975" w:rsidRDefault="006F62E3" w:rsidP="006F62E3">
      <w:pPr>
        <w:spacing w:line="276" w:lineRule="auto"/>
        <w:rPr>
          <w:rFonts w:ascii="Arial" w:hAnsi="Arial" w:cs="Arial"/>
          <w:bCs/>
          <w:sz w:val="22"/>
          <w:szCs w:val="22"/>
        </w:rPr>
      </w:pPr>
    </w:p>
    <w:tbl>
      <w:tblPr>
        <w:tblW w:w="94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64"/>
        <w:gridCol w:w="1589"/>
        <w:gridCol w:w="1276"/>
        <w:gridCol w:w="1275"/>
        <w:gridCol w:w="1560"/>
        <w:gridCol w:w="1559"/>
        <w:gridCol w:w="1585"/>
      </w:tblGrid>
      <w:tr w:rsidR="006F62E3" w:rsidRPr="001C0975" w14:paraId="59879560" w14:textId="77777777" w:rsidTr="006F62E3">
        <w:trPr>
          <w:cantSplit/>
          <w:trHeight w:val="444"/>
          <w:tblHeader/>
          <w:jc w:val="center"/>
        </w:trPr>
        <w:tc>
          <w:tcPr>
            <w:tcW w:w="564" w:type="dxa"/>
            <w:vMerge w:val="restart"/>
            <w:tcBorders>
              <w:top w:val="single" w:sz="4" w:space="0" w:color="auto"/>
              <w:left w:val="single" w:sz="4" w:space="0" w:color="auto"/>
            </w:tcBorders>
            <w:vAlign w:val="center"/>
          </w:tcPr>
          <w:p w14:paraId="2BE594CA" w14:textId="77777777" w:rsidR="006F62E3" w:rsidRPr="001C0975" w:rsidRDefault="006F62E3" w:rsidP="006F62E3">
            <w:pPr>
              <w:spacing w:line="276" w:lineRule="auto"/>
              <w:jc w:val="center"/>
              <w:rPr>
                <w:rFonts w:ascii="Arial" w:hAnsi="Arial" w:cs="Arial"/>
                <w:sz w:val="22"/>
                <w:szCs w:val="22"/>
              </w:rPr>
            </w:pPr>
          </w:p>
          <w:p w14:paraId="2189CA46"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Lp.</w:t>
            </w:r>
          </w:p>
        </w:tc>
        <w:tc>
          <w:tcPr>
            <w:tcW w:w="1589" w:type="dxa"/>
            <w:vMerge w:val="restart"/>
            <w:tcBorders>
              <w:top w:val="single" w:sz="4" w:space="0" w:color="auto"/>
              <w:left w:val="single" w:sz="4" w:space="0" w:color="auto"/>
            </w:tcBorders>
            <w:vAlign w:val="center"/>
          </w:tcPr>
          <w:p w14:paraId="3E219E72"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Przedmiot zamówienia</w:t>
            </w:r>
          </w:p>
        </w:tc>
        <w:tc>
          <w:tcPr>
            <w:tcW w:w="2551" w:type="dxa"/>
            <w:gridSpan w:val="2"/>
            <w:tcBorders>
              <w:top w:val="single" w:sz="4" w:space="0" w:color="auto"/>
            </w:tcBorders>
            <w:vAlign w:val="center"/>
          </w:tcPr>
          <w:p w14:paraId="2AC84C0A"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Data wykonania roboty</w:t>
            </w:r>
          </w:p>
        </w:tc>
        <w:tc>
          <w:tcPr>
            <w:tcW w:w="1560" w:type="dxa"/>
            <w:vMerge w:val="restart"/>
            <w:tcBorders>
              <w:top w:val="single" w:sz="4" w:space="0" w:color="auto"/>
            </w:tcBorders>
            <w:vAlign w:val="center"/>
          </w:tcPr>
          <w:p w14:paraId="6119E031"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Wartość brutto zł</w:t>
            </w:r>
          </w:p>
        </w:tc>
        <w:tc>
          <w:tcPr>
            <w:tcW w:w="1559" w:type="dxa"/>
            <w:vMerge w:val="restart"/>
            <w:tcBorders>
              <w:top w:val="single" w:sz="4" w:space="0" w:color="auto"/>
            </w:tcBorders>
            <w:vAlign w:val="center"/>
          </w:tcPr>
          <w:p w14:paraId="38BA995C"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Miejsce wykonania zamówienia</w:t>
            </w:r>
          </w:p>
        </w:tc>
        <w:tc>
          <w:tcPr>
            <w:tcW w:w="1585" w:type="dxa"/>
            <w:vMerge w:val="restart"/>
            <w:tcBorders>
              <w:top w:val="single" w:sz="4" w:space="0" w:color="auto"/>
            </w:tcBorders>
            <w:vAlign w:val="center"/>
          </w:tcPr>
          <w:p w14:paraId="699A24ED"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 xml:space="preserve">Nazwa odbiorcy </w:t>
            </w:r>
          </w:p>
        </w:tc>
      </w:tr>
      <w:tr w:rsidR="006F62E3" w:rsidRPr="001C0975" w14:paraId="347082BC" w14:textId="77777777" w:rsidTr="006F62E3">
        <w:trPr>
          <w:cantSplit/>
          <w:trHeight w:val="403"/>
          <w:tblHeader/>
          <w:jc w:val="center"/>
        </w:trPr>
        <w:tc>
          <w:tcPr>
            <w:tcW w:w="564" w:type="dxa"/>
            <w:vMerge/>
            <w:tcBorders>
              <w:left w:val="single" w:sz="4" w:space="0" w:color="auto"/>
            </w:tcBorders>
            <w:vAlign w:val="center"/>
          </w:tcPr>
          <w:p w14:paraId="417A78B0" w14:textId="77777777" w:rsidR="006F62E3" w:rsidRPr="001C0975" w:rsidRDefault="006F62E3" w:rsidP="006F62E3">
            <w:pPr>
              <w:spacing w:line="276" w:lineRule="auto"/>
              <w:jc w:val="center"/>
              <w:rPr>
                <w:rFonts w:ascii="Arial" w:hAnsi="Arial" w:cs="Arial"/>
                <w:sz w:val="22"/>
                <w:szCs w:val="22"/>
              </w:rPr>
            </w:pPr>
          </w:p>
        </w:tc>
        <w:tc>
          <w:tcPr>
            <w:tcW w:w="1589" w:type="dxa"/>
            <w:vMerge/>
            <w:tcBorders>
              <w:left w:val="single" w:sz="4" w:space="0" w:color="auto"/>
              <w:bottom w:val="single" w:sz="4" w:space="0" w:color="auto"/>
            </w:tcBorders>
            <w:vAlign w:val="center"/>
          </w:tcPr>
          <w:p w14:paraId="1274D899" w14:textId="77777777" w:rsidR="006F62E3" w:rsidRPr="001C0975" w:rsidRDefault="006F62E3" w:rsidP="006F62E3">
            <w:pPr>
              <w:spacing w:line="276" w:lineRule="auto"/>
              <w:jc w:val="center"/>
              <w:rPr>
                <w:rFonts w:ascii="Arial" w:hAnsi="Arial" w:cs="Arial"/>
                <w:sz w:val="22"/>
                <w:szCs w:val="22"/>
              </w:rPr>
            </w:pPr>
          </w:p>
        </w:tc>
        <w:tc>
          <w:tcPr>
            <w:tcW w:w="1276" w:type="dxa"/>
            <w:tcBorders>
              <w:top w:val="single" w:sz="4" w:space="0" w:color="auto"/>
            </w:tcBorders>
            <w:vAlign w:val="center"/>
          </w:tcPr>
          <w:p w14:paraId="27A62533"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 xml:space="preserve">Rozpoczęcie </w:t>
            </w:r>
          </w:p>
        </w:tc>
        <w:tc>
          <w:tcPr>
            <w:tcW w:w="1275" w:type="dxa"/>
            <w:tcBorders>
              <w:top w:val="single" w:sz="4" w:space="0" w:color="auto"/>
            </w:tcBorders>
            <w:vAlign w:val="center"/>
          </w:tcPr>
          <w:p w14:paraId="2BEDD12C" w14:textId="77777777" w:rsidR="006F62E3" w:rsidRPr="001C0975" w:rsidRDefault="006F62E3" w:rsidP="006F62E3">
            <w:pPr>
              <w:spacing w:line="276" w:lineRule="auto"/>
              <w:jc w:val="center"/>
              <w:rPr>
                <w:rFonts w:ascii="Arial" w:hAnsi="Arial" w:cs="Arial"/>
                <w:sz w:val="22"/>
                <w:szCs w:val="22"/>
              </w:rPr>
            </w:pPr>
            <w:r w:rsidRPr="001C0975">
              <w:rPr>
                <w:rFonts w:ascii="Arial" w:hAnsi="Arial" w:cs="Arial"/>
                <w:sz w:val="22"/>
                <w:szCs w:val="22"/>
              </w:rPr>
              <w:t>zakończenie</w:t>
            </w:r>
          </w:p>
        </w:tc>
        <w:tc>
          <w:tcPr>
            <w:tcW w:w="1560" w:type="dxa"/>
            <w:vMerge/>
          </w:tcPr>
          <w:p w14:paraId="5D7E4EF0" w14:textId="77777777" w:rsidR="006F62E3" w:rsidRPr="001C0975" w:rsidRDefault="006F62E3" w:rsidP="006F62E3">
            <w:pPr>
              <w:spacing w:line="276" w:lineRule="auto"/>
              <w:jc w:val="center"/>
              <w:rPr>
                <w:rFonts w:ascii="Arial" w:hAnsi="Arial" w:cs="Arial"/>
                <w:sz w:val="22"/>
                <w:szCs w:val="22"/>
              </w:rPr>
            </w:pPr>
          </w:p>
        </w:tc>
        <w:tc>
          <w:tcPr>
            <w:tcW w:w="1559" w:type="dxa"/>
            <w:vMerge/>
            <w:vAlign w:val="center"/>
          </w:tcPr>
          <w:p w14:paraId="51A731BE" w14:textId="77777777" w:rsidR="006F62E3" w:rsidRPr="001C0975" w:rsidRDefault="006F62E3" w:rsidP="006F62E3">
            <w:pPr>
              <w:spacing w:line="276" w:lineRule="auto"/>
              <w:jc w:val="center"/>
              <w:rPr>
                <w:rFonts w:ascii="Arial" w:hAnsi="Arial" w:cs="Arial"/>
                <w:sz w:val="22"/>
                <w:szCs w:val="22"/>
              </w:rPr>
            </w:pPr>
          </w:p>
        </w:tc>
        <w:tc>
          <w:tcPr>
            <w:tcW w:w="1585" w:type="dxa"/>
            <w:vMerge/>
            <w:vAlign w:val="center"/>
          </w:tcPr>
          <w:p w14:paraId="162C16B9" w14:textId="77777777" w:rsidR="006F62E3" w:rsidRPr="001C0975" w:rsidRDefault="006F62E3" w:rsidP="006F62E3">
            <w:pPr>
              <w:spacing w:line="276" w:lineRule="auto"/>
              <w:jc w:val="center"/>
              <w:rPr>
                <w:rFonts w:ascii="Arial" w:hAnsi="Arial" w:cs="Arial"/>
                <w:sz w:val="22"/>
                <w:szCs w:val="22"/>
              </w:rPr>
            </w:pPr>
          </w:p>
        </w:tc>
      </w:tr>
      <w:tr w:rsidR="006F62E3" w:rsidRPr="001C0975" w14:paraId="1714A997" w14:textId="77777777" w:rsidTr="006F62E3">
        <w:trPr>
          <w:trHeight w:val="677"/>
          <w:jc w:val="center"/>
        </w:trPr>
        <w:tc>
          <w:tcPr>
            <w:tcW w:w="564" w:type="dxa"/>
          </w:tcPr>
          <w:p w14:paraId="5B5443BB" w14:textId="77777777" w:rsidR="006F62E3" w:rsidRPr="001C0975" w:rsidRDefault="006F62E3" w:rsidP="00055487">
            <w:pPr>
              <w:numPr>
                <w:ilvl w:val="0"/>
                <w:numId w:val="54"/>
              </w:numPr>
              <w:tabs>
                <w:tab w:val="clear" w:pos="720"/>
              </w:tabs>
              <w:spacing w:before="120" w:line="276" w:lineRule="auto"/>
              <w:ind w:left="0" w:firstLine="0"/>
              <w:rPr>
                <w:rFonts w:ascii="Arial" w:hAnsi="Arial" w:cs="Arial"/>
                <w:sz w:val="22"/>
                <w:szCs w:val="22"/>
              </w:rPr>
            </w:pPr>
          </w:p>
        </w:tc>
        <w:tc>
          <w:tcPr>
            <w:tcW w:w="1589" w:type="dxa"/>
          </w:tcPr>
          <w:p w14:paraId="4AB74A2E" w14:textId="77777777" w:rsidR="006F62E3" w:rsidRPr="001C0975" w:rsidRDefault="006F62E3" w:rsidP="006F62E3">
            <w:pPr>
              <w:spacing w:before="120" w:line="276" w:lineRule="auto"/>
              <w:rPr>
                <w:rFonts w:ascii="Arial" w:hAnsi="Arial" w:cs="Arial"/>
                <w:sz w:val="22"/>
                <w:szCs w:val="22"/>
              </w:rPr>
            </w:pPr>
          </w:p>
        </w:tc>
        <w:tc>
          <w:tcPr>
            <w:tcW w:w="1276" w:type="dxa"/>
          </w:tcPr>
          <w:p w14:paraId="74A59A1A" w14:textId="77777777" w:rsidR="006F62E3" w:rsidRPr="001C0975" w:rsidRDefault="006F62E3" w:rsidP="006F62E3">
            <w:pPr>
              <w:spacing w:before="120" w:line="276" w:lineRule="auto"/>
              <w:rPr>
                <w:rFonts w:ascii="Arial" w:hAnsi="Arial" w:cs="Arial"/>
                <w:sz w:val="22"/>
                <w:szCs w:val="22"/>
              </w:rPr>
            </w:pPr>
          </w:p>
        </w:tc>
        <w:tc>
          <w:tcPr>
            <w:tcW w:w="1275" w:type="dxa"/>
          </w:tcPr>
          <w:p w14:paraId="1015DE05" w14:textId="77777777" w:rsidR="006F62E3" w:rsidRPr="001C0975" w:rsidRDefault="006F62E3" w:rsidP="006F62E3">
            <w:pPr>
              <w:spacing w:before="120" w:line="276" w:lineRule="auto"/>
              <w:rPr>
                <w:rFonts w:ascii="Arial" w:hAnsi="Arial" w:cs="Arial"/>
                <w:sz w:val="22"/>
                <w:szCs w:val="22"/>
              </w:rPr>
            </w:pPr>
          </w:p>
        </w:tc>
        <w:tc>
          <w:tcPr>
            <w:tcW w:w="1560" w:type="dxa"/>
          </w:tcPr>
          <w:p w14:paraId="31F321FC" w14:textId="77777777" w:rsidR="006F62E3" w:rsidRPr="001C0975" w:rsidRDefault="006F62E3" w:rsidP="006F62E3">
            <w:pPr>
              <w:spacing w:before="120" w:line="276" w:lineRule="auto"/>
              <w:rPr>
                <w:rFonts w:ascii="Arial" w:hAnsi="Arial" w:cs="Arial"/>
                <w:sz w:val="22"/>
                <w:szCs w:val="22"/>
              </w:rPr>
            </w:pPr>
          </w:p>
        </w:tc>
        <w:tc>
          <w:tcPr>
            <w:tcW w:w="1559" w:type="dxa"/>
          </w:tcPr>
          <w:p w14:paraId="576B94EA" w14:textId="77777777" w:rsidR="006F62E3" w:rsidRPr="001C0975" w:rsidRDefault="006F62E3" w:rsidP="006F62E3">
            <w:pPr>
              <w:spacing w:before="120" w:line="276" w:lineRule="auto"/>
              <w:rPr>
                <w:rFonts w:ascii="Arial" w:hAnsi="Arial" w:cs="Arial"/>
                <w:sz w:val="22"/>
                <w:szCs w:val="22"/>
              </w:rPr>
            </w:pPr>
          </w:p>
        </w:tc>
        <w:tc>
          <w:tcPr>
            <w:tcW w:w="1585" w:type="dxa"/>
          </w:tcPr>
          <w:p w14:paraId="553CC314" w14:textId="77777777" w:rsidR="006F62E3" w:rsidRPr="001C0975" w:rsidRDefault="006F62E3" w:rsidP="006F62E3">
            <w:pPr>
              <w:spacing w:before="120" w:line="276" w:lineRule="auto"/>
              <w:rPr>
                <w:rFonts w:ascii="Arial" w:hAnsi="Arial" w:cs="Arial"/>
                <w:sz w:val="22"/>
                <w:szCs w:val="22"/>
              </w:rPr>
            </w:pPr>
          </w:p>
        </w:tc>
      </w:tr>
      <w:tr w:rsidR="006F62E3" w:rsidRPr="001C0975" w14:paraId="1D7534FF" w14:textId="77777777" w:rsidTr="006F62E3">
        <w:trPr>
          <w:trHeight w:val="541"/>
          <w:jc w:val="center"/>
        </w:trPr>
        <w:tc>
          <w:tcPr>
            <w:tcW w:w="564" w:type="dxa"/>
          </w:tcPr>
          <w:p w14:paraId="0EBAB8BC" w14:textId="77777777" w:rsidR="006F62E3" w:rsidRPr="001C0975" w:rsidRDefault="006F62E3" w:rsidP="00055487">
            <w:pPr>
              <w:numPr>
                <w:ilvl w:val="0"/>
                <w:numId w:val="54"/>
              </w:numPr>
              <w:tabs>
                <w:tab w:val="clear" w:pos="720"/>
              </w:tabs>
              <w:spacing w:before="120" w:line="276" w:lineRule="auto"/>
              <w:ind w:left="0" w:right="-288" w:firstLine="0"/>
              <w:rPr>
                <w:rFonts w:ascii="Arial" w:hAnsi="Arial" w:cs="Arial"/>
                <w:sz w:val="22"/>
                <w:szCs w:val="22"/>
              </w:rPr>
            </w:pPr>
          </w:p>
        </w:tc>
        <w:tc>
          <w:tcPr>
            <w:tcW w:w="1589" w:type="dxa"/>
          </w:tcPr>
          <w:p w14:paraId="2C4DC496" w14:textId="77777777" w:rsidR="006F62E3" w:rsidRPr="001C0975" w:rsidRDefault="006F62E3" w:rsidP="006F62E3">
            <w:pPr>
              <w:spacing w:before="120" w:line="276" w:lineRule="auto"/>
              <w:rPr>
                <w:rFonts w:ascii="Arial" w:hAnsi="Arial" w:cs="Arial"/>
                <w:sz w:val="22"/>
                <w:szCs w:val="22"/>
              </w:rPr>
            </w:pPr>
          </w:p>
        </w:tc>
        <w:tc>
          <w:tcPr>
            <w:tcW w:w="1276" w:type="dxa"/>
          </w:tcPr>
          <w:p w14:paraId="3E7B827D" w14:textId="77777777" w:rsidR="006F62E3" w:rsidRPr="001C0975" w:rsidRDefault="006F62E3" w:rsidP="006F62E3">
            <w:pPr>
              <w:spacing w:before="120" w:line="276" w:lineRule="auto"/>
              <w:rPr>
                <w:rFonts w:ascii="Arial" w:hAnsi="Arial" w:cs="Arial"/>
                <w:sz w:val="22"/>
                <w:szCs w:val="22"/>
              </w:rPr>
            </w:pPr>
          </w:p>
        </w:tc>
        <w:tc>
          <w:tcPr>
            <w:tcW w:w="1275" w:type="dxa"/>
          </w:tcPr>
          <w:p w14:paraId="2349C0A4" w14:textId="77777777" w:rsidR="006F62E3" w:rsidRPr="001C0975" w:rsidRDefault="006F62E3" w:rsidP="006F62E3">
            <w:pPr>
              <w:spacing w:before="120" w:line="276" w:lineRule="auto"/>
              <w:rPr>
                <w:rFonts w:ascii="Arial" w:hAnsi="Arial" w:cs="Arial"/>
                <w:sz w:val="22"/>
                <w:szCs w:val="22"/>
              </w:rPr>
            </w:pPr>
          </w:p>
        </w:tc>
        <w:tc>
          <w:tcPr>
            <w:tcW w:w="1560" w:type="dxa"/>
          </w:tcPr>
          <w:p w14:paraId="5F701524" w14:textId="77777777" w:rsidR="006F62E3" w:rsidRPr="001C0975" w:rsidRDefault="006F62E3" w:rsidP="006F62E3">
            <w:pPr>
              <w:spacing w:before="120" w:line="276" w:lineRule="auto"/>
              <w:rPr>
                <w:rFonts w:ascii="Arial" w:hAnsi="Arial" w:cs="Arial"/>
                <w:sz w:val="22"/>
                <w:szCs w:val="22"/>
              </w:rPr>
            </w:pPr>
          </w:p>
        </w:tc>
        <w:tc>
          <w:tcPr>
            <w:tcW w:w="1559" w:type="dxa"/>
          </w:tcPr>
          <w:p w14:paraId="69E7DD71" w14:textId="77777777" w:rsidR="006F62E3" w:rsidRPr="001C0975" w:rsidRDefault="006F62E3" w:rsidP="006F62E3">
            <w:pPr>
              <w:spacing w:before="120" w:line="276" w:lineRule="auto"/>
              <w:rPr>
                <w:rFonts w:ascii="Arial" w:hAnsi="Arial" w:cs="Arial"/>
                <w:sz w:val="22"/>
                <w:szCs w:val="22"/>
              </w:rPr>
            </w:pPr>
          </w:p>
        </w:tc>
        <w:tc>
          <w:tcPr>
            <w:tcW w:w="1585" w:type="dxa"/>
          </w:tcPr>
          <w:p w14:paraId="7F27304F" w14:textId="77777777" w:rsidR="006F62E3" w:rsidRPr="001C0975" w:rsidRDefault="006F62E3" w:rsidP="006F62E3">
            <w:pPr>
              <w:spacing w:before="120" w:line="276" w:lineRule="auto"/>
              <w:rPr>
                <w:rFonts w:ascii="Arial" w:hAnsi="Arial" w:cs="Arial"/>
                <w:sz w:val="22"/>
                <w:szCs w:val="22"/>
              </w:rPr>
            </w:pPr>
          </w:p>
        </w:tc>
      </w:tr>
      <w:tr w:rsidR="006F62E3" w:rsidRPr="001C0975" w14:paraId="3DB7E845" w14:textId="77777777" w:rsidTr="006F62E3">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347EDC80" w14:textId="77777777" w:rsidR="006F62E3" w:rsidRPr="001C0975" w:rsidRDefault="006F62E3" w:rsidP="00055487">
            <w:pPr>
              <w:numPr>
                <w:ilvl w:val="0"/>
                <w:numId w:val="54"/>
              </w:numPr>
              <w:tabs>
                <w:tab w:val="clear" w:pos="720"/>
              </w:tabs>
              <w:spacing w:before="120" w:line="276" w:lineRule="auto"/>
              <w:ind w:left="0"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01DDE761" w14:textId="77777777" w:rsidR="006F62E3" w:rsidRPr="001C0975" w:rsidRDefault="006F62E3" w:rsidP="006F62E3">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390235A7" w14:textId="77777777" w:rsidR="006F62E3" w:rsidRPr="001C0975" w:rsidRDefault="006F62E3" w:rsidP="006F62E3">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24D1111A" w14:textId="77777777" w:rsidR="006F62E3" w:rsidRPr="001C0975" w:rsidRDefault="006F62E3" w:rsidP="006F62E3">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0389DD3A" w14:textId="77777777" w:rsidR="006F62E3" w:rsidRPr="001C0975" w:rsidRDefault="006F62E3" w:rsidP="006F62E3">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5AF8B82F" w14:textId="77777777" w:rsidR="006F62E3" w:rsidRPr="001C0975" w:rsidRDefault="006F62E3" w:rsidP="006F62E3">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12BED32C" w14:textId="77777777" w:rsidR="006F62E3" w:rsidRPr="001C0975" w:rsidRDefault="006F62E3" w:rsidP="006F62E3">
            <w:pPr>
              <w:spacing w:before="120" w:line="276" w:lineRule="auto"/>
              <w:rPr>
                <w:rFonts w:ascii="Arial" w:hAnsi="Arial" w:cs="Arial"/>
                <w:sz w:val="22"/>
                <w:szCs w:val="22"/>
              </w:rPr>
            </w:pPr>
          </w:p>
        </w:tc>
      </w:tr>
      <w:tr w:rsidR="006F62E3" w:rsidRPr="001C0975" w14:paraId="16F9BC22" w14:textId="77777777" w:rsidTr="006F62E3">
        <w:trPr>
          <w:trHeight w:val="541"/>
          <w:jc w:val="center"/>
        </w:trPr>
        <w:tc>
          <w:tcPr>
            <w:tcW w:w="564" w:type="dxa"/>
            <w:tcBorders>
              <w:top w:val="single" w:sz="6" w:space="0" w:color="auto"/>
              <w:left w:val="single" w:sz="6" w:space="0" w:color="auto"/>
              <w:bottom w:val="single" w:sz="6" w:space="0" w:color="auto"/>
              <w:right w:val="single" w:sz="6" w:space="0" w:color="auto"/>
            </w:tcBorders>
          </w:tcPr>
          <w:p w14:paraId="53567C20" w14:textId="77777777" w:rsidR="006F62E3" w:rsidRPr="001C0975" w:rsidRDefault="006F62E3" w:rsidP="00055487">
            <w:pPr>
              <w:numPr>
                <w:ilvl w:val="0"/>
                <w:numId w:val="54"/>
              </w:numPr>
              <w:tabs>
                <w:tab w:val="clear" w:pos="720"/>
              </w:tabs>
              <w:spacing w:before="120" w:line="276" w:lineRule="auto"/>
              <w:ind w:left="0" w:right="-288" w:firstLine="0"/>
              <w:rPr>
                <w:rFonts w:ascii="Arial" w:hAnsi="Arial" w:cs="Arial"/>
                <w:sz w:val="22"/>
                <w:szCs w:val="22"/>
              </w:rPr>
            </w:pPr>
          </w:p>
        </w:tc>
        <w:tc>
          <w:tcPr>
            <w:tcW w:w="1589" w:type="dxa"/>
            <w:tcBorders>
              <w:top w:val="single" w:sz="6" w:space="0" w:color="auto"/>
              <w:left w:val="single" w:sz="6" w:space="0" w:color="auto"/>
              <w:bottom w:val="single" w:sz="6" w:space="0" w:color="auto"/>
              <w:right w:val="single" w:sz="6" w:space="0" w:color="auto"/>
            </w:tcBorders>
          </w:tcPr>
          <w:p w14:paraId="37E4C865" w14:textId="77777777" w:rsidR="006F62E3" w:rsidRPr="001C0975" w:rsidRDefault="006F62E3" w:rsidP="006F62E3">
            <w:pPr>
              <w:spacing w:before="120" w:line="276" w:lineRule="auto"/>
              <w:rPr>
                <w:rFonts w:ascii="Arial" w:hAnsi="Arial" w:cs="Arial"/>
                <w:sz w:val="22"/>
                <w:szCs w:val="22"/>
              </w:rPr>
            </w:pPr>
          </w:p>
        </w:tc>
        <w:tc>
          <w:tcPr>
            <w:tcW w:w="1276" w:type="dxa"/>
            <w:tcBorders>
              <w:top w:val="single" w:sz="6" w:space="0" w:color="auto"/>
              <w:left w:val="single" w:sz="6" w:space="0" w:color="auto"/>
              <w:bottom w:val="single" w:sz="6" w:space="0" w:color="auto"/>
              <w:right w:val="single" w:sz="6" w:space="0" w:color="auto"/>
            </w:tcBorders>
          </w:tcPr>
          <w:p w14:paraId="5EE88C54" w14:textId="77777777" w:rsidR="006F62E3" w:rsidRPr="001C0975" w:rsidRDefault="006F62E3" w:rsidP="006F62E3">
            <w:pPr>
              <w:spacing w:before="120" w:line="276" w:lineRule="auto"/>
              <w:rPr>
                <w:rFonts w:ascii="Arial" w:hAnsi="Arial" w:cs="Arial"/>
                <w:sz w:val="22"/>
                <w:szCs w:val="22"/>
              </w:rPr>
            </w:pPr>
          </w:p>
        </w:tc>
        <w:tc>
          <w:tcPr>
            <w:tcW w:w="1275" w:type="dxa"/>
            <w:tcBorders>
              <w:top w:val="single" w:sz="6" w:space="0" w:color="auto"/>
              <w:left w:val="single" w:sz="6" w:space="0" w:color="auto"/>
              <w:bottom w:val="single" w:sz="6" w:space="0" w:color="auto"/>
              <w:right w:val="single" w:sz="6" w:space="0" w:color="auto"/>
            </w:tcBorders>
          </w:tcPr>
          <w:p w14:paraId="1A5C50DA" w14:textId="77777777" w:rsidR="006F62E3" w:rsidRPr="001C0975" w:rsidRDefault="006F62E3" w:rsidP="006F62E3">
            <w:pPr>
              <w:spacing w:before="120" w:line="276" w:lineRule="auto"/>
              <w:rPr>
                <w:rFonts w:ascii="Arial" w:hAnsi="Arial" w:cs="Arial"/>
                <w:sz w:val="22"/>
                <w:szCs w:val="22"/>
              </w:rPr>
            </w:pPr>
          </w:p>
        </w:tc>
        <w:tc>
          <w:tcPr>
            <w:tcW w:w="1560" w:type="dxa"/>
            <w:tcBorders>
              <w:top w:val="single" w:sz="6" w:space="0" w:color="auto"/>
              <w:left w:val="single" w:sz="6" w:space="0" w:color="auto"/>
              <w:bottom w:val="single" w:sz="6" w:space="0" w:color="auto"/>
              <w:right w:val="single" w:sz="6" w:space="0" w:color="auto"/>
            </w:tcBorders>
          </w:tcPr>
          <w:p w14:paraId="629688F8" w14:textId="77777777" w:rsidR="006F62E3" w:rsidRPr="001C0975" w:rsidRDefault="006F62E3" w:rsidP="006F62E3">
            <w:pPr>
              <w:spacing w:before="120" w:line="276" w:lineRule="auto"/>
              <w:rPr>
                <w:rFonts w:ascii="Arial" w:hAnsi="Arial" w:cs="Arial"/>
                <w:sz w:val="22"/>
                <w:szCs w:val="22"/>
              </w:rPr>
            </w:pPr>
          </w:p>
        </w:tc>
        <w:tc>
          <w:tcPr>
            <w:tcW w:w="1559" w:type="dxa"/>
            <w:tcBorders>
              <w:top w:val="single" w:sz="6" w:space="0" w:color="auto"/>
              <w:left w:val="single" w:sz="6" w:space="0" w:color="auto"/>
              <w:bottom w:val="single" w:sz="6" w:space="0" w:color="auto"/>
              <w:right w:val="single" w:sz="6" w:space="0" w:color="auto"/>
            </w:tcBorders>
          </w:tcPr>
          <w:p w14:paraId="441180C3" w14:textId="77777777" w:rsidR="006F62E3" w:rsidRPr="001C0975" w:rsidRDefault="006F62E3" w:rsidP="006F62E3">
            <w:pPr>
              <w:spacing w:before="120" w:line="276" w:lineRule="auto"/>
              <w:rPr>
                <w:rFonts w:ascii="Arial" w:hAnsi="Arial" w:cs="Arial"/>
                <w:sz w:val="22"/>
                <w:szCs w:val="22"/>
              </w:rPr>
            </w:pPr>
          </w:p>
        </w:tc>
        <w:tc>
          <w:tcPr>
            <w:tcW w:w="1585" w:type="dxa"/>
            <w:tcBorders>
              <w:top w:val="single" w:sz="6" w:space="0" w:color="auto"/>
              <w:left w:val="single" w:sz="6" w:space="0" w:color="auto"/>
              <w:bottom w:val="single" w:sz="6" w:space="0" w:color="auto"/>
              <w:right w:val="single" w:sz="6" w:space="0" w:color="auto"/>
            </w:tcBorders>
          </w:tcPr>
          <w:p w14:paraId="6E859D8A" w14:textId="77777777" w:rsidR="006F62E3" w:rsidRPr="001C0975" w:rsidRDefault="006F62E3" w:rsidP="006F62E3">
            <w:pPr>
              <w:spacing w:before="120" w:line="276" w:lineRule="auto"/>
              <w:rPr>
                <w:rFonts w:ascii="Arial" w:hAnsi="Arial" w:cs="Arial"/>
                <w:sz w:val="22"/>
                <w:szCs w:val="22"/>
              </w:rPr>
            </w:pPr>
          </w:p>
        </w:tc>
      </w:tr>
    </w:tbl>
    <w:p w14:paraId="05B327B7" w14:textId="77777777" w:rsidR="006F62E3" w:rsidRPr="001C0975" w:rsidRDefault="006F62E3" w:rsidP="006F62E3">
      <w:pPr>
        <w:spacing w:before="100" w:beforeAutospacing="1" w:after="120" w:line="276" w:lineRule="auto"/>
        <w:jc w:val="both"/>
        <w:rPr>
          <w:rFonts w:ascii="Arial" w:hAnsi="Arial" w:cs="Arial"/>
          <w:sz w:val="22"/>
          <w:szCs w:val="22"/>
        </w:rPr>
      </w:pPr>
      <w:r w:rsidRPr="001C0975">
        <w:rPr>
          <w:rFonts w:ascii="Arial" w:hAnsi="Arial" w:cs="Arial"/>
          <w:sz w:val="22"/>
          <w:szCs w:val="22"/>
        </w:rPr>
        <w:t>* Do wykazu należy dołączyć dowody czy roboty budowlane zostały wykonane należycie. W przypadku wykazania zamówienia, które nie zostanie poparte stosownym dokumentem – pozycja ta nie będzie brana pod uwagę.</w:t>
      </w:r>
    </w:p>
    <w:p w14:paraId="45075645" w14:textId="77777777" w:rsidR="006F62E3" w:rsidRPr="001C0975" w:rsidRDefault="006F62E3" w:rsidP="006F62E3">
      <w:pPr>
        <w:spacing w:before="100" w:beforeAutospacing="1" w:after="120" w:line="276" w:lineRule="auto"/>
        <w:jc w:val="both"/>
        <w:rPr>
          <w:rFonts w:ascii="Arial" w:hAnsi="Arial" w:cs="Arial"/>
          <w:sz w:val="22"/>
          <w:szCs w:val="22"/>
        </w:rPr>
      </w:pPr>
    </w:p>
    <w:p w14:paraId="45857726" w14:textId="77777777" w:rsidR="006F62E3" w:rsidRPr="001C0975" w:rsidRDefault="006F62E3" w:rsidP="006F62E3">
      <w:pPr>
        <w:spacing w:before="100" w:beforeAutospacing="1" w:after="120" w:line="276" w:lineRule="auto"/>
        <w:jc w:val="both"/>
        <w:rPr>
          <w:rFonts w:ascii="Arial" w:hAnsi="Arial" w:cs="Arial"/>
          <w:sz w:val="22"/>
          <w:szCs w:val="22"/>
        </w:rPr>
      </w:pPr>
    </w:p>
    <w:p w14:paraId="2C38BDBB" w14:textId="77777777" w:rsidR="006F62E3" w:rsidRPr="001C0975" w:rsidRDefault="006F62E3" w:rsidP="006F62E3">
      <w:pPr>
        <w:spacing w:before="100" w:beforeAutospacing="1" w:after="120" w:line="276" w:lineRule="auto"/>
        <w:jc w:val="both"/>
        <w:rPr>
          <w:rFonts w:ascii="Arial" w:hAnsi="Arial" w:cs="Arial"/>
          <w:sz w:val="22"/>
          <w:szCs w:val="22"/>
        </w:rPr>
      </w:pPr>
    </w:p>
    <w:p w14:paraId="17D36901" w14:textId="77777777" w:rsidR="006F62E3" w:rsidRPr="001C0975" w:rsidRDefault="006F62E3" w:rsidP="006F62E3">
      <w:pPr>
        <w:pStyle w:val="Zwykytekst"/>
        <w:spacing w:before="120" w:line="276" w:lineRule="auto"/>
        <w:ind w:left="1800" w:right="-142" w:hanging="1440"/>
        <w:rPr>
          <w:rFonts w:ascii="Arial" w:hAnsi="Arial" w:cs="Arial"/>
          <w:sz w:val="22"/>
          <w:szCs w:val="22"/>
        </w:rPr>
      </w:pPr>
      <w:r w:rsidRPr="001C0975">
        <w:rPr>
          <w:rFonts w:ascii="Arial" w:hAnsi="Arial" w:cs="Arial"/>
          <w:sz w:val="22"/>
          <w:szCs w:val="22"/>
        </w:rPr>
        <w:t>…………..……………..</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w:t>
      </w:r>
    </w:p>
    <w:p w14:paraId="24701C70" w14:textId="77777777" w:rsidR="006F62E3" w:rsidRPr="001C0975" w:rsidRDefault="006F62E3" w:rsidP="006F62E3">
      <w:pPr>
        <w:pStyle w:val="Zwykytekst"/>
        <w:spacing w:before="120" w:line="276" w:lineRule="auto"/>
        <w:ind w:left="1800" w:right="-142" w:hanging="1440"/>
        <w:rPr>
          <w:rFonts w:ascii="Arial" w:hAnsi="Arial" w:cs="Arial"/>
          <w:sz w:val="22"/>
          <w:szCs w:val="22"/>
        </w:rPr>
      </w:pPr>
      <w:r w:rsidRPr="001C0975">
        <w:rPr>
          <w:rFonts w:ascii="Arial" w:hAnsi="Arial" w:cs="Arial"/>
          <w:sz w:val="22"/>
          <w:szCs w:val="22"/>
        </w:rPr>
        <w:t xml:space="preserve"> Miejscowość, data</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(podpis Wykonawcy/Pełnomocnika)</w:t>
      </w:r>
    </w:p>
    <w:p w14:paraId="7BFFBCB1" w14:textId="77777777" w:rsidR="006F62E3" w:rsidRPr="001C0975" w:rsidRDefault="006F62E3" w:rsidP="006F62E3">
      <w:pPr>
        <w:spacing w:line="276" w:lineRule="auto"/>
        <w:rPr>
          <w:rFonts w:ascii="Arial" w:hAnsi="Arial" w:cs="Arial"/>
          <w:sz w:val="22"/>
          <w:szCs w:val="22"/>
          <w:highlight w:val="yellow"/>
        </w:rPr>
      </w:pPr>
    </w:p>
    <w:p w14:paraId="1CF6C17F" w14:textId="77777777" w:rsidR="006F62E3" w:rsidRPr="001C0975" w:rsidRDefault="006F62E3" w:rsidP="006F62E3">
      <w:pPr>
        <w:spacing w:line="276" w:lineRule="auto"/>
        <w:rPr>
          <w:rFonts w:ascii="Arial" w:hAnsi="Arial" w:cs="Arial"/>
          <w:sz w:val="22"/>
          <w:szCs w:val="22"/>
          <w:highlight w:val="yellow"/>
        </w:rPr>
      </w:pPr>
    </w:p>
    <w:p w14:paraId="4169EDE4" w14:textId="77777777" w:rsidR="006F62E3" w:rsidRPr="001C0975" w:rsidRDefault="006F62E3" w:rsidP="006F62E3">
      <w:pPr>
        <w:spacing w:line="276" w:lineRule="auto"/>
        <w:rPr>
          <w:rFonts w:ascii="Arial" w:hAnsi="Arial" w:cs="Arial"/>
          <w:sz w:val="22"/>
          <w:szCs w:val="22"/>
          <w:highlight w:val="yellow"/>
        </w:rPr>
      </w:pPr>
    </w:p>
    <w:p w14:paraId="17D82BFB" w14:textId="77777777" w:rsidR="006F62E3" w:rsidRPr="001C0975" w:rsidRDefault="006F62E3" w:rsidP="006F62E3">
      <w:pPr>
        <w:spacing w:line="276" w:lineRule="auto"/>
        <w:rPr>
          <w:rFonts w:ascii="Arial" w:hAnsi="Arial" w:cs="Arial"/>
          <w:sz w:val="22"/>
          <w:szCs w:val="22"/>
          <w:highlight w:val="yellow"/>
        </w:rPr>
      </w:pPr>
      <w:r w:rsidRPr="001C0975">
        <w:rPr>
          <w:rFonts w:ascii="Arial" w:hAnsi="Arial" w:cs="Arial"/>
          <w:sz w:val="22"/>
          <w:szCs w:val="22"/>
          <w:highlight w:val="yellow"/>
        </w:rPr>
        <w:br w:type="page"/>
      </w:r>
    </w:p>
    <w:p w14:paraId="5B1C0217" w14:textId="77777777" w:rsidR="006F62E3" w:rsidRPr="001C0975" w:rsidRDefault="006F62E3" w:rsidP="006F62E3">
      <w:pPr>
        <w:spacing w:line="276" w:lineRule="auto"/>
        <w:jc w:val="center"/>
        <w:rPr>
          <w:rFonts w:ascii="Arial" w:hAnsi="Arial" w:cs="Arial"/>
          <w:b/>
          <w:i/>
          <w:color w:val="FF0000"/>
          <w:sz w:val="22"/>
          <w:szCs w:val="22"/>
        </w:rPr>
      </w:pPr>
      <w:r w:rsidRPr="001C0975">
        <w:rPr>
          <w:rFonts w:ascii="Arial" w:hAnsi="Arial" w:cs="Arial"/>
          <w:b/>
          <w:i/>
          <w:color w:val="FF0000"/>
          <w:sz w:val="22"/>
          <w:szCs w:val="22"/>
        </w:rPr>
        <w:lastRenderedPageBreak/>
        <w:t>oświadczenie składane wraz z ofertą – jeżeli występuje</w:t>
      </w:r>
    </w:p>
    <w:p w14:paraId="5C891840" w14:textId="77777777" w:rsidR="006F62E3" w:rsidRPr="001C0975" w:rsidRDefault="006F62E3" w:rsidP="006F62E3">
      <w:pPr>
        <w:spacing w:line="276" w:lineRule="auto"/>
        <w:ind w:left="5664" w:firstLine="708"/>
        <w:jc w:val="both"/>
        <w:rPr>
          <w:rFonts w:ascii="Arial" w:hAnsi="Arial" w:cs="Arial"/>
          <w:w w:val="130"/>
          <w:sz w:val="22"/>
          <w:szCs w:val="22"/>
        </w:rPr>
      </w:pPr>
    </w:p>
    <w:p w14:paraId="12743EAC" w14:textId="77777777" w:rsidR="006F62E3" w:rsidRPr="008851AE" w:rsidRDefault="006F62E3" w:rsidP="006F62E3">
      <w:pPr>
        <w:spacing w:line="276" w:lineRule="auto"/>
        <w:ind w:left="5664" w:firstLine="708"/>
        <w:jc w:val="both"/>
        <w:rPr>
          <w:rFonts w:ascii="Arial" w:eastAsia="Calibri" w:hAnsi="Arial" w:cs="Arial"/>
          <w:i/>
          <w:sz w:val="22"/>
          <w:szCs w:val="22"/>
        </w:rPr>
      </w:pPr>
      <w:r w:rsidRPr="008851AE">
        <w:rPr>
          <w:rFonts w:ascii="Arial" w:hAnsi="Arial" w:cs="Arial"/>
          <w:sz w:val="22"/>
          <w:szCs w:val="22"/>
        </w:rPr>
        <w:t>Załącznik nr 8 do SIWZ</w:t>
      </w:r>
    </w:p>
    <w:p w14:paraId="109503C9" w14:textId="77777777" w:rsidR="006F62E3" w:rsidRPr="001C0975" w:rsidRDefault="006F62E3" w:rsidP="006F62E3">
      <w:pPr>
        <w:spacing w:line="276" w:lineRule="auto"/>
        <w:rPr>
          <w:rFonts w:ascii="Arial" w:hAnsi="Arial" w:cs="Arial"/>
          <w:sz w:val="22"/>
          <w:szCs w:val="22"/>
        </w:rPr>
      </w:pPr>
    </w:p>
    <w:p w14:paraId="3FBEEB72"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 xml:space="preserve">………………………………  </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 xml:space="preserve">                       …………………………                </w:t>
      </w:r>
    </w:p>
    <w:p w14:paraId="1A5B3B73"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(nazwa i adres wykonawcy)</w:t>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r>
      <w:r w:rsidRPr="001C0975">
        <w:rPr>
          <w:rFonts w:ascii="Arial" w:hAnsi="Arial" w:cs="Arial"/>
          <w:sz w:val="22"/>
          <w:szCs w:val="22"/>
        </w:rPr>
        <w:tab/>
        <w:t>(miejscowość, data)</w:t>
      </w:r>
    </w:p>
    <w:p w14:paraId="390465BF" w14:textId="77777777" w:rsidR="006F62E3" w:rsidRPr="001C0975" w:rsidRDefault="006F62E3" w:rsidP="006F62E3">
      <w:pPr>
        <w:spacing w:line="276" w:lineRule="auto"/>
        <w:rPr>
          <w:rFonts w:ascii="Arial" w:hAnsi="Arial" w:cs="Arial"/>
          <w:sz w:val="22"/>
          <w:szCs w:val="22"/>
        </w:rPr>
      </w:pPr>
    </w:p>
    <w:p w14:paraId="78C02859" w14:textId="77777777" w:rsidR="006F62E3" w:rsidRPr="001C0975" w:rsidRDefault="006F62E3" w:rsidP="006F62E3">
      <w:pPr>
        <w:spacing w:line="276" w:lineRule="auto"/>
        <w:rPr>
          <w:rFonts w:ascii="Arial" w:hAnsi="Arial" w:cs="Arial"/>
          <w:sz w:val="22"/>
          <w:szCs w:val="22"/>
        </w:rPr>
      </w:pPr>
    </w:p>
    <w:p w14:paraId="7ED8E7F9" w14:textId="77777777" w:rsidR="006F62E3" w:rsidRPr="001C0975" w:rsidRDefault="006F62E3" w:rsidP="006F62E3">
      <w:pPr>
        <w:widowControl w:val="0"/>
        <w:spacing w:after="194" w:line="276" w:lineRule="auto"/>
        <w:ind w:left="1276" w:right="320" w:hanging="1320"/>
        <w:jc w:val="center"/>
        <w:rPr>
          <w:rFonts w:ascii="Arial" w:hAnsi="Arial" w:cs="Arial"/>
          <w:b/>
          <w:sz w:val="22"/>
          <w:szCs w:val="22"/>
        </w:rPr>
      </w:pPr>
      <w:r w:rsidRPr="001C0975">
        <w:rPr>
          <w:rFonts w:ascii="Arial" w:hAnsi="Arial" w:cs="Arial"/>
          <w:b/>
          <w:sz w:val="22"/>
          <w:szCs w:val="22"/>
        </w:rPr>
        <w:t>Wykaz części zamówienia powierzonych podwykonawcom</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6240"/>
        <w:gridCol w:w="1570"/>
      </w:tblGrid>
      <w:tr w:rsidR="006F62E3" w:rsidRPr="001C0975" w14:paraId="1347D623" w14:textId="77777777" w:rsidTr="006F62E3">
        <w:trPr>
          <w:trHeight w:hRule="exact" w:val="1138"/>
          <w:jc w:val="center"/>
        </w:trPr>
        <w:tc>
          <w:tcPr>
            <w:tcW w:w="883" w:type="dxa"/>
            <w:tcBorders>
              <w:top w:val="single" w:sz="4" w:space="0" w:color="auto"/>
              <w:left w:val="single" w:sz="4" w:space="0" w:color="auto"/>
            </w:tcBorders>
            <w:shd w:val="clear" w:color="auto" w:fill="FFFFFF"/>
            <w:vAlign w:val="center"/>
          </w:tcPr>
          <w:p w14:paraId="62482F38" w14:textId="77777777" w:rsidR="006F62E3" w:rsidRPr="001C0975" w:rsidRDefault="006F62E3" w:rsidP="006F62E3">
            <w:pPr>
              <w:framePr w:w="8693" w:wrap="notBeside" w:vAnchor="text" w:hAnchor="text" w:xAlign="center" w:y="1"/>
              <w:widowControl w:val="0"/>
              <w:spacing w:line="276" w:lineRule="auto"/>
              <w:jc w:val="center"/>
              <w:rPr>
                <w:rFonts w:ascii="Arial" w:hAnsi="Arial" w:cs="Arial"/>
                <w:i/>
                <w:sz w:val="22"/>
                <w:szCs w:val="22"/>
                <w:highlight w:val="yellow"/>
              </w:rPr>
            </w:pPr>
            <w:r w:rsidRPr="001C0975">
              <w:rPr>
                <w:rFonts w:ascii="Arial" w:hAnsi="Arial" w:cs="Arial"/>
                <w:b/>
                <w:bCs/>
                <w:i/>
                <w:iCs/>
                <w:color w:val="000000"/>
                <w:sz w:val="22"/>
                <w:szCs w:val="22"/>
                <w:shd w:val="clear" w:color="auto" w:fill="FFFFFF"/>
                <w:lang w:bidi="pl-PL"/>
              </w:rPr>
              <w:t>Lp.</w:t>
            </w:r>
          </w:p>
        </w:tc>
        <w:tc>
          <w:tcPr>
            <w:tcW w:w="6240" w:type="dxa"/>
            <w:tcBorders>
              <w:top w:val="single" w:sz="4" w:space="0" w:color="auto"/>
              <w:left w:val="single" w:sz="4" w:space="0" w:color="auto"/>
            </w:tcBorders>
            <w:shd w:val="clear" w:color="auto" w:fill="FFFFFF"/>
            <w:vAlign w:val="center"/>
          </w:tcPr>
          <w:p w14:paraId="0648699D" w14:textId="77777777" w:rsidR="006F62E3" w:rsidRPr="001C0975" w:rsidRDefault="006F62E3" w:rsidP="006F62E3">
            <w:pPr>
              <w:framePr w:w="8693" w:wrap="notBeside" w:vAnchor="text" w:hAnchor="text" w:xAlign="center" w:y="1"/>
              <w:widowControl w:val="0"/>
              <w:spacing w:line="276" w:lineRule="auto"/>
              <w:jc w:val="center"/>
              <w:rPr>
                <w:rFonts w:ascii="Arial" w:hAnsi="Arial" w:cs="Arial"/>
                <w:i/>
                <w:sz w:val="22"/>
                <w:szCs w:val="22"/>
                <w:highlight w:val="yellow"/>
              </w:rPr>
            </w:pPr>
            <w:r w:rsidRPr="001C0975">
              <w:rPr>
                <w:rFonts w:ascii="Arial" w:hAnsi="Arial" w:cs="Arial"/>
                <w:b/>
                <w:bCs/>
                <w:i/>
                <w:iCs/>
                <w:color w:val="000000"/>
                <w:sz w:val="22"/>
                <w:szCs w:val="22"/>
                <w:shd w:val="clear" w:color="auto" w:fill="FFFFFF"/>
                <w:lang w:bidi="pl-PL"/>
              </w:rPr>
              <w:t>Części zamówienia powierzone podwykonawcom</w:t>
            </w:r>
          </w:p>
        </w:tc>
        <w:tc>
          <w:tcPr>
            <w:tcW w:w="1570" w:type="dxa"/>
            <w:tcBorders>
              <w:top w:val="single" w:sz="4" w:space="0" w:color="auto"/>
              <w:left w:val="single" w:sz="4" w:space="0" w:color="auto"/>
              <w:right w:val="single" w:sz="4" w:space="0" w:color="auto"/>
            </w:tcBorders>
            <w:shd w:val="clear" w:color="auto" w:fill="FFFFFF"/>
            <w:vAlign w:val="center"/>
          </w:tcPr>
          <w:p w14:paraId="23085F97" w14:textId="77777777" w:rsidR="006F62E3" w:rsidRPr="001C0975" w:rsidRDefault="006F62E3" w:rsidP="006F62E3">
            <w:pPr>
              <w:framePr w:w="8693" w:wrap="notBeside" w:vAnchor="text" w:hAnchor="text" w:xAlign="center" w:y="1"/>
              <w:widowControl w:val="0"/>
              <w:spacing w:line="276" w:lineRule="auto"/>
              <w:jc w:val="both"/>
              <w:rPr>
                <w:rFonts w:ascii="Arial" w:hAnsi="Arial" w:cs="Arial"/>
                <w:i/>
                <w:sz w:val="22"/>
                <w:szCs w:val="22"/>
                <w:highlight w:val="yellow"/>
              </w:rPr>
            </w:pPr>
            <w:r w:rsidRPr="001C0975">
              <w:rPr>
                <w:rFonts w:ascii="Arial" w:hAnsi="Arial" w:cs="Arial"/>
                <w:b/>
                <w:bCs/>
                <w:i/>
                <w:iCs/>
                <w:color w:val="000000"/>
                <w:sz w:val="22"/>
                <w:szCs w:val="22"/>
                <w:shd w:val="clear" w:color="auto" w:fill="FFFFFF"/>
                <w:lang w:bidi="pl-PL"/>
              </w:rPr>
              <w:t>Procentowy zakres robót</w:t>
            </w:r>
          </w:p>
        </w:tc>
      </w:tr>
      <w:tr w:rsidR="006F62E3" w:rsidRPr="001C0975" w14:paraId="68B0D830" w14:textId="77777777" w:rsidTr="006F62E3">
        <w:trPr>
          <w:trHeight w:hRule="exact" w:val="1994"/>
          <w:jc w:val="center"/>
        </w:trPr>
        <w:tc>
          <w:tcPr>
            <w:tcW w:w="883" w:type="dxa"/>
            <w:tcBorders>
              <w:top w:val="single" w:sz="4" w:space="0" w:color="auto"/>
              <w:left w:val="single" w:sz="4" w:space="0" w:color="auto"/>
            </w:tcBorders>
            <w:shd w:val="clear" w:color="auto" w:fill="FFFFFF"/>
            <w:vAlign w:val="center"/>
          </w:tcPr>
          <w:p w14:paraId="45EEAB9F" w14:textId="77777777" w:rsidR="006F62E3" w:rsidRPr="001C0975" w:rsidRDefault="006F62E3" w:rsidP="006F62E3">
            <w:pPr>
              <w:framePr w:w="8693" w:wrap="notBeside" w:vAnchor="text" w:hAnchor="text" w:xAlign="center" w:y="1"/>
              <w:widowControl w:val="0"/>
              <w:spacing w:line="276" w:lineRule="auto"/>
              <w:jc w:val="center"/>
              <w:rPr>
                <w:rFonts w:ascii="Arial" w:hAnsi="Arial" w:cs="Arial"/>
                <w:sz w:val="22"/>
                <w:szCs w:val="22"/>
                <w:highlight w:val="yellow"/>
              </w:rPr>
            </w:pPr>
            <w:r w:rsidRPr="001C0975">
              <w:rPr>
                <w:rFonts w:ascii="Arial" w:hAnsi="Arial" w:cs="Arial"/>
                <w:i/>
                <w:iCs/>
                <w:color w:val="000000"/>
                <w:sz w:val="22"/>
                <w:szCs w:val="22"/>
                <w:shd w:val="clear" w:color="auto" w:fill="FFFFFF"/>
                <w:lang w:bidi="pl-PL"/>
              </w:rPr>
              <w:t>1</w:t>
            </w:r>
          </w:p>
        </w:tc>
        <w:tc>
          <w:tcPr>
            <w:tcW w:w="6240" w:type="dxa"/>
            <w:tcBorders>
              <w:top w:val="single" w:sz="4" w:space="0" w:color="auto"/>
              <w:left w:val="single" w:sz="4" w:space="0" w:color="auto"/>
            </w:tcBorders>
            <w:shd w:val="clear" w:color="auto" w:fill="FFFFFF"/>
          </w:tcPr>
          <w:p w14:paraId="703AC15C" w14:textId="77777777" w:rsidR="006F62E3" w:rsidRPr="001C0975" w:rsidRDefault="006F62E3" w:rsidP="006F62E3">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1918D505" w14:textId="77777777" w:rsidR="006F62E3" w:rsidRPr="001C0975" w:rsidRDefault="006F62E3" w:rsidP="006F62E3">
            <w:pPr>
              <w:framePr w:w="8693" w:wrap="notBeside" w:vAnchor="text" w:hAnchor="text" w:xAlign="center" w:y="1"/>
              <w:spacing w:line="276" w:lineRule="auto"/>
              <w:rPr>
                <w:rFonts w:ascii="Arial" w:hAnsi="Arial" w:cs="Arial"/>
                <w:sz w:val="22"/>
                <w:szCs w:val="22"/>
                <w:highlight w:val="yellow"/>
              </w:rPr>
            </w:pPr>
          </w:p>
        </w:tc>
      </w:tr>
      <w:tr w:rsidR="006F62E3" w:rsidRPr="001C0975" w14:paraId="4DA78C1E" w14:textId="77777777" w:rsidTr="006F62E3">
        <w:trPr>
          <w:trHeight w:hRule="exact" w:val="2107"/>
          <w:jc w:val="center"/>
        </w:trPr>
        <w:tc>
          <w:tcPr>
            <w:tcW w:w="883" w:type="dxa"/>
            <w:tcBorders>
              <w:top w:val="single" w:sz="4" w:space="0" w:color="auto"/>
              <w:left w:val="single" w:sz="4" w:space="0" w:color="auto"/>
            </w:tcBorders>
            <w:shd w:val="clear" w:color="auto" w:fill="FFFFFF"/>
            <w:vAlign w:val="center"/>
          </w:tcPr>
          <w:p w14:paraId="63628C31" w14:textId="77777777" w:rsidR="006F62E3" w:rsidRPr="001C0975" w:rsidRDefault="006F62E3" w:rsidP="006F62E3">
            <w:pPr>
              <w:framePr w:w="8693" w:wrap="notBeside" w:vAnchor="text" w:hAnchor="text" w:xAlign="center" w:y="1"/>
              <w:widowControl w:val="0"/>
              <w:spacing w:line="276" w:lineRule="auto"/>
              <w:jc w:val="center"/>
              <w:rPr>
                <w:rFonts w:ascii="Arial" w:hAnsi="Arial" w:cs="Arial"/>
                <w:sz w:val="22"/>
                <w:szCs w:val="22"/>
                <w:highlight w:val="yellow"/>
              </w:rPr>
            </w:pPr>
            <w:r w:rsidRPr="001C0975">
              <w:rPr>
                <w:rFonts w:ascii="Arial" w:hAnsi="Arial" w:cs="Arial"/>
                <w:i/>
                <w:iCs/>
                <w:color w:val="000000"/>
                <w:sz w:val="22"/>
                <w:szCs w:val="22"/>
                <w:shd w:val="clear" w:color="auto" w:fill="FFFFFF"/>
                <w:lang w:bidi="pl-PL"/>
              </w:rPr>
              <w:t>2</w:t>
            </w:r>
          </w:p>
        </w:tc>
        <w:tc>
          <w:tcPr>
            <w:tcW w:w="6240" w:type="dxa"/>
            <w:tcBorders>
              <w:top w:val="single" w:sz="4" w:space="0" w:color="auto"/>
              <w:left w:val="single" w:sz="4" w:space="0" w:color="auto"/>
            </w:tcBorders>
            <w:shd w:val="clear" w:color="auto" w:fill="FFFFFF"/>
          </w:tcPr>
          <w:p w14:paraId="56A91D13" w14:textId="77777777" w:rsidR="006F62E3" w:rsidRPr="001C0975" w:rsidRDefault="006F62E3" w:rsidP="006F62E3">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right w:val="single" w:sz="4" w:space="0" w:color="auto"/>
            </w:tcBorders>
            <w:shd w:val="clear" w:color="auto" w:fill="FFFFFF"/>
          </w:tcPr>
          <w:p w14:paraId="30CD439C" w14:textId="77777777" w:rsidR="006F62E3" w:rsidRPr="001C0975" w:rsidRDefault="006F62E3" w:rsidP="006F62E3">
            <w:pPr>
              <w:framePr w:w="8693" w:wrap="notBeside" w:vAnchor="text" w:hAnchor="text" w:xAlign="center" w:y="1"/>
              <w:spacing w:line="276" w:lineRule="auto"/>
              <w:rPr>
                <w:rFonts w:ascii="Arial" w:hAnsi="Arial" w:cs="Arial"/>
                <w:sz w:val="22"/>
                <w:szCs w:val="22"/>
                <w:highlight w:val="yellow"/>
              </w:rPr>
            </w:pPr>
          </w:p>
        </w:tc>
      </w:tr>
      <w:tr w:rsidR="006F62E3" w:rsidRPr="001C0975" w14:paraId="4E513D14" w14:textId="77777777" w:rsidTr="006F62E3">
        <w:trPr>
          <w:trHeight w:hRule="exact" w:val="1983"/>
          <w:jc w:val="center"/>
        </w:trPr>
        <w:tc>
          <w:tcPr>
            <w:tcW w:w="883" w:type="dxa"/>
            <w:tcBorders>
              <w:top w:val="single" w:sz="4" w:space="0" w:color="auto"/>
              <w:left w:val="single" w:sz="4" w:space="0" w:color="auto"/>
              <w:bottom w:val="single" w:sz="4" w:space="0" w:color="auto"/>
            </w:tcBorders>
            <w:shd w:val="clear" w:color="auto" w:fill="FFFFFF"/>
            <w:vAlign w:val="center"/>
          </w:tcPr>
          <w:p w14:paraId="2FB72993" w14:textId="77777777" w:rsidR="006F62E3" w:rsidRPr="001C0975" w:rsidRDefault="006F62E3" w:rsidP="006F62E3">
            <w:pPr>
              <w:framePr w:w="8693" w:wrap="notBeside" w:vAnchor="text" w:hAnchor="text" w:xAlign="center" w:y="1"/>
              <w:widowControl w:val="0"/>
              <w:spacing w:line="276" w:lineRule="auto"/>
              <w:jc w:val="center"/>
              <w:rPr>
                <w:rFonts w:ascii="Arial" w:hAnsi="Arial" w:cs="Arial"/>
                <w:sz w:val="22"/>
                <w:szCs w:val="22"/>
                <w:highlight w:val="yellow"/>
              </w:rPr>
            </w:pPr>
            <w:r w:rsidRPr="001C0975">
              <w:rPr>
                <w:rFonts w:ascii="Arial" w:hAnsi="Arial" w:cs="Arial"/>
                <w:i/>
                <w:iCs/>
                <w:color w:val="000000"/>
                <w:sz w:val="22"/>
                <w:szCs w:val="22"/>
                <w:shd w:val="clear" w:color="auto" w:fill="FFFFFF"/>
                <w:lang w:bidi="pl-PL"/>
              </w:rPr>
              <w:t>3</w:t>
            </w:r>
          </w:p>
        </w:tc>
        <w:tc>
          <w:tcPr>
            <w:tcW w:w="6240" w:type="dxa"/>
            <w:tcBorders>
              <w:top w:val="single" w:sz="4" w:space="0" w:color="auto"/>
              <w:left w:val="single" w:sz="4" w:space="0" w:color="auto"/>
              <w:bottom w:val="single" w:sz="4" w:space="0" w:color="auto"/>
            </w:tcBorders>
            <w:shd w:val="clear" w:color="auto" w:fill="FFFFFF"/>
          </w:tcPr>
          <w:p w14:paraId="20C2BB9B" w14:textId="77777777" w:rsidR="006F62E3" w:rsidRPr="001C0975" w:rsidRDefault="006F62E3" w:rsidP="006F62E3">
            <w:pPr>
              <w:framePr w:w="8693" w:wrap="notBeside" w:vAnchor="text" w:hAnchor="text" w:xAlign="center" w:y="1"/>
              <w:spacing w:line="276" w:lineRule="auto"/>
              <w:rPr>
                <w:rFonts w:ascii="Arial" w:hAnsi="Arial" w:cs="Arial"/>
                <w:sz w:val="22"/>
                <w:szCs w:val="22"/>
                <w:highlight w:val="yellow"/>
              </w:rPr>
            </w:pPr>
          </w:p>
        </w:tc>
        <w:tc>
          <w:tcPr>
            <w:tcW w:w="1570" w:type="dxa"/>
            <w:tcBorders>
              <w:top w:val="single" w:sz="4" w:space="0" w:color="auto"/>
              <w:left w:val="single" w:sz="4" w:space="0" w:color="auto"/>
              <w:bottom w:val="single" w:sz="4" w:space="0" w:color="auto"/>
              <w:right w:val="single" w:sz="4" w:space="0" w:color="auto"/>
            </w:tcBorders>
            <w:shd w:val="clear" w:color="auto" w:fill="FFFFFF"/>
          </w:tcPr>
          <w:p w14:paraId="69A3DC8F" w14:textId="77777777" w:rsidR="006F62E3" w:rsidRPr="001C0975" w:rsidRDefault="006F62E3" w:rsidP="006F62E3">
            <w:pPr>
              <w:framePr w:w="8693" w:wrap="notBeside" w:vAnchor="text" w:hAnchor="text" w:xAlign="center" w:y="1"/>
              <w:spacing w:line="276" w:lineRule="auto"/>
              <w:rPr>
                <w:rFonts w:ascii="Arial" w:hAnsi="Arial" w:cs="Arial"/>
                <w:sz w:val="22"/>
                <w:szCs w:val="22"/>
                <w:highlight w:val="yellow"/>
              </w:rPr>
            </w:pPr>
          </w:p>
        </w:tc>
      </w:tr>
    </w:tbl>
    <w:p w14:paraId="1DA10E05" w14:textId="77777777" w:rsidR="006F62E3" w:rsidRPr="001C0975" w:rsidRDefault="006F62E3" w:rsidP="006F62E3">
      <w:pPr>
        <w:spacing w:line="276" w:lineRule="auto"/>
        <w:rPr>
          <w:rFonts w:ascii="Arial" w:hAnsi="Arial" w:cs="Arial"/>
          <w:sz w:val="22"/>
          <w:szCs w:val="22"/>
          <w:highlight w:val="yellow"/>
        </w:rPr>
      </w:pPr>
    </w:p>
    <w:p w14:paraId="46A3A2EB" w14:textId="77777777" w:rsidR="006F62E3" w:rsidRPr="001C0975" w:rsidRDefault="006F62E3" w:rsidP="006F62E3">
      <w:pPr>
        <w:spacing w:before="120" w:line="276" w:lineRule="auto"/>
        <w:ind w:left="4254"/>
        <w:rPr>
          <w:rFonts w:ascii="Arial" w:hAnsi="Arial" w:cs="Arial"/>
          <w:sz w:val="22"/>
          <w:szCs w:val="22"/>
          <w:highlight w:val="yellow"/>
        </w:rPr>
      </w:pPr>
    </w:p>
    <w:p w14:paraId="0EADE7B1" w14:textId="77777777" w:rsidR="006F62E3" w:rsidRPr="001C0975" w:rsidRDefault="006F62E3" w:rsidP="006F62E3">
      <w:pPr>
        <w:spacing w:before="120" w:line="276" w:lineRule="auto"/>
        <w:ind w:left="4254"/>
        <w:rPr>
          <w:rFonts w:ascii="Arial" w:hAnsi="Arial" w:cs="Arial"/>
          <w:sz w:val="22"/>
          <w:szCs w:val="22"/>
          <w:highlight w:val="yellow"/>
        </w:rPr>
      </w:pPr>
    </w:p>
    <w:p w14:paraId="409E2E5E" w14:textId="77777777" w:rsidR="006F62E3" w:rsidRPr="001C0975" w:rsidRDefault="006F62E3" w:rsidP="006F62E3">
      <w:pPr>
        <w:spacing w:before="120" w:line="276" w:lineRule="auto"/>
        <w:ind w:left="4254"/>
        <w:rPr>
          <w:rFonts w:ascii="Arial" w:hAnsi="Arial" w:cs="Arial"/>
          <w:sz w:val="22"/>
          <w:szCs w:val="22"/>
        </w:rPr>
      </w:pPr>
      <w:r w:rsidRPr="001C0975">
        <w:rPr>
          <w:rFonts w:ascii="Arial" w:hAnsi="Arial" w:cs="Arial"/>
          <w:sz w:val="22"/>
          <w:szCs w:val="22"/>
        </w:rPr>
        <w:t xml:space="preserve">……………………………………………… </w:t>
      </w:r>
      <w:r w:rsidRPr="001C0975">
        <w:rPr>
          <w:rFonts w:ascii="Arial" w:hAnsi="Arial" w:cs="Arial"/>
          <w:sz w:val="22"/>
          <w:szCs w:val="22"/>
        </w:rPr>
        <w:br/>
        <w:t>(podpis Wykonawcy/Pełnomocnika</w:t>
      </w:r>
    </w:p>
    <w:p w14:paraId="0F65A76A" w14:textId="77777777" w:rsidR="006F62E3" w:rsidRPr="001C0975" w:rsidRDefault="006F62E3" w:rsidP="006F62E3">
      <w:pPr>
        <w:spacing w:line="276" w:lineRule="auto"/>
        <w:rPr>
          <w:rFonts w:ascii="Arial" w:hAnsi="Arial" w:cs="Arial"/>
          <w:sz w:val="22"/>
          <w:szCs w:val="22"/>
          <w:highlight w:val="yellow"/>
        </w:rPr>
      </w:pPr>
    </w:p>
    <w:p w14:paraId="78A66919" w14:textId="77777777" w:rsidR="008851AE" w:rsidRDefault="008851AE" w:rsidP="006F62E3">
      <w:pPr>
        <w:spacing w:after="120"/>
        <w:jc w:val="right"/>
        <w:rPr>
          <w:rFonts w:ascii="Arial" w:hAnsi="Arial" w:cs="Arial"/>
          <w:sz w:val="22"/>
          <w:szCs w:val="22"/>
        </w:rPr>
      </w:pPr>
      <w:bookmarkStart w:id="44" w:name="_Toc356553651"/>
    </w:p>
    <w:p w14:paraId="702C8570" w14:textId="21BD5D06" w:rsidR="006F62E3" w:rsidRPr="001C0975" w:rsidRDefault="006F62E3" w:rsidP="006F62E3">
      <w:pPr>
        <w:spacing w:after="120"/>
        <w:jc w:val="right"/>
        <w:rPr>
          <w:rFonts w:ascii="Arial" w:hAnsi="Arial" w:cs="Arial"/>
          <w:sz w:val="22"/>
          <w:szCs w:val="22"/>
        </w:rPr>
      </w:pPr>
      <w:r w:rsidRPr="001C0975">
        <w:rPr>
          <w:rFonts w:ascii="Arial" w:hAnsi="Arial" w:cs="Arial"/>
          <w:sz w:val="22"/>
          <w:szCs w:val="22"/>
        </w:rPr>
        <w:lastRenderedPageBreak/>
        <w:t>Załącznik nr 9</w:t>
      </w:r>
    </w:p>
    <w:bookmarkEnd w:id="44"/>
    <w:p w14:paraId="32EC4365" w14:textId="77777777" w:rsidR="006F62E3" w:rsidRPr="001C0975" w:rsidRDefault="006F62E3" w:rsidP="006F62E3">
      <w:pPr>
        <w:spacing w:after="120"/>
        <w:jc w:val="center"/>
        <w:rPr>
          <w:rFonts w:ascii="Arial" w:hAnsi="Arial" w:cs="Arial"/>
          <w:b/>
          <w:sz w:val="22"/>
          <w:szCs w:val="22"/>
        </w:rPr>
      </w:pPr>
      <w:r w:rsidRPr="001C0975">
        <w:rPr>
          <w:rFonts w:ascii="Arial" w:hAnsi="Arial" w:cs="Arial"/>
          <w:b/>
          <w:sz w:val="22"/>
          <w:szCs w:val="22"/>
        </w:rPr>
        <w:t xml:space="preserve">UMOWA Nr </w:t>
      </w:r>
      <w:r w:rsidR="00402D89" w:rsidRPr="001C0975">
        <w:rPr>
          <w:rFonts w:ascii="Arial" w:hAnsi="Arial" w:cs="Arial"/>
          <w:b/>
          <w:sz w:val="22"/>
          <w:szCs w:val="22"/>
        </w:rPr>
        <w:t>ZP</w:t>
      </w:r>
      <w:r w:rsidRPr="001C0975">
        <w:rPr>
          <w:rFonts w:ascii="Arial" w:hAnsi="Arial" w:cs="Arial"/>
          <w:b/>
          <w:sz w:val="22"/>
          <w:szCs w:val="22"/>
        </w:rPr>
        <w:t xml:space="preserve"> - ……./20</w:t>
      </w:r>
      <w:r w:rsidR="00821DAA" w:rsidRPr="001C0975">
        <w:rPr>
          <w:rFonts w:ascii="Arial" w:hAnsi="Arial" w:cs="Arial"/>
          <w:b/>
          <w:sz w:val="22"/>
          <w:szCs w:val="22"/>
        </w:rPr>
        <w:t>20</w:t>
      </w:r>
      <w:r w:rsidRPr="001C0975">
        <w:rPr>
          <w:rFonts w:ascii="Arial" w:hAnsi="Arial" w:cs="Arial"/>
          <w:b/>
          <w:sz w:val="22"/>
          <w:szCs w:val="22"/>
        </w:rPr>
        <w:t xml:space="preserve">  - PROJEKT</w:t>
      </w:r>
    </w:p>
    <w:p w14:paraId="10B2510F" w14:textId="77777777" w:rsidR="009647E5" w:rsidRPr="001C0975" w:rsidRDefault="009647E5" w:rsidP="006F62E3">
      <w:pPr>
        <w:jc w:val="both"/>
        <w:rPr>
          <w:rFonts w:ascii="Arial" w:hAnsi="Arial" w:cs="Arial"/>
          <w:sz w:val="22"/>
          <w:szCs w:val="22"/>
        </w:rPr>
      </w:pPr>
    </w:p>
    <w:p w14:paraId="02BC6DCC" w14:textId="77777777" w:rsidR="006F62E3" w:rsidRPr="001C0975" w:rsidRDefault="006F62E3" w:rsidP="006F62E3">
      <w:pPr>
        <w:spacing w:line="276" w:lineRule="auto"/>
        <w:jc w:val="both"/>
        <w:rPr>
          <w:rFonts w:ascii="Arial" w:hAnsi="Arial" w:cs="Arial"/>
          <w:sz w:val="22"/>
          <w:szCs w:val="22"/>
        </w:rPr>
      </w:pPr>
    </w:p>
    <w:p w14:paraId="11CCD645" w14:textId="0890734C"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W dniu ………………….20</w:t>
      </w:r>
      <w:r w:rsidR="00821DAA" w:rsidRPr="001C0975">
        <w:rPr>
          <w:rFonts w:ascii="Arial" w:hAnsi="Arial" w:cs="Arial"/>
          <w:sz w:val="22"/>
          <w:szCs w:val="22"/>
        </w:rPr>
        <w:t>2</w:t>
      </w:r>
      <w:r w:rsidR="00076ADF">
        <w:rPr>
          <w:rFonts w:ascii="Arial" w:hAnsi="Arial" w:cs="Arial"/>
          <w:sz w:val="22"/>
          <w:szCs w:val="22"/>
        </w:rPr>
        <w:t>1</w:t>
      </w:r>
      <w:r w:rsidRPr="001C0975">
        <w:rPr>
          <w:rFonts w:ascii="Arial" w:hAnsi="Arial" w:cs="Arial"/>
          <w:sz w:val="22"/>
          <w:szCs w:val="22"/>
        </w:rPr>
        <w:t xml:space="preserve"> r.  w Świeszynie pomiędzy </w:t>
      </w:r>
    </w:p>
    <w:p w14:paraId="7A44E085"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Gminą Świeszyno, Świeszyno 71, 76-024 Świeszyno ,</w:t>
      </w:r>
    </w:p>
    <w:p w14:paraId="3F663BC9" w14:textId="77777777" w:rsidR="006F62E3" w:rsidRPr="001C0975" w:rsidRDefault="006F62E3" w:rsidP="006F62E3">
      <w:pPr>
        <w:spacing w:line="276" w:lineRule="auto"/>
        <w:rPr>
          <w:rFonts w:ascii="Arial" w:hAnsi="Arial" w:cs="Arial"/>
          <w:sz w:val="22"/>
          <w:szCs w:val="22"/>
        </w:rPr>
      </w:pPr>
      <w:r w:rsidRPr="001C0975">
        <w:rPr>
          <w:rFonts w:ascii="Arial" w:hAnsi="Arial" w:cs="Arial"/>
          <w:sz w:val="22"/>
          <w:szCs w:val="22"/>
        </w:rPr>
        <w:t>NIP:499-05-21-087, Regon:330920707</w:t>
      </w:r>
    </w:p>
    <w:p w14:paraId="50107665"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zwaną dalej w treści umowy </w:t>
      </w:r>
      <w:r w:rsidRPr="001C0975">
        <w:rPr>
          <w:rFonts w:ascii="Arial" w:hAnsi="Arial" w:cs="Arial"/>
          <w:b/>
          <w:sz w:val="22"/>
          <w:szCs w:val="22"/>
        </w:rPr>
        <w:t>Zamawiającym</w:t>
      </w:r>
    </w:p>
    <w:p w14:paraId="229ADB82" w14:textId="77777777" w:rsidR="006F62E3" w:rsidRPr="001C0975" w:rsidRDefault="006F62E3" w:rsidP="006F62E3">
      <w:pPr>
        <w:spacing w:line="276" w:lineRule="auto"/>
        <w:rPr>
          <w:rFonts w:ascii="Arial" w:hAnsi="Arial" w:cs="Arial"/>
          <w:b/>
          <w:bCs/>
          <w:sz w:val="22"/>
          <w:szCs w:val="22"/>
        </w:rPr>
      </w:pPr>
      <w:r w:rsidRPr="001C0975">
        <w:rPr>
          <w:rFonts w:ascii="Arial" w:hAnsi="Arial" w:cs="Arial"/>
          <w:sz w:val="22"/>
          <w:szCs w:val="22"/>
        </w:rPr>
        <w:t>a</w:t>
      </w:r>
    </w:p>
    <w:p w14:paraId="29E3C366" w14:textId="77777777" w:rsidR="006F62E3" w:rsidRPr="001C0975" w:rsidRDefault="006F62E3" w:rsidP="006F62E3">
      <w:pPr>
        <w:spacing w:line="276" w:lineRule="auto"/>
        <w:rPr>
          <w:rFonts w:ascii="Arial" w:hAnsi="Arial" w:cs="Arial"/>
          <w:bCs/>
          <w:sz w:val="22"/>
          <w:szCs w:val="22"/>
        </w:rPr>
      </w:pPr>
    </w:p>
    <w:p w14:paraId="21CBEA3C" w14:textId="77777777" w:rsidR="006F62E3" w:rsidRPr="001C0975" w:rsidRDefault="006F62E3" w:rsidP="006F62E3">
      <w:pPr>
        <w:spacing w:line="276" w:lineRule="auto"/>
        <w:jc w:val="both"/>
        <w:rPr>
          <w:rFonts w:ascii="Arial" w:hAnsi="Arial" w:cs="Arial"/>
          <w:sz w:val="22"/>
          <w:szCs w:val="22"/>
        </w:rPr>
      </w:pPr>
      <w:r w:rsidRPr="001C0975">
        <w:rPr>
          <w:rFonts w:ascii="Arial" w:hAnsi="Arial" w:cs="Arial"/>
          <w:sz w:val="22"/>
          <w:szCs w:val="22"/>
        </w:rPr>
        <w:t xml:space="preserve">zwanym dalej w tekście umowy </w:t>
      </w:r>
      <w:r w:rsidRPr="001C0975">
        <w:rPr>
          <w:rFonts w:ascii="Arial" w:hAnsi="Arial" w:cs="Arial"/>
          <w:b/>
          <w:sz w:val="22"/>
          <w:szCs w:val="22"/>
        </w:rPr>
        <w:t xml:space="preserve">Wykonawcą, </w:t>
      </w:r>
    </w:p>
    <w:p w14:paraId="26E5D2E5" w14:textId="77777777" w:rsidR="006F62E3" w:rsidRPr="001C0975" w:rsidRDefault="006F62E3" w:rsidP="006F62E3">
      <w:pPr>
        <w:spacing w:line="276" w:lineRule="auto"/>
        <w:jc w:val="both"/>
        <w:rPr>
          <w:rFonts w:ascii="Arial" w:hAnsi="Arial" w:cs="Arial"/>
          <w:sz w:val="22"/>
          <w:szCs w:val="22"/>
        </w:rPr>
      </w:pPr>
    </w:p>
    <w:p w14:paraId="59D85F86" w14:textId="77777777" w:rsidR="000619D3" w:rsidRPr="001C0975" w:rsidRDefault="000619D3" w:rsidP="000619D3">
      <w:pPr>
        <w:jc w:val="both"/>
        <w:rPr>
          <w:rFonts w:ascii="Arial" w:hAnsi="Arial" w:cs="Arial"/>
          <w:b/>
          <w:sz w:val="22"/>
          <w:szCs w:val="22"/>
        </w:rPr>
      </w:pPr>
      <w:r w:rsidRPr="001C0975">
        <w:rPr>
          <w:rFonts w:ascii="Arial" w:hAnsi="Arial" w:cs="Arial"/>
          <w:spacing w:val="-3"/>
          <w:sz w:val="22"/>
          <w:szCs w:val="22"/>
        </w:rPr>
        <w:t xml:space="preserve">została zawarta na podstawie </w:t>
      </w:r>
      <w:r w:rsidRPr="001C0975">
        <w:rPr>
          <w:rFonts w:ascii="Arial" w:hAnsi="Arial" w:cs="Arial"/>
          <w:sz w:val="22"/>
          <w:szCs w:val="22"/>
        </w:rPr>
        <w:t>art. 39 ustawy z dnia 29 stycznia 2004r. Prawo zamówień publicznych umowa o następującej treści:</w:t>
      </w:r>
    </w:p>
    <w:p w14:paraId="5CD58AB1" w14:textId="77777777" w:rsidR="006F62E3" w:rsidRPr="001C0975" w:rsidRDefault="006F62E3" w:rsidP="006F62E3">
      <w:pPr>
        <w:spacing w:line="276" w:lineRule="auto"/>
        <w:rPr>
          <w:rFonts w:ascii="Arial" w:hAnsi="Arial" w:cs="Arial"/>
          <w:b/>
          <w:sz w:val="22"/>
          <w:szCs w:val="22"/>
          <w:highlight w:val="yellow"/>
        </w:rPr>
      </w:pPr>
    </w:p>
    <w:p w14:paraId="0736A18A" w14:textId="77777777" w:rsidR="006F62E3" w:rsidRPr="001C0975" w:rsidRDefault="006F62E3" w:rsidP="006F62E3">
      <w:pPr>
        <w:spacing w:line="276" w:lineRule="auto"/>
        <w:jc w:val="center"/>
        <w:rPr>
          <w:rFonts w:ascii="Arial" w:hAnsi="Arial" w:cs="Arial"/>
          <w:b/>
          <w:sz w:val="22"/>
          <w:szCs w:val="22"/>
        </w:rPr>
      </w:pPr>
      <w:r w:rsidRPr="001C0975">
        <w:rPr>
          <w:rFonts w:ascii="Arial" w:hAnsi="Arial" w:cs="Arial"/>
          <w:b/>
          <w:sz w:val="22"/>
          <w:szCs w:val="22"/>
        </w:rPr>
        <w:t>§ 1</w:t>
      </w:r>
    </w:p>
    <w:p w14:paraId="55DFDA90" w14:textId="77777777" w:rsidR="006F62E3" w:rsidRPr="001C0975" w:rsidRDefault="006F62E3" w:rsidP="006F62E3">
      <w:pPr>
        <w:spacing w:line="276" w:lineRule="auto"/>
        <w:jc w:val="center"/>
        <w:rPr>
          <w:rFonts w:ascii="Arial" w:hAnsi="Arial" w:cs="Arial"/>
          <w:b/>
          <w:sz w:val="22"/>
          <w:szCs w:val="22"/>
        </w:rPr>
      </w:pPr>
      <w:r w:rsidRPr="001C0975">
        <w:rPr>
          <w:rFonts w:ascii="Arial" w:hAnsi="Arial" w:cs="Arial"/>
          <w:b/>
          <w:sz w:val="22"/>
          <w:szCs w:val="22"/>
        </w:rPr>
        <w:t>PRZEDMIOT UMOWY</w:t>
      </w:r>
    </w:p>
    <w:p w14:paraId="07D09F55" w14:textId="4D3F31E9" w:rsidR="006F62E3" w:rsidRPr="001C0975" w:rsidRDefault="006F62E3" w:rsidP="00055487">
      <w:pPr>
        <w:numPr>
          <w:ilvl w:val="0"/>
          <w:numId w:val="59"/>
        </w:numPr>
        <w:spacing w:line="276" w:lineRule="auto"/>
        <w:ind w:left="284" w:hanging="284"/>
        <w:jc w:val="both"/>
        <w:rPr>
          <w:rFonts w:ascii="Arial" w:eastAsia="SimSun" w:hAnsi="Arial" w:cs="Arial"/>
          <w:sz w:val="22"/>
          <w:szCs w:val="22"/>
          <w:lang w:eastAsia="zh-CN"/>
        </w:rPr>
      </w:pPr>
      <w:r w:rsidRPr="001C0975">
        <w:rPr>
          <w:rFonts w:ascii="Arial" w:eastAsia="SimSun" w:hAnsi="Arial" w:cs="Arial"/>
          <w:sz w:val="22"/>
          <w:szCs w:val="22"/>
          <w:lang w:eastAsia="zh-CN"/>
        </w:rPr>
        <w:t xml:space="preserve">Zamawiający zleca, a Wykonawca zobowiązuje się do wykonania zadania inwestycyjnego </w:t>
      </w:r>
      <w:proofErr w:type="spellStart"/>
      <w:r w:rsidRPr="001C0975">
        <w:rPr>
          <w:rFonts w:ascii="Arial" w:eastAsia="SimSun" w:hAnsi="Arial" w:cs="Arial"/>
          <w:sz w:val="22"/>
          <w:szCs w:val="22"/>
          <w:lang w:eastAsia="zh-CN"/>
        </w:rPr>
        <w:t>pn</w:t>
      </w:r>
      <w:proofErr w:type="spellEnd"/>
      <w:r w:rsidRPr="001C0975">
        <w:rPr>
          <w:rFonts w:ascii="Arial" w:eastAsia="SimSun" w:hAnsi="Arial" w:cs="Arial"/>
          <w:sz w:val="22"/>
          <w:szCs w:val="22"/>
          <w:lang w:eastAsia="zh-CN"/>
        </w:rPr>
        <w:t xml:space="preserve">: </w:t>
      </w:r>
      <w:r w:rsidRPr="001C0975">
        <w:rPr>
          <w:rFonts w:ascii="Arial" w:hAnsi="Arial" w:cs="Arial"/>
          <w:b/>
          <w:sz w:val="22"/>
          <w:szCs w:val="22"/>
        </w:rPr>
        <w:t>„</w:t>
      </w:r>
      <w:r w:rsidR="00821DAA" w:rsidRPr="001C0975">
        <w:rPr>
          <w:rFonts w:ascii="Arial" w:hAnsi="Arial" w:cs="Arial"/>
          <w:b/>
          <w:sz w:val="22"/>
          <w:szCs w:val="22"/>
        </w:rPr>
        <w:t>Naprawa dróg gminnych asfaltowych</w:t>
      </w:r>
      <w:r w:rsidRPr="001C0975">
        <w:rPr>
          <w:rFonts w:ascii="Arial" w:hAnsi="Arial" w:cs="Arial"/>
          <w:b/>
          <w:sz w:val="22"/>
          <w:szCs w:val="22"/>
        </w:rPr>
        <w:t>”</w:t>
      </w:r>
      <w:r w:rsidRPr="001C0975">
        <w:rPr>
          <w:rFonts w:ascii="Arial" w:eastAsia="SimSun" w:hAnsi="Arial" w:cs="Arial"/>
          <w:sz w:val="22"/>
          <w:szCs w:val="22"/>
          <w:lang w:eastAsia="zh-CN"/>
        </w:rPr>
        <w:t>, zwanego w dalszej części niniejszej umowy: „Przedmiotem umowy”.</w:t>
      </w:r>
    </w:p>
    <w:p w14:paraId="697D2B43" w14:textId="77777777" w:rsidR="006F62E3" w:rsidRPr="001C0975" w:rsidRDefault="006F62E3" w:rsidP="00055487">
      <w:pPr>
        <w:numPr>
          <w:ilvl w:val="0"/>
          <w:numId w:val="59"/>
        </w:numPr>
        <w:tabs>
          <w:tab w:val="left" w:pos="709"/>
        </w:tabs>
        <w:spacing w:line="276" w:lineRule="auto"/>
        <w:ind w:left="284" w:right="-144"/>
        <w:jc w:val="both"/>
        <w:rPr>
          <w:rFonts w:ascii="Arial" w:eastAsia="SimSun" w:hAnsi="Arial" w:cs="Arial"/>
          <w:sz w:val="22"/>
          <w:szCs w:val="22"/>
          <w:lang w:eastAsia="zh-CN"/>
        </w:rPr>
      </w:pPr>
      <w:r w:rsidRPr="001C0975">
        <w:rPr>
          <w:rFonts w:ascii="Arial" w:eastAsia="SimSun" w:hAnsi="Arial" w:cs="Arial"/>
          <w:sz w:val="22"/>
          <w:szCs w:val="22"/>
          <w:lang w:eastAsia="zh-CN"/>
        </w:rPr>
        <w:t xml:space="preserve">Przedmiot umowy należy wykonać zgodnie z zakresem </w:t>
      </w:r>
      <w:r w:rsidRPr="001C0975">
        <w:rPr>
          <w:rFonts w:ascii="Arial" w:hAnsi="Arial" w:cs="Arial"/>
          <w:sz w:val="22"/>
          <w:szCs w:val="22"/>
        </w:rPr>
        <w:t>rzeczowym zleconych robót, przepisami o ruchu drogowym, obowiązującymi przepisami prawa, a w szczególności przepisami BHP i przeciwpożarowymi oraz</w:t>
      </w:r>
      <w:r w:rsidRPr="001C0975">
        <w:rPr>
          <w:rFonts w:ascii="Arial" w:eastAsia="SimSun" w:hAnsi="Arial" w:cs="Arial"/>
          <w:sz w:val="22"/>
          <w:szCs w:val="22"/>
          <w:lang w:eastAsia="zh-CN"/>
        </w:rPr>
        <w:t xml:space="preserve"> ofertą z dnia …………………… stanowiącymi łącznie treść załączników do niniejszej umowy.</w:t>
      </w:r>
    </w:p>
    <w:p w14:paraId="01F189B4" w14:textId="77777777" w:rsidR="006F62E3" w:rsidRPr="001C0975" w:rsidRDefault="006F62E3" w:rsidP="00055487">
      <w:pPr>
        <w:numPr>
          <w:ilvl w:val="0"/>
          <w:numId w:val="59"/>
        </w:numPr>
        <w:tabs>
          <w:tab w:val="left" w:pos="709"/>
        </w:tabs>
        <w:spacing w:line="276" w:lineRule="auto"/>
        <w:ind w:left="284" w:right="-144"/>
        <w:jc w:val="both"/>
        <w:rPr>
          <w:rFonts w:ascii="Arial" w:eastAsia="SimSun" w:hAnsi="Arial" w:cs="Arial"/>
          <w:sz w:val="22"/>
          <w:szCs w:val="22"/>
          <w:lang w:eastAsia="zh-CN"/>
        </w:rPr>
      </w:pPr>
      <w:r w:rsidRPr="001C0975">
        <w:rPr>
          <w:rFonts w:ascii="Arial" w:eastAsia="SimSun" w:hAnsi="Arial" w:cs="Arial"/>
          <w:sz w:val="22"/>
          <w:szCs w:val="22"/>
          <w:lang w:eastAsia="zh-CN"/>
        </w:rPr>
        <w:t xml:space="preserve">W cenie oferty Wykonawca uwzględnił koszt ochrony przekazanego placu budowy, zaplecza sanitarnego i WC, wywozu śmieci i nieczystości komunalnych oraz koszty związane z energią elektryczną, wodą i odprowadzeniem ścieków, proporcjonalnie do ich zużycia (według wskazań podlicznika zamontowanego na jego koszt, w razie potrzeb i możliwości). Śmieci odpady po robotach własnych, Wykonawca usuwa na własny koszt, każdego dnia po zakończeniu prac. Zamawiający zastrzega sobie prawo potrącenia należności wykonawcy z tytułu wystawionych faktur VAT o kwoty wynikające z kosztów zużycia mediów, o których mowa w niniejszym ustępie. </w:t>
      </w:r>
    </w:p>
    <w:p w14:paraId="2A3C6222" w14:textId="77777777" w:rsidR="006F62E3" w:rsidRPr="001C0975" w:rsidRDefault="006F62E3" w:rsidP="00055487">
      <w:pPr>
        <w:numPr>
          <w:ilvl w:val="0"/>
          <w:numId w:val="59"/>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Ilość zleconych sukcesywnie zamówień cząstkowych uzależniona jest od potrzeb Zamawiającego i posiadanych środków finansowych. Z tytułu zmniejszenia liczby i zakresu zamówień cząstkowych Wykonawcy nie przysługują żadne roszczenia wobec Zamawiającego. </w:t>
      </w:r>
    </w:p>
    <w:p w14:paraId="12AE9A06" w14:textId="77777777" w:rsidR="006E5F80" w:rsidRPr="001C0975" w:rsidRDefault="006E5F80" w:rsidP="00AD5AAB">
      <w:pPr>
        <w:shd w:val="clear" w:color="auto" w:fill="FFFFFF"/>
        <w:spacing w:line="276" w:lineRule="auto"/>
        <w:jc w:val="both"/>
        <w:rPr>
          <w:rFonts w:ascii="Arial" w:hAnsi="Arial" w:cs="Arial"/>
          <w:b/>
          <w:sz w:val="22"/>
          <w:szCs w:val="22"/>
        </w:rPr>
      </w:pPr>
    </w:p>
    <w:p w14:paraId="743A1424" w14:textId="3810216A" w:rsidR="006F62E3" w:rsidRPr="001C0975" w:rsidRDefault="00BF38C7" w:rsidP="001C0975">
      <w:pPr>
        <w:spacing w:line="276" w:lineRule="auto"/>
        <w:jc w:val="center"/>
        <w:rPr>
          <w:rFonts w:ascii="Arial" w:hAnsi="Arial" w:cs="Arial"/>
          <w:b/>
          <w:sz w:val="22"/>
          <w:szCs w:val="22"/>
        </w:rPr>
      </w:pPr>
      <w:r w:rsidRPr="001C0975">
        <w:rPr>
          <w:rFonts w:ascii="Arial" w:hAnsi="Arial" w:cs="Arial"/>
          <w:b/>
          <w:sz w:val="22"/>
          <w:szCs w:val="22"/>
        </w:rPr>
        <w:t>§</w:t>
      </w:r>
      <w:r w:rsidR="006F62E3" w:rsidRPr="001C0975">
        <w:rPr>
          <w:rFonts w:ascii="Arial" w:hAnsi="Arial" w:cs="Arial"/>
          <w:b/>
          <w:sz w:val="22"/>
          <w:szCs w:val="22"/>
        </w:rPr>
        <w:t>3</w:t>
      </w:r>
    </w:p>
    <w:p w14:paraId="732392A6"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CZAS TRWANIA UMOWY</w:t>
      </w:r>
    </w:p>
    <w:p w14:paraId="36BDE7F6" w14:textId="77777777" w:rsidR="006F62E3" w:rsidRPr="001C0975" w:rsidRDefault="006F62E3" w:rsidP="001C549F">
      <w:pPr>
        <w:numPr>
          <w:ilvl w:val="0"/>
          <w:numId w:val="73"/>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Termin rozpoczęcia realizacji przedmiotu umowy ustala się na dzień podpisania umowy.</w:t>
      </w:r>
    </w:p>
    <w:p w14:paraId="2E78935F" w14:textId="716FDBCA" w:rsidR="006F62E3" w:rsidRPr="001C0975" w:rsidRDefault="006F62E3" w:rsidP="001C549F">
      <w:pPr>
        <w:numPr>
          <w:ilvl w:val="0"/>
          <w:numId w:val="73"/>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Termin zakończenia realizacji przedmiotu umowy ustala się na </w:t>
      </w:r>
      <w:r w:rsidRPr="001C0975">
        <w:rPr>
          <w:rFonts w:ascii="Arial" w:hAnsi="Arial" w:cs="Arial"/>
          <w:b/>
          <w:sz w:val="22"/>
          <w:szCs w:val="22"/>
        </w:rPr>
        <w:t>dzień 1</w:t>
      </w:r>
      <w:r w:rsidR="008919BB" w:rsidRPr="001C0975">
        <w:rPr>
          <w:rFonts w:ascii="Arial" w:hAnsi="Arial" w:cs="Arial"/>
          <w:b/>
          <w:sz w:val="22"/>
          <w:szCs w:val="22"/>
        </w:rPr>
        <w:t>5</w:t>
      </w:r>
      <w:r w:rsidRPr="001C0975">
        <w:rPr>
          <w:rFonts w:ascii="Arial" w:hAnsi="Arial" w:cs="Arial"/>
          <w:b/>
          <w:sz w:val="22"/>
          <w:szCs w:val="22"/>
        </w:rPr>
        <w:t xml:space="preserve"> grudnia 20</w:t>
      </w:r>
      <w:r w:rsidR="00821DAA" w:rsidRPr="001C0975">
        <w:rPr>
          <w:rFonts w:ascii="Arial" w:hAnsi="Arial" w:cs="Arial"/>
          <w:b/>
          <w:sz w:val="22"/>
          <w:szCs w:val="22"/>
        </w:rPr>
        <w:t>2</w:t>
      </w:r>
      <w:r w:rsidR="009F784C">
        <w:rPr>
          <w:rFonts w:ascii="Arial" w:hAnsi="Arial" w:cs="Arial"/>
          <w:b/>
          <w:sz w:val="22"/>
          <w:szCs w:val="22"/>
        </w:rPr>
        <w:t>1</w:t>
      </w:r>
      <w:r w:rsidR="00C37C12" w:rsidRPr="001C0975">
        <w:rPr>
          <w:rFonts w:ascii="Arial" w:hAnsi="Arial" w:cs="Arial"/>
          <w:b/>
          <w:sz w:val="22"/>
          <w:szCs w:val="22"/>
        </w:rPr>
        <w:t xml:space="preserve"> </w:t>
      </w:r>
      <w:r w:rsidRPr="001C0975">
        <w:rPr>
          <w:rFonts w:ascii="Arial" w:hAnsi="Arial" w:cs="Arial"/>
          <w:b/>
          <w:sz w:val="22"/>
          <w:szCs w:val="22"/>
        </w:rPr>
        <w:t xml:space="preserve">r.  lub do czasu wyczerpania kwoty </w:t>
      </w:r>
      <w:r w:rsidR="00C37C12" w:rsidRPr="001C0975">
        <w:rPr>
          <w:rFonts w:ascii="Arial" w:hAnsi="Arial" w:cs="Arial"/>
          <w:b/>
          <w:sz w:val="22"/>
          <w:szCs w:val="22"/>
        </w:rPr>
        <w:t xml:space="preserve">określonej w §6 ust. </w:t>
      </w:r>
      <w:r w:rsidR="009647E5" w:rsidRPr="001C0975">
        <w:rPr>
          <w:rFonts w:ascii="Arial" w:hAnsi="Arial" w:cs="Arial"/>
          <w:b/>
          <w:sz w:val="22"/>
          <w:szCs w:val="22"/>
        </w:rPr>
        <w:t>3</w:t>
      </w:r>
    </w:p>
    <w:p w14:paraId="62BA7688" w14:textId="77777777" w:rsidR="006F62E3" w:rsidRPr="001C0975" w:rsidRDefault="006F62E3" w:rsidP="001C549F">
      <w:pPr>
        <w:numPr>
          <w:ilvl w:val="0"/>
          <w:numId w:val="73"/>
        </w:numPr>
        <w:shd w:val="clear" w:color="auto" w:fill="FFFFFF"/>
        <w:spacing w:line="276" w:lineRule="auto"/>
        <w:ind w:left="284" w:hanging="284"/>
        <w:jc w:val="both"/>
        <w:rPr>
          <w:rFonts w:ascii="Arial" w:hAnsi="Arial" w:cs="Arial"/>
          <w:sz w:val="22"/>
          <w:szCs w:val="22"/>
        </w:rPr>
      </w:pPr>
      <w:r w:rsidRPr="001C0975">
        <w:rPr>
          <w:rFonts w:ascii="Arial" w:hAnsi="Arial" w:cs="Arial"/>
          <w:sz w:val="22"/>
          <w:szCs w:val="22"/>
        </w:rPr>
        <w:lastRenderedPageBreak/>
        <w:t>Strony każdorazowo przy zlecaniu Wykonawcy naprawy cząstkowej ustalą termin wykonania konkretnej naprawy.</w:t>
      </w:r>
    </w:p>
    <w:p w14:paraId="26622323" w14:textId="564D9D60" w:rsidR="006F62E3" w:rsidRPr="001C0975" w:rsidRDefault="006F62E3" w:rsidP="001C549F">
      <w:pPr>
        <w:numPr>
          <w:ilvl w:val="0"/>
          <w:numId w:val="73"/>
        </w:numPr>
        <w:shd w:val="clear" w:color="auto" w:fill="FFFFFF"/>
        <w:spacing w:line="276" w:lineRule="auto"/>
        <w:ind w:left="284" w:hanging="284"/>
        <w:jc w:val="both"/>
        <w:rPr>
          <w:rFonts w:ascii="Arial" w:hAnsi="Arial" w:cs="Arial"/>
          <w:sz w:val="22"/>
          <w:szCs w:val="22"/>
        </w:rPr>
      </w:pPr>
      <w:r w:rsidRPr="001C0975">
        <w:rPr>
          <w:rFonts w:ascii="Arial" w:hAnsi="Arial" w:cs="Arial"/>
          <w:sz w:val="22"/>
          <w:szCs w:val="22"/>
        </w:rPr>
        <w:t xml:space="preserve">Przedłużenie terminu zakończenia robót ustalonego w sposób określony w ust.3 dopuszczalne jest wyłącznie w przypadku zaistnienia okoliczności określonych w § 12 </w:t>
      </w:r>
      <w:r w:rsidR="008851AE">
        <w:rPr>
          <w:rFonts w:ascii="Arial" w:hAnsi="Arial" w:cs="Arial"/>
          <w:sz w:val="22"/>
          <w:szCs w:val="22"/>
        </w:rPr>
        <w:t>.</w:t>
      </w:r>
    </w:p>
    <w:p w14:paraId="1DEAC67D" w14:textId="77777777" w:rsidR="006F62E3" w:rsidRPr="001C0975" w:rsidRDefault="006F62E3" w:rsidP="001C549F">
      <w:pPr>
        <w:numPr>
          <w:ilvl w:val="0"/>
          <w:numId w:val="73"/>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Przedłużenie terminu zakończenia robót wymaga pisemnego wniosku Wykonawcy wraz z uzasadnieniem, potwierdzonego przez Zamawiającego oraz aneksu sporządzonego w formie pisemnej pod rygorem nieważności, podpisanego przez umocowanych przedstawicieli Zamawiającego i Wykonawcy.</w:t>
      </w:r>
    </w:p>
    <w:p w14:paraId="52CD7BE8" w14:textId="77777777" w:rsidR="006F62E3" w:rsidRPr="001C0975" w:rsidRDefault="006F62E3" w:rsidP="001C549F">
      <w:pPr>
        <w:numPr>
          <w:ilvl w:val="0"/>
          <w:numId w:val="73"/>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Termin przesunięcia będzie uzależniony od czasu istnienia przeszkody do wykonania zamówienia w terminie. </w:t>
      </w:r>
    </w:p>
    <w:p w14:paraId="30174C99" w14:textId="77777777" w:rsidR="006F62E3" w:rsidRPr="001C0975" w:rsidRDefault="006F62E3" w:rsidP="001C0975">
      <w:pPr>
        <w:shd w:val="clear" w:color="auto" w:fill="FFFFFF"/>
        <w:spacing w:line="276" w:lineRule="auto"/>
        <w:ind w:left="284"/>
        <w:jc w:val="both"/>
        <w:rPr>
          <w:rFonts w:ascii="Arial" w:hAnsi="Arial" w:cs="Arial"/>
          <w:b/>
          <w:sz w:val="22"/>
          <w:szCs w:val="22"/>
        </w:rPr>
      </w:pPr>
    </w:p>
    <w:p w14:paraId="08E250D8"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 4</w:t>
      </w:r>
    </w:p>
    <w:p w14:paraId="6D4417FA" w14:textId="77777777" w:rsidR="006F62E3" w:rsidRPr="001C0975" w:rsidRDefault="006F62E3" w:rsidP="008851AE">
      <w:pPr>
        <w:spacing w:after="120" w:line="276" w:lineRule="auto"/>
        <w:jc w:val="center"/>
        <w:rPr>
          <w:rFonts w:ascii="Arial" w:hAnsi="Arial" w:cs="Arial"/>
          <w:b/>
          <w:sz w:val="22"/>
          <w:szCs w:val="22"/>
        </w:rPr>
      </w:pPr>
      <w:r w:rsidRPr="001C0975">
        <w:rPr>
          <w:rFonts w:ascii="Arial" w:hAnsi="Arial" w:cs="Arial"/>
          <w:b/>
          <w:sz w:val="22"/>
          <w:szCs w:val="22"/>
        </w:rPr>
        <w:t>REPREZENTACJA NA BUDOWIE</w:t>
      </w:r>
    </w:p>
    <w:p w14:paraId="6858C3C9" w14:textId="77777777" w:rsidR="006F62E3" w:rsidRPr="001C0975" w:rsidRDefault="006F62E3" w:rsidP="001C549F">
      <w:pPr>
        <w:numPr>
          <w:ilvl w:val="0"/>
          <w:numId w:val="74"/>
        </w:numPr>
        <w:shd w:val="clear" w:color="auto" w:fill="FFFFFF"/>
        <w:spacing w:line="276" w:lineRule="auto"/>
        <w:ind w:left="283"/>
        <w:jc w:val="both"/>
        <w:rPr>
          <w:rFonts w:ascii="Arial" w:hAnsi="Arial" w:cs="Arial"/>
          <w:sz w:val="22"/>
          <w:szCs w:val="22"/>
        </w:rPr>
      </w:pPr>
      <w:r w:rsidRPr="001C0975">
        <w:rPr>
          <w:rFonts w:ascii="Arial" w:hAnsi="Arial" w:cs="Arial"/>
          <w:sz w:val="22"/>
          <w:szCs w:val="22"/>
        </w:rPr>
        <w:t>Ze strony Wykonawcy do współdziałania w zakresie spraw realizacyjnych, a także do podpisywania protokołów odbioru wyznacza się……………………………………</w:t>
      </w:r>
    </w:p>
    <w:p w14:paraId="305BDA80" w14:textId="77777777" w:rsidR="006F62E3" w:rsidRPr="001C0975" w:rsidRDefault="006F62E3" w:rsidP="001C549F">
      <w:pPr>
        <w:numPr>
          <w:ilvl w:val="0"/>
          <w:numId w:val="74"/>
        </w:numPr>
        <w:shd w:val="clear" w:color="auto" w:fill="FFFFFF"/>
        <w:spacing w:line="276" w:lineRule="auto"/>
        <w:ind w:left="283"/>
        <w:jc w:val="both"/>
        <w:rPr>
          <w:rFonts w:ascii="Arial" w:hAnsi="Arial" w:cs="Arial"/>
          <w:sz w:val="22"/>
          <w:szCs w:val="22"/>
        </w:rPr>
      </w:pPr>
      <w:r w:rsidRPr="001C0975">
        <w:rPr>
          <w:rFonts w:ascii="Arial" w:hAnsi="Arial" w:cs="Arial"/>
          <w:sz w:val="22"/>
          <w:szCs w:val="22"/>
        </w:rPr>
        <w:t xml:space="preserve">Z ramienia Zamawiającego do współdziałania w zakresie spraw realizacyjnych, </w:t>
      </w:r>
      <w:r w:rsidRPr="001C0975">
        <w:rPr>
          <w:rFonts w:ascii="Arial" w:hAnsi="Arial" w:cs="Arial"/>
          <w:sz w:val="22"/>
          <w:szCs w:val="22"/>
        </w:rPr>
        <w:br/>
        <w:t>a także do podpisywania protokołów odbioru wyznacza się:</w:t>
      </w:r>
    </w:p>
    <w:p w14:paraId="4EDA2A3B" w14:textId="77777777" w:rsidR="006F62E3" w:rsidRPr="001C0975" w:rsidRDefault="006F62E3" w:rsidP="001C0975">
      <w:pPr>
        <w:shd w:val="clear" w:color="auto" w:fill="FFFFFF"/>
        <w:spacing w:line="276" w:lineRule="auto"/>
        <w:ind w:left="283"/>
        <w:jc w:val="both"/>
        <w:rPr>
          <w:rFonts w:ascii="Arial" w:hAnsi="Arial" w:cs="Arial"/>
          <w:bCs/>
          <w:sz w:val="22"/>
          <w:szCs w:val="22"/>
        </w:rPr>
      </w:pPr>
      <w:r w:rsidRPr="001C0975">
        <w:rPr>
          <w:rFonts w:ascii="Arial" w:hAnsi="Arial" w:cs="Arial"/>
          <w:bCs/>
          <w:sz w:val="22"/>
          <w:szCs w:val="22"/>
        </w:rPr>
        <w:t xml:space="preserve">- p. Ewę </w:t>
      </w:r>
      <w:proofErr w:type="spellStart"/>
      <w:r w:rsidRPr="001C0975">
        <w:rPr>
          <w:rFonts w:ascii="Arial" w:hAnsi="Arial" w:cs="Arial"/>
          <w:bCs/>
          <w:sz w:val="22"/>
          <w:szCs w:val="22"/>
        </w:rPr>
        <w:t>Zinowską</w:t>
      </w:r>
      <w:proofErr w:type="spellEnd"/>
      <w:r w:rsidRPr="001C0975">
        <w:rPr>
          <w:rFonts w:ascii="Arial" w:hAnsi="Arial" w:cs="Arial"/>
          <w:bCs/>
          <w:sz w:val="22"/>
          <w:szCs w:val="22"/>
        </w:rPr>
        <w:t xml:space="preserve"> – Suska, tel. 94 31 60 139, e-mail: e.suska@swieszyno.pl</w:t>
      </w:r>
    </w:p>
    <w:p w14:paraId="2292E916" w14:textId="77777777" w:rsidR="006F62E3" w:rsidRPr="001C0975" w:rsidRDefault="006F62E3" w:rsidP="001C0975">
      <w:pPr>
        <w:spacing w:line="276" w:lineRule="auto"/>
        <w:rPr>
          <w:rFonts w:ascii="Arial" w:hAnsi="Arial" w:cs="Arial"/>
          <w:b/>
          <w:sz w:val="22"/>
          <w:szCs w:val="22"/>
        </w:rPr>
      </w:pPr>
    </w:p>
    <w:p w14:paraId="7904A7B0"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 5</w:t>
      </w:r>
    </w:p>
    <w:p w14:paraId="42A1FBB4"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bCs/>
          <w:color w:val="000000"/>
          <w:sz w:val="22"/>
          <w:szCs w:val="22"/>
        </w:rPr>
        <w:t>OBOWI</w:t>
      </w:r>
      <w:r w:rsidRPr="001C0975">
        <w:rPr>
          <w:rFonts w:ascii="Arial" w:eastAsia="TimesNewRoman" w:hAnsi="Arial" w:cs="Arial"/>
          <w:b/>
          <w:color w:val="000000"/>
          <w:sz w:val="22"/>
          <w:szCs w:val="22"/>
        </w:rPr>
        <w:t>Ą</w:t>
      </w:r>
      <w:r w:rsidRPr="001C0975">
        <w:rPr>
          <w:rFonts w:ascii="Arial" w:hAnsi="Arial" w:cs="Arial"/>
          <w:b/>
          <w:bCs/>
          <w:color w:val="000000"/>
          <w:sz w:val="22"/>
          <w:szCs w:val="22"/>
        </w:rPr>
        <w:t>ZKI STRON</w:t>
      </w:r>
    </w:p>
    <w:p w14:paraId="5B421077" w14:textId="77777777" w:rsidR="006F62E3" w:rsidRPr="001C0975" w:rsidRDefault="006F62E3" w:rsidP="00DD764C">
      <w:pPr>
        <w:numPr>
          <w:ilvl w:val="0"/>
          <w:numId w:val="75"/>
        </w:numPr>
        <w:shd w:val="clear" w:color="auto" w:fill="FFFFFF"/>
        <w:spacing w:before="120" w:line="276" w:lineRule="auto"/>
        <w:ind w:left="284" w:right="-144" w:hanging="284"/>
        <w:jc w:val="both"/>
        <w:rPr>
          <w:rFonts w:ascii="Arial" w:hAnsi="Arial" w:cs="Arial"/>
          <w:b/>
          <w:sz w:val="22"/>
          <w:szCs w:val="22"/>
        </w:rPr>
      </w:pPr>
      <w:r w:rsidRPr="001C0975">
        <w:rPr>
          <w:rFonts w:ascii="Arial" w:hAnsi="Arial" w:cs="Arial"/>
          <w:sz w:val="22"/>
          <w:szCs w:val="22"/>
        </w:rPr>
        <w:t>Wykonawca oświadcza że posiada umowę ubezpieczenia ważną w okresie od podpisania umowy do czasu podpisania przez strony protokołu odbioru końcowego.</w:t>
      </w:r>
    </w:p>
    <w:p w14:paraId="107E8A89" w14:textId="7630CD8B" w:rsidR="006F62E3" w:rsidRPr="001C0975" w:rsidRDefault="006F62E3" w:rsidP="00DD764C">
      <w:pPr>
        <w:numPr>
          <w:ilvl w:val="0"/>
          <w:numId w:val="75"/>
        </w:numPr>
        <w:shd w:val="clear" w:color="auto" w:fill="FFFFFF"/>
        <w:tabs>
          <w:tab w:val="clear" w:pos="283"/>
          <w:tab w:val="num" w:pos="284"/>
          <w:tab w:val="left" w:pos="360"/>
        </w:tabs>
        <w:spacing w:line="276" w:lineRule="auto"/>
        <w:ind w:left="284" w:hanging="284"/>
        <w:jc w:val="both"/>
        <w:rPr>
          <w:rFonts w:ascii="Arial" w:hAnsi="Arial" w:cs="Arial"/>
          <w:b/>
          <w:sz w:val="22"/>
          <w:szCs w:val="22"/>
        </w:rPr>
      </w:pPr>
      <w:r w:rsidRPr="001C0975">
        <w:rPr>
          <w:rFonts w:ascii="Arial" w:hAnsi="Arial" w:cs="Arial"/>
          <w:sz w:val="22"/>
          <w:szCs w:val="22"/>
        </w:rPr>
        <w:t>Wykonawca zobowiązuje się wykonać przedmiot umowy z materiałów własnych. Materiały powinny odpowiadać wymogom materiałów dopuszczonych do stosowania w budownictwie zgodnie z art. 10 ustawy z dnia 7 lipca 1994r Prawo budowlane (</w:t>
      </w:r>
      <w:proofErr w:type="spellStart"/>
      <w:r w:rsidRPr="001C0975">
        <w:rPr>
          <w:rFonts w:ascii="Arial" w:hAnsi="Arial" w:cs="Arial"/>
          <w:sz w:val="22"/>
          <w:szCs w:val="22"/>
        </w:rPr>
        <w:t>t.j</w:t>
      </w:r>
      <w:proofErr w:type="spellEnd"/>
      <w:r w:rsidRPr="001C0975">
        <w:rPr>
          <w:rFonts w:ascii="Arial" w:hAnsi="Arial" w:cs="Arial"/>
          <w:sz w:val="22"/>
          <w:szCs w:val="22"/>
        </w:rPr>
        <w:t xml:space="preserve">. </w:t>
      </w:r>
      <w:r w:rsidRPr="001C0975">
        <w:rPr>
          <w:rFonts w:ascii="Arial" w:hAnsi="Arial" w:cs="Arial"/>
          <w:spacing w:val="-1"/>
          <w:sz w:val="22"/>
          <w:szCs w:val="22"/>
        </w:rPr>
        <w:t>Dz.U.20</w:t>
      </w:r>
      <w:r w:rsidR="009F784C">
        <w:rPr>
          <w:rFonts w:ascii="Arial" w:hAnsi="Arial" w:cs="Arial"/>
          <w:spacing w:val="-1"/>
          <w:sz w:val="22"/>
          <w:szCs w:val="22"/>
        </w:rPr>
        <w:t>20</w:t>
      </w:r>
      <w:r w:rsidRPr="001C0975">
        <w:rPr>
          <w:rFonts w:ascii="Arial" w:hAnsi="Arial" w:cs="Arial"/>
          <w:spacing w:val="-1"/>
          <w:sz w:val="22"/>
          <w:szCs w:val="22"/>
        </w:rPr>
        <w:t xml:space="preserve"> poz. 1</w:t>
      </w:r>
      <w:r w:rsidR="009F784C">
        <w:rPr>
          <w:rFonts w:ascii="Arial" w:hAnsi="Arial" w:cs="Arial"/>
          <w:spacing w:val="-1"/>
          <w:sz w:val="22"/>
          <w:szCs w:val="22"/>
        </w:rPr>
        <w:t>333</w:t>
      </w:r>
      <w:r w:rsidRPr="001C0975">
        <w:rPr>
          <w:rFonts w:ascii="Arial" w:hAnsi="Arial" w:cs="Arial"/>
          <w:spacing w:val="-1"/>
          <w:sz w:val="22"/>
          <w:szCs w:val="22"/>
        </w:rPr>
        <w:t xml:space="preserve"> z </w:t>
      </w:r>
      <w:proofErr w:type="spellStart"/>
      <w:r w:rsidRPr="001C0975">
        <w:rPr>
          <w:rFonts w:ascii="Arial" w:hAnsi="Arial" w:cs="Arial"/>
          <w:spacing w:val="-1"/>
          <w:sz w:val="22"/>
          <w:szCs w:val="22"/>
        </w:rPr>
        <w:t>późn</w:t>
      </w:r>
      <w:proofErr w:type="spellEnd"/>
      <w:r w:rsidRPr="001C0975">
        <w:rPr>
          <w:rFonts w:ascii="Arial" w:hAnsi="Arial" w:cs="Arial"/>
          <w:spacing w:val="-1"/>
          <w:sz w:val="22"/>
          <w:szCs w:val="22"/>
        </w:rPr>
        <w:t>. zm.</w:t>
      </w:r>
      <w:r w:rsidRPr="001C0975">
        <w:rPr>
          <w:rFonts w:ascii="Arial" w:hAnsi="Arial" w:cs="Arial"/>
          <w:sz w:val="22"/>
          <w:szCs w:val="22"/>
        </w:rPr>
        <w:t>) oraz ustawą z dnia 16 kwietnia 2004r. o wyrobach budowlanych (</w:t>
      </w:r>
      <w:proofErr w:type="spellStart"/>
      <w:r w:rsidRPr="001C0975">
        <w:rPr>
          <w:rFonts w:ascii="Arial" w:hAnsi="Arial" w:cs="Arial"/>
          <w:sz w:val="22"/>
          <w:szCs w:val="22"/>
        </w:rPr>
        <w:t>t.j</w:t>
      </w:r>
      <w:proofErr w:type="spellEnd"/>
      <w:r w:rsidRPr="001C0975">
        <w:rPr>
          <w:rFonts w:ascii="Arial" w:hAnsi="Arial" w:cs="Arial"/>
          <w:sz w:val="22"/>
          <w:szCs w:val="22"/>
        </w:rPr>
        <w:t>. Dz.U. 2019.266).</w:t>
      </w:r>
    </w:p>
    <w:p w14:paraId="6195736C" w14:textId="77777777" w:rsidR="006F62E3" w:rsidRPr="001C0975" w:rsidRDefault="006F62E3" w:rsidP="00DD764C">
      <w:pPr>
        <w:numPr>
          <w:ilvl w:val="0"/>
          <w:numId w:val="75"/>
        </w:numPr>
        <w:shd w:val="clear" w:color="auto" w:fill="FFFFFF"/>
        <w:tabs>
          <w:tab w:val="clear" w:pos="283"/>
          <w:tab w:val="left" w:pos="360"/>
        </w:tabs>
        <w:spacing w:line="276" w:lineRule="auto"/>
        <w:ind w:left="284" w:hanging="284"/>
        <w:jc w:val="both"/>
        <w:rPr>
          <w:rFonts w:ascii="Arial" w:hAnsi="Arial" w:cs="Arial"/>
          <w:b/>
          <w:sz w:val="22"/>
          <w:szCs w:val="22"/>
        </w:rPr>
      </w:pPr>
      <w:r w:rsidRPr="001C0975">
        <w:rPr>
          <w:rFonts w:ascii="Arial" w:hAnsi="Arial" w:cs="Arial"/>
          <w:sz w:val="22"/>
          <w:szCs w:val="22"/>
        </w:rPr>
        <w:t>Wykonawca zobowiązuje się prowadzić zgodną z przepisami kontrolę jakości materiałów i robót.</w:t>
      </w:r>
    </w:p>
    <w:p w14:paraId="3D79E547" w14:textId="77777777" w:rsidR="006F62E3" w:rsidRPr="001C0975" w:rsidRDefault="006F62E3" w:rsidP="00DD764C">
      <w:pPr>
        <w:numPr>
          <w:ilvl w:val="0"/>
          <w:numId w:val="75"/>
        </w:numPr>
        <w:shd w:val="clear" w:color="auto" w:fill="FFFFFF"/>
        <w:tabs>
          <w:tab w:val="clear" w:pos="283"/>
          <w:tab w:val="num" w:pos="284"/>
        </w:tabs>
        <w:spacing w:line="276" w:lineRule="auto"/>
        <w:ind w:left="284" w:hanging="284"/>
        <w:jc w:val="both"/>
        <w:rPr>
          <w:rFonts w:ascii="Arial" w:hAnsi="Arial" w:cs="Arial"/>
          <w:b/>
          <w:sz w:val="22"/>
          <w:szCs w:val="22"/>
        </w:rPr>
      </w:pPr>
      <w:r w:rsidRPr="001C0975">
        <w:rPr>
          <w:rFonts w:ascii="Arial" w:hAnsi="Arial" w:cs="Arial"/>
          <w:sz w:val="22"/>
          <w:szCs w:val="22"/>
        </w:rPr>
        <w:t>Na każde żądanie Zamawiającego Wykonawca obowiązany jest okazać w stosunku do wskazanych materiałów: certyfikat zgodności z Polską Normą lub aprobatę techniczną.</w:t>
      </w:r>
    </w:p>
    <w:p w14:paraId="085DB5FB" w14:textId="77777777" w:rsidR="006F62E3" w:rsidRPr="001C0975" w:rsidRDefault="006F62E3" w:rsidP="00DD764C">
      <w:pPr>
        <w:numPr>
          <w:ilvl w:val="0"/>
          <w:numId w:val="75"/>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Jeżeli Zamawiający zażąda badań, które nie były przewidziane niniejszą umową, Wykonawca jest zobowiązany przeprowadzić te badania. Przeprowadzenie badań, zapewni Wykonawca własnym staraniem.</w:t>
      </w:r>
    </w:p>
    <w:p w14:paraId="0E1B01DA" w14:textId="77777777" w:rsidR="006F62E3" w:rsidRPr="001C0975" w:rsidRDefault="006F62E3" w:rsidP="00DD764C">
      <w:pPr>
        <w:numPr>
          <w:ilvl w:val="0"/>
          <w:numId w:val="75"/>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Jeżeli w rezultacie przeprowadzenia tych badań okaże się, że zastosowane materiały, bądź wykonanie robót są niezgodne z umową, to koszty badań dodatkowych obciążają Wykonawcę, w przypadku zgodności - koszty pokrywa Zamawiający.</w:t>
      </w:r>
    </w:p>
    <w:p w14:paraId="3D22CD5B" w14:textId="6E2F43C3" w:rsidR="006F62E3" w:rsidRPr="001C0975" w:rsidRDefault="006F62E3" w:rsidP="00DD764C">
      <w:pPr>
        <w:numPr>
          <w:ilvl w:val="0"/>
          <w:numId w:val="75"/>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Wykonawca zobowiązany jest przystąpić do realizacji zlecenia w ciągu </w:t>
      </w:r>
      <w:r w:rsidR="00411D17" w:rsidRPr="001C0975">
        <w:rPr>
          <w:rFonts w:ascii="Arial" w:hAnsi="Arial" w:cs="Arial"/>
          <w:sz w:val="22"/>
          <w:szCs w:val="22"/>
        </w:rPr>
        <w:t>…….</w:t>
      </w:r>
      <w:r w:rsidRPr="001C0975">
        <w:rPr>
          <w:rFonts w:ascii="Arial" w:hAnsi="Arial" w:cs="Arial"/>
          <w:sz w:val="22"/>
          <w:szCs w:val="22"/>
        </w:rPr>
        <w:t xml:space="preserve"> dni od zgłoszenia danego zakresu robót przez Zamawiającego drogą elektroniczną na adres e-mail: …………... </w:t>
      </w:r>
    </w:p>
    <w:p w14:paraId="7B2CE8A2" w14:textId="77777777" w:rsidR="006F62E3" w:rsidRPr="001C0975" w:rsidRDefault="006F62E3" w:rsidP="00DD764C">
      <w:pPr>
        <w:numPr>
          <w:ilvl w:val="0"/>
          <w:numId w:val="75"/>
        </w:numPr>
        <w:shd w:val="clear" w:color="auto" w:fill="FFFFFF"/>
        <w:spacing w:line="276" w:lineRule="auto"/>
        <w:ind w:left="284" w:hanging="284"/>
        <w:jc w:val="both"/>
        <w:rPr>
          <w:rFonts w:ascii="Arial" w:hAnsi="Arial" w:cs="Arial"/>
          <w:sz w:val="22"/>
          <w:szCs w:val="22"/>
        </w:rPr>
      </w:pPr>
      <w:r w:rsidRPr="001C0975">
        <w:rPr>
          <w:rFonts w:ascii="Arial" w:hAnsi="Arial" w:cs="Arial"/>
          <w:sz w:val="22"/>
          <w:szCs w:val="22"/>
        </w:rPr>
        <w:lastRenderedPageBreak/>
        <w:t>Wszelkie szkody wynikłe w trakcie realizacji umowy w tym w obrębie sąsiednich terenów stanowiących własność osób fizycznych i prawnych obciążają Wykonawcę.</w:t>
      </w:r>
    </w:p>
    <w:p w14:paraId="04E5811F" w14:textId="77777777" w:rsidR="006F62E3" w:rsidRPr="001C0975" w:rsidRDefault="006F62E3" w:rsidP="00DD764C">
      <w:pPr>
        <w:numPr>
          <w:ilvl w:val="0"/>
          <w:numId w:val="75"/>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W przypadku zniszczenia lub uszkodzenia robót, ich części bądź urządzeń w toku realizacji Wykonawca zobowiązany jest do naprawienia ich i doprowadzenia do stanu poprzedniego, na własny koszt i ryzyko.</w:t>
      </w:r>
    </w:p>
    <w:p w14:paraId="739735E2" w14:textId="77777777" w:rsidR="006F62E3" w:rsidRPr="001C0975" w:rsidRDefault="006F62E3" w:rsidP="001C549F">
      <w:pPr>
        <w:pStyle w:val="Tekstpodstawowy"/>
        <w:numPr>
          <w:ilvl w:val="0"/>
          <w:numId w:val="75"/>
        </w:numPr>
        <w:tabs>
          <w:tab w:val="left" w:pos="426"/>
        </w:tabs>
        <w:spacing w:line="276" w:lineRule="auto"/>
        <w:jc w:val="both"/>
        <w:rPr>
          <w:rFonts w:ascii="Arial" w:hAnsi="Arial" w:cs="Arial"/>
          <w:sz w:val="22"/>
          <w:szCs w:val="22"/>
        </w:rPr>
      </w:pPr>
      <w:r w:rsidRPr="001C0975">
        <w:rPr>
          <w:rFonts w:ascii="Arial" w:hAnsi="Arial" w:cs="Arial"/>
          <w:sz w:val="22"/>
          <w:szCs w:val="22"/>
        </w:rPr>
        <w:t>Do obowiązków Zamawiającego należy:</w:t>
      </w:r>
    </w:p>
    <w:p w14:paraId="0AFB2514" w14:textId="77777777" w:rsidR="006F62E3" w:rsidRPr="001C0975" w:rsidRDefault="006F62E3" w:rsidP="001C549F">
      <w:pPr>
        <w:pStyle w:val="Akapitzlist"/>
        <w:widowControl w:val="0"/>
        <w:numPr>
          <w:ilvl w:val="0"/>
          <w:numId w:val="77"/>
        </w:numPr>
        <w:suppressAutoHyphens/>
        <w:spacing w:line="276" w:lineRule="auto"/>
        <w:ind w:left="426" w:hanging="284"/>
        <w:contextualSpacing/>
        <w:jc w:val="both"/>
        <w:textAlignment w:val="baseline"/>
        <w:rPr>
          <w:rFonts w:ascii="Arial" w:hAnsi="Arial" w:cs="Arial"/>
          <w:color w:val="000000"/>
          <w:sz w:val="22"/>
          <w:szCs w:val="22"/>
        </w:rPr>
      </w:pPr>
      <w:r w:rsidRPr="001C0975">
        <w:rPr>
          <w:rFonts w:ascii="Arial" w:hAnsi="Arial" w:cs="Arial"/>
          <w:color w:val="000000"/>
          <w:sz w:val="22"/>
          <w:szCs w:val="22"/>
        </w:rPr>
        <w:t>przekazanie niezbędnych danych do prawidłowego wykonania przedmiotu umowy;</w:t>
      </w:r>
    </w:p>
    <w:p w14:paraId="5FCA1B0C" w14:textId="77777777" w:rsidR="006F62E3" w:rsidRPr="001C0975" w:rsidRDefault="006F62E3" w:rsidP="001C549F">
      <w:pPr>
        <w:pStyle w:val="Akapitzlist"/>
        <w:widowControl w:val="0"/>
        <w:numPr>
          <w:ilvl w:val="0"/>
          <w:numId w:val="77"/>
        </w:numPr>
        <w:suppressAutoHyphens/>
        <w:spacing w:line="276" w:lineRule="auto"/>
        <w:ind w:left="426" w:hanging="284"/>
        <w:contextualSpacing/>
        <w:jc w:val="both"/>
        <w:textAlignment w:val="baseline"/>
        <w:rPr>
          <w:rFonts w:ascii="Arial" w:hAnsi="Arial" w:cs="Arial"/>
          <w:color w:val="000000"/>
          <w:sz w:val="22"/>
          <w:szCs w:val="22"/>
        </w:rPr>
      </w:pPr>
      <w:r w:rsidRPr="001C0975">
        <w:rPr>
          <w:rFonts w:ascii="Arial" w:hAnsi="Arial" w:cs="Arial"/>
          <w:color w:val="000000"/>
          <w:sz w:val="22"/>
          <w:szCs w:val="22"/>
        </w:rPr>
        <w:t>odbiór przedmiotu umowy;</w:t>
      </w:r>
    </w:p>
    <w:p w14:paraId="677C90B2" w14:textId="77777777" w:rsidR="006F62E3" w:rsidRPr="001C0975" w:rsidRDefault="006F62E3" w:rsidP="001C549F">
      <w:pPr>
        <w:pStyle w:val="Akapitzlist"/>
        <w:widowControl w:val="0"/>
        <w:numPr>
          <w:ilvl w:val="0"/>
          <w:numId w:val="77"/>
        </w:numPr>
        <w:suppressAutoHyphens/>
        <w:spacing w:line="276" w:lineRule="auto"/>
        <w:ind w:left="426" w:hanging="284"/>
        <w:contextualSpacing/>
        <w:jc w:val="both"/>
        <w:textAlignment w:val="baseline"/>
        <w:rPr>
          <w:rFonts w:ascii="Arial" w:hAnsi="Arial" w:cs="Arial"/>
          <w:color w:val="000000"/>
          <w:sz w:val="22"/>
          <w:szCs w:val="22"/>
        </w:rPr>
      </w:pPr>
      <w:r w:rsidRPr="001C0975">
        <w:rPr>
          <w:rFonts w:ascii="Arial" w:hAnsi="Arial" w:cs="Arial"/>
          <w:color w:val="000000"/>
          <w:sz w:val="22"/>
          <w:szCs w:val="22"/>
        </w:rPr>
        <w:t>terminowe uregulowanie płatności.</w:t>
      </w:r>
    </w:p>
    <w:p w14:paraId="30C7E7BD" w14:textId="77777777" w:rsidR="006F62E3" w:rsidRPr="001C0975" w:rsidRDefault="006F62E3" w:rsidP="001C0975">
      <w:pPr>
        <w:shd w:val="clear" w:color="auto" w:fill="FFFFFF"/>
        <w:spacing w:line="276" w:lineRule="auto"/>
        <w:jc w:val="both"/>
        <w:rPr>
          <w:rFonts w:ascii="Arial" w:hAnsi="Arial" w:cs="Arial"/>
          <w:b/>
          <w:sz w:val="22"/>
          <w:szCs w:val="22"/>
        </w:rPr>
      </w:pPr>
    </w:p>
    <w:p w14:paraId="001206CB" w14:textId="77777777" w:rsidR="006F62E3" w:rsidRPr="001C0975" w:rsidRDefault="006F62E3" w:rsidP="001C0975">
      <w:pPr>
        <w:tabs>
          <w:tab w:val="center" w:pos="4536"/>
          <w:tab w:val="left" w:pos="5190"/>
        </w:tabs>
        <w:spacing w:line="276" w:lineRule="auto"/>
        <w:rPr>
          <w:rFonts w:ascii="Arial" w:hAnsi="Arial" w:cs="Arial"/>
          <w:b/>
          <w:sz w:val="22"/>
          <w:szCs w:val="22"/>
        </w:rPr>
      </w:pPr>
      <w:r w:rsidRPr="001C0975">
        <w:rPr>
          <w:rFonts w:ascii="Arial" w:hAnsi="Arial" w:cs="Arial"/>
          <w:b/>
          <w:sz w:val="22"/>
          <w:szCs w:val="22"/>
        </w:rPr>
        <w:tab/>
        <w:t>§ 6</w:t>
      </w:r>
    </w:p>
    <w:p w14:paraId="4E9B5803" w14:textId="77777777" w:rsidR="006F62E3" w:rsidRPr="001C0975" w:rsidRDefault="006F62E3" w:rsidP="001C0975">
      <w:pPr>
        <w:tabs>
          <w:tab w:val="center" w:pos="4536"/>
          <w:tab w:val="left" w:pos="5190"/>
        </w:tabs>
        <w:spacing w:line="276" w:lineRule="auto"/>
        <w:jc w:val="center"/>
        <w:rPr>
          <w:rFonts w:ascii="Arial" w:hAnsi="Arial" w:cs="Arial"/>
          <w:b/>
          <w:sz w:val="22"/>
          <w:szCs w:val="22"/>
        </w:rPr>
      </w:pPr>
      <w:r w:rsidRPr="001C0975">
        <w:rPr>
          <w:rFonts w:ascii="Arial" w:hAnsi="Arial" w:cs="Arial"/>
          <w:b/>
          <w:sz w:val="22"/>
          <w:szCs w:val="22"/>
        </w:rPr>
        <w:t>WYNAGRODZENIE</w:t>
      </w:r>
    </w:p>
    <w:p w14:paraId="77E9E184" w14:textId="77777777" w:rsidR="004D19DB" w:rsidRPr="001C0975" w:rsidRDefault="004D19DB" w:rsidP="00DD764C">
      <w:pPr>
        <w:numPr>
          <w:ilvl w:val="0"/>
          <w:numId w:val="76"/>
        </w:numPr>
        <w:shd w:val="clear" w:color="auto" w:fill="FFFFFF"/>
        <w:spacing w:line="276" w:lineRule="auto"/>
        <w:ind w:left="284" w:hanging="284"/>
        <w:jc w:val="both"/>
        <w:rPr>
          <w:rFonts w:ascii="Arial" w:hAnsi="Arial" w:cs="Arial"/>
          <w:sz w:val="22"/>
          <w:szCs w:val="22"/>
        </w:rPr>
      </w:pPr>
      <w:r w:rsidRPr="001C0975">
        <w:rPr>
          <w:rFonts w:ascii="Arial" w:hAnsi="Arial" w:cs="Arial"/>
          <w:sz w:val="22"/>
          <w:szCs w:val="22"/>
        </w:rPr>
        <w:t>Strony ustalają, że obowiązującą ich formą wynagrodzenia, zgodnie ze specyfikacją istotnych warunków zamówienia oraz wybraną w trakcie przetargu ofertą Wykonawcy będzie wynagrodzenie ryczałtowo – ilościowe za wykonany zakres.</w:t>
      </w:r>
    </w:p>
    <w:p w14:paraId="627D8B5F" w14:textId="77777777" w:rsidR="004D19DB" w:rsidRPr="001C0975" w:rsidRDefault="004D19DB" w:rsidP="00DD764C">
      <w:pPr>
        <w:shd w:val="clear" w:color="auto" w:fill="FFFFFF"/>
        <w:spacing w:line="276" w:lineRule="auto"/>
        <w:ind w:left="284"/>
        <w:jc w:val="both"/>
        <w:rPr>
          <w:rFonts w:ascii="Arial" w:hAnsi="Arial" w:cs="Arial"/>
          <w:sz w:val="22"/>
          <w:szCs w:val="22"/>
        </w:rPr>
      </w:pPr>
      <w:r w:rsidRPr="001C0975">
        <w:rPr>
          <w:rFonts w:ascii="Arial" w:hAnsi="Arial" w:cs="Arial"/>
          <w:sz w:val="22"/>
          <w:szCs w:val="22"/>
        </w:rPr>
        <w:t>Za wykonanie przedmiotu umowy Strony ustalają cenę jednostkową:</w:t>
      </w:r>
    </w:p>
    <w:p w14:paraId="3762B5F3" w14:textId="77777777" w:rsidR="004D19DB" w:rsidRPr="001C0975" w:rsidRDefault="004D19DB" w:rsidP="00DD764C">
      <w:pPr>
        <w:shd w:val="clear" w:color="auto" w:fill="FFFFFF"/>
        <w:spacing w:line="276" w:lineRule="auto"/>
        <w:ind w:left="284"/>
        <w:jc w:val="both"/>
        <w:rPr>
          <w:rFonts w:ascii="Arial" w:hAnsi="Arial" w:cs="Arial"/>
          <w:sz w:val="22"/>
          <w:szCs w:val="22"/>
        </w:rPr>
      </w:pPr>
      <w:r w:rsidRPr="001C0975">
        <w:rPr>
          <w:rFonts w:ascii="Arial" w:hAnsi="Arial" w:cs="Arial"/>
          <w:sz w:val="22"/>
          <w:szCs w:val="22"/>
        </w:rPr>
        <w:t>- w wysokości: ………………. zł brutto za 1 m</w:t>
      </w:r>
      <w:r w:rsidR="007751A1" w:rsidRPr="001C0975">
        <w:rPr>
          <w:rFonts w:ascii="Arial" w:hAnsi="Arial" w:cs="Arial"/>
          <w:sz w:val="22"/>
          <w:szCs w:val="22"/>
          <w:vertAlign w:val="superscript"/>
        </w:rPr>
        <w:t>2</w:t>
      </w:r>
      <w:r w:rsidRPr="001C0975">
        <w:rPr>
          <w:rFonts w:ascii="Arial" w:hAnsi="Arial" w:cs="Arial"/>
          <w:sz w:val="22"/>
          <w:szCs w:val="22"/>
        </w:rPr>
        <w:t xml:space="preserve"> </w:t>
      </w:r>
      <w:r w:rsidR="007751A1" w:rsidRPr="001C0975">
        <w:rPr>
          <w:rFonts w:ascii="Arial" w:hAnsi="Arial" w:cs="Arial"/>
          <w:sz w:val="22"/>
          <w:szCs w:val="22"/>
        </w:rPr>
        <w:t>napraw</w:t>
      </w:r>
      <w:r w:rsidR="00BB7DD6" w:rsidRPr="001C0975">
        <w:rPr>
          <w:rFonts w:ascii="Arial" w:hAnsi="Arial" w:cs="Arial"/>
          <w:sz w:val="22"/>
          <w:szCs w:val="22"/>
        </w:rPr>
        <w:t>y</w:t>
      </w:r>
      <w:r w:rsidR="007751A1" w:rsidRPr="001C0975">
        <w:rPr>
          <w:rFonts w:ascii="Arial" w:hAnsi="Arial" w:cs="Arial"/>
          <w:sz w:val="22"/>
          <w:szCs w:val="22"/>
        </w:rPr>
        <w:t xml:space="preserve"> cząstkow</w:t>
      </w:r>
      <w:r w:rsidR="00BB7DD6" w:rsidRPr="001C0975">
        <w:rPr>
          <w:rFonts w:ascii="Arial" w:hAnsi="Arial" w:cs="Arial"/>
          <w:sz w:val="22"/>
          <w:szCs w:val="22"/>
        </w:rPr>
        <w:t>ej</w:t>
      </w:r>
      <w:r w:rsidR="007751A1" w:rsidRPr="001C0975">
        <w:rPr>
          <w:rFonts w:ascii="Arial" w:hAnsi="Arial" w:cs="Arial"/>
          <w:sz w:val="22"/>
          <w:szCs w:val="22"/>
        </w:rPr>
        <w:t xml:space="preserve"> nawierzchni asfaltowej masą mineralno-asfaltową na gorąco z wycięciem krawędzi oraz naprawy spękań w nawierzchniach asfaltowych</w:t>
      </w:r>
      <w:r w:rsidRPr="001C0975">
        <w:rPr>
          <w:rFonts w:ascii="Arial" w:hAnsi="Arial" w:cs="Arial"/>
          <w:sz w:val="22"/>
          <w:szCs w:val="22"/>
        </w:rPr>
        <w:t xml:space="preserve">  (słownie złotych:                                )</w:t>
      </w:r>
    </w:p>
    <w:p w14:paraId="60EAE9FE" w14:textId="77777777" w:rsidR="004D19DB" w:rsidRPr="001C0975" w:rsidRDefault="004D19DB" w:rsidP="00DD764C">
      <w:pPr>
        <w:shd w:val="clear" w:color="auto" w:fill="FFFFFF"/>
        <w:spacing w:line="276" w:lineRule="auto"/>
        <w:ind w:left="284"/>
        <w:jc w:val="both"/>
        <w:rPr>
          <w:rFonts w:ascii="Arial" w:hAnsi="Arial" w:cs="Arial"/>
          <w:sz w:val="22"/>
          <w:szCs w:val="22"/>
        </w:rPr>
      </w:pPr>
      <w:r w:rsidRPr="001C0975">
        <w:rPr>
          <w:rFonts w:ascii="Arial" w:hAnsi="Arial" w:cs="Arial"/>
          <w:sz w:val="22"/>
          <w:szCs w:val="22"/>
        </w:rPr>
        <w:t>- w wysokości: ………………. zł brutto za 1 m</w:t>
      </w:r>
      <w:r w:rsidR="007751A1" w:rsidRPr="001C0975">
        <w:rPr>
          <w:rFonts w:ascii="Arial" w:hAnsi="Arial" w:cs="Arial"/>
          <w:sz w:val="22"/>
          <w:szCs w:val="22"/>
          <w:vertAlign w:val="superscript"/>
        </w:rPr>
        <w:t>2</w:t>
      </w:r>
      <w:r w:rsidRPr="001C0975">
        <w:rPr>
          <w:rFonts w:ascii="Arial" w:hAnsi="Arial" w:cs="Arial"/>
          <w:sz w:val="22"/>
          <w:szCs w:val="22"/>
        </w:rPr>
        <w:t xml:space="preserve"> </w:t>
      </w:r>
      <w:r w:rsidR="007751A1" w:rsidRPr="001C0975">
        <w:rPr>
          <w:rFonts w:ascii="Arial" w:hAnsi="Arial" w:cs="Arial"/>
          <w:sz w:val="22"/>
          <w:szCs w:val="22"/>
        </w:rPr>
        <w:t>napraw</w:t>
      </w:r>
      <w:r w:rsidR="00BB7DD6" w:rsidRPr="001C0975">
        <w:rPr>
          <w:rFonts w:ascii="Arial" w:hAnsi="Arial" w:cs="Arial"/>
          <w:sz w:val="22"/>
          <w:szCs w:val="22"/>
        </w:rPr>
        <w:t>y</w:t>
      </w:r>
      <w:r w:rsidR="007751A1" w:rsidRPr="001C0975">
        <w:rPr>
          <w:rFonts w:ascii="Arial" w:hAnsi="Arial" w:cs="Arial"/>
          <w:sz w:val="22"/>
          <w:szCs w:val="22"/>
        </w:rPr>
        <w:t xml:space="preserve"> nawierzchni asfaltowej rozściełaczem na wyznaczonych odcinkach </w:t>
      </w:r>
      <w:r w:rsidRPr="001C0975">
        <w:rPr>
          <w:rFonts w:ascii="Arial" w:hAnsi="Arial" w:cs="Arial"/>
          <w:sz w:val="22"/>
          <w:szCs w:val="22"/>
        </w:rPr>
        <w:t>(słownie złotych:                                )</w:t>
      </w:r>
    </w:p>
    <w:p w14:paraId="7292029C" w14:textId="77777777" w:rsidR="004D19DB" w:rsidRPr="001C0975" w:rsidRDefault="004D19DB" w:rsidP="00DD764C">
      <w:pPr>
        <w:shd w:val="clear" w:color="auto" w:fill="FFFFFF"/>
        <w:spacing w:line="276" w:lineRule="auto"/>
        <w:ind w:left="284"/>
        <w:jc w:val="both"/>
        <w:rPr>
          <w:rFonts w:ascii="Arial" w:hAnsi="Arial" w:cs="Arial"/>
          <w:sz w:val="22"/>
          <w:szCs w:val="22"/>
        </w:rPr>
      </w:pPr>
      <w:r w:rsidRPr="001C0975">
        <w:rPr>
          <w:rFonts w:ascii="Arial" w:hAnsi="Arial" w:cs="Arial"/>
          <w:sz w:val="22"/>
          <w:szCs w:val="22"/>
        </w:rPr>
        <w:t>zgodnie z ofertą Wykonawcy z dnia ………………………</w:t>
      </w:r>
    </w:p>
    <w:p w14:paraId="1C2D3044" w14:textId="77777777" w:rsidR="004D19DB" w:rsidRPr="001C0975" w:rsidRDefault="004D19DB" w:rsidP="00DD764C">
      <w:pPr>
        <w:numPr>
          <w:ilvl w:val="0"/>
          <w:numId w:val="76"/>
        </w:numPr>
        <w:shd w:val="clear" w:color="auto" w:fill="FFFFFF"/>
        <w:spacing w:line="276" w:lineRule="auto"/>
        <w:ind w:left="284" w:hanging="284"/>
        <w:jc w:val="both"/>
        <w:rPr>
          <w:rFonts w:ascii="Arial" w:hAnsi="Arial" w:cs="Arial"/>
          <w:sz w:val="22"/>
          <w:szCs w:val="22"/>
        </w:rPr>
      </w:pPr>
      <w:r w:rsidRPr="001C0975">
        <w:rPr>
          <w:rFonts w:ascii="Arial" w:hAnsi="Arial" w:cs="Arial"/>
          <w:sz w:val="22"/>
          <w:szCs w:val="22"/>
        </w:rPr>
        <w:t>Wynagrodzenie Wykonawcy  ustala się na podstawie obmiaru powykonawczego za wykonane prace i jednostkowe ceny brutto podane w formularzu ofertowym, stanowiącym załącznik nr 1 do niniejszej umowy.</w:t>
      </w:r>
    </w:p>
    <w:p w14:paraId="0CA154B5" w14:textId="5C0B7E87" w:rsidR="004D19DB" w:rsidRPr="001C0975" w:rsidRDefault="004D19DB" w:rsidP="00DD764C">
      <w:pPr>
        <w:numPr>
          <w:ilvl w:val="0"/>
          <w:numId w:val="76"/>
        </w:numPr>
        <w:shd w:val="clear" w:color="auto" w:fill="FFFFFF"/>
        <w:spacing w:line="276" w:lineRule="auto"/>
        <w:ind w:left="284" w:hanging="284"/>
        <w:jc w:val="both"/>
        <w:rPr>
          <w:rFonts w:ascii="Arial" w:hAnsi="Arial" w:cs="Arial"/>
          <w:sz w:val="22"/>
          <w:szCs w:val="22"/>
        </w:rPr>
      </w:pPr>
      <w:r w:rsidRPr="001C0975">
        <w:rPr>
          <w:rFonts w:ascii="Arial" w:hAnsi="Arial" w:cs="Arial"/>
          <w:sz w:val="22"/>
          <w:szCs w:val="22"/>
        </w:rPr>
        <w:t xml:space="preserve">Strony ustalają, iż wynagrodzenie wykonawcy nie może przekroczyć łącznie ……………zł brutto w trakcie trwania niniejszej umowy, co oznacza, iż ww. kwota jest wynagrodzeniem maksymalnym, jakie wykonawca może w ramach umowy otrzymać. </w:t>
      </w:r>
    </w:p>
    <w:p w14:paraId="243B597B" w14:textId="77777777" w:rsidR="006F62E3" w:rsidRPr="001C0975" w:rsidRDefault="006F62E3" w:rsidP="00DD764C">
      <w:pPr>
        <w:numPr>
          <w:ilvl w:val="0"/>
          <w:numId w:val="76"/>
        </w:numPr>
        <w:shd w:val="clear" w:color="auto" w:fill="FFFFFF"/>
        <w:spacing w:line="276" w:lineRule="auto"/>
        <w:ind w:left="284" w:hanging="284"/>
        <w:jc w:val="both"/>
        <w:rPr>
          <w:rFonts w:ascii="Arial" w:hAnsi="Arial" w:cs="Arial"/>
          <w:sz w:val="22"/>
          <w:szCs w:val="22"/>
        </w:rPr>
      </w:pPr>
      <w:r w:rsidRPr="001C0975">
        <w:rPr>
          <w:rFonts w:ascii="Arial" w:hAnsi="Arial" w:cs="Arial"/>
          <w:sz w:val="22"/>
          <w:szCs w:val="22"/>
        </w:rPr>
        <w:t xml:space="preserve">Umowa ulega rozwiązaniu z chwilą, gdy wartość zamówienia osiągnie wartość wynagrodzenia brutto, określonego w ust. </w:t>
      </w:r>
      <w:r w:rsidR="00CD0AD3" w:rsidRPr="001C0975">
        <w:rPr>
          <w:rFonts w:ascii="Arial" w:hAnsi="Arial" w:cs="Arial"/>
          <w:sz w:val="22"/>
          <w:szCs w:val="22"/>
        </w:rPr>
        <w:t>3</w:t>
      </w:r>
      <w:r w:rsidRPr="001C0975">
        <w:rPr>
          <w:rFonts w:ascii="Arial" w:hAnsi="Arial" w:cs="Arial"/>
          <w:sz w:val="22"/>
          <w:szCs w:val="22"/>
        </w:rPr>
        <w:t>.</w:t>
      </w:r>
    </w:p>
    <w:p w14:paraId="13E4803B" w14:textId="77777777" w:rsidR="006F62E3" w:rsidRPr="001C0975" w:rsidRDefault="006F62E3" w:rsidP="00DD764C">
      <w:pPr>
        <w:numPr>
          <w:ilvl w:val="0"/>
          <w:numId w:val="76"/>
        </w:numPr>
        <w:shd w:val="clear" w:color="auto" w:fill="FFFFFF"/>
        <w:spacing w:line="276" w:lineRule="auto"/>
        <w:ind w:left="284" w:hanging="284"/>
        <w:jc w:val="both"/>
        <w:rPr>
          <w:rFonts w:ascii="Arial" w:hAnsi="Arial" w:cs="Arial"/>
          <w:spacing w:val="-4"/>
          <w:sz w:val="22"/>
          <w:szCs w:val="22"/>
        </w:rPr>
      </w:pPr>
      <w:r w:rsidRPr="001C0975">
        <w:rPr>
          <w:rFonts w:ascii="Arial" w:hAnsi="Arial" w:cs="Arial"/>
          <w:spacing w:val="-4"/>
          <w:sz w:val="22"/>
          <w:szCs w:val="22"/>
        </w:rPr>
        <w:t xml:space="preserve">Strony ustalają, że zapłata za realizację umowy będzie dokonywana sukcesywnie po wykonaniu robót objętych danym zgłoszeniem  w terminie do </w:t>
      </w:r>
      <w:r w:rsidR="006C0DA0" w:rsidRPr="001C0975">
        <w:rPr>
          <w:rFonts w:ascii="Arial" w:hAnsi="Arial" w:cs="Arial"/>
          <w:spacing w:val="-4"/>
          <w:sz w:val="22"/>
          <w:szCs w:val="22"/>
        </w:rPr>
        <w:t>21</w:t>
      </w:r>
      <w:r w:rsidRPr="001C0975">
        <w:rPr>
          <w:rFonts w:ascii="Arial" w:hAnsi="Arial" w:cs="Arial"/>
          <w:spacing w:val="-4"/>
          <w:sz w:val="22"/>
          <w:szCs w:val="22"/>
        </w:rPr>
        <w:t xml:space="preserve"> dni od dnia dostarczenia faktury do Zamawiającego, wraz z protokołem odbioru i obmiarem potwierdzonym przez Zamawiającego oraz oświadczeniami o których mowa w §7 ust. </w:t>
      </w:r>
      <w:r w:rsidR="00FB7EE6" w:rsidRPr="001C0975">
        <w:rPr>
          <w:rFonts w:ascii="Arial" w:hAnsi="Arial" w:cs="Arial"/>
          <w:spacing w:val="-4"/>
          <w:sz w:val="22"/>
          <w:szCs w:val="22"/>
        </w:rPr>
        <w:t>17</w:t>
      </w:r>
      <w:r w:rsidRPr="001C0975">
        <w:rPr>
          <w:rFonts w:ascii="Arial" w:hAnsi="Arial" w:cs="Arial"/>
          <w:spacing w:val="-4"/>
          <w:sz w:val="22"/>
          <w:szCs w:val="22"/>
        </w:rPr>
        <w:t>.</w:t>
      </w:r>
    </w:p>
    <w:p w14:paraId="401801EB" w14:textId="7E0CC031" w:rsidR="006F62E3" w:rsidRPr="001C0975" w:rsidRDefault="006F62E3" w:rsidP="001C549F">
      <w:pPr>
        <w:numPr>
          <w:ilvl w:val="0"/>
          <w:numId w:val="76"/>
        </w:numPr>
        <w:shd w:val="clear" w:color="auto" w:fill="FFFFFF"/>
        <w:spacing w:line="276" w:lineRule="auto"/>
        <w:jc w:val="both"/>
        <w:rPr>
          <w:rFonts w:ascii="Arial" w:hAnsi="Arial" w:cs="Arial"/>
          <w:sz w:val="22"/>
          <w:szCs w:val="22"/>
        </w:rPr>
      </w:pPr>
      <w:r w:rsidRPr="001C0975">
        <w:rPr>
          <w:rFonts w:ascii="Arial" w:hAnsi="Arial" w:cs="Arial"/>
          <w:sz w:val="22"/>
          <w:szCs w:val="22"/>
        </w:rPr>
        <w:t>Za datę zapłaty przyjmuje się dzień obciążenia rachunku bankowego Zamawiającego.</w:t>
      </w:r>
    </w:p>
    <w:p w14:paraId="4A361ADA" w14:textId="18B0EB33" w:rsidR="001C0975" w:rsidRPr="001C0975" w:rsidRDefault="001C0975" w:rsidP="00DD764C">
      <w:pPr>
        <w:numPr>
          <w:ilvl w:val="0"/>
          <w:numId w:val="76"/>
        </w:numPr>
        <w:shd w:val="clear" w:color="auto" w:fill="FFFFFF"/>
        <w:spacing w:line="276" w:lineRule="auto"/>
        <w:ind w:left="284" w:hanging="284"/>
        <w:jc w:val="both"/>
        <w:rPr>
          <w:rFonts w:ascii="Arial" w:hAnsi="Arial" w:cs="Arial"/>
          <w:sz w:val="22"/>
          <w:szCs w:val="22"/>
        </w:rPr>
      </w:pPr>
      <w:r w:rsidRPr="001C0975">
        <w:rPr>
          <w:rFonts w:ascii="Arial" w:hAnsi="Arial" w:cs="Arial"/>
          <w:sz w:val="22"/>
          <w:szCs w:val="22"/>
        </w:rPr>
        <w:t>Płatności należności wynikających z tej umowy dokonywane będą na rachunki bankowe w mechanizmie podzielonej płatności zgodnie z odrębnymi przepisami i pod warunkiem ujęcia tych rachunków w „Wykazie podmiotów zarejestrowanych jako podatnicy VAT, niezarejestrowanych oraz wykreślonych i przywróconych do rejestru VAT” lub w sytuacji, gdy w ww. wykazie znajduje się zapis: "Wyszukiwany numer rachunku jest zgodny ze stosowanym wzorcem i pasuje do jednego z rachunków wyświetlonych na wykazie" pod rygorem złożenia należności do depozytu.</w:t>
      </w:r>
    </w:p>
    <w:p w14:paraId="417F9F47" w14:textId="77777777" w:rsidR="00BF38C7" w:rsidRDefault="00BF38C7" w:rsidP="001C0975">
      <w:pPr>
        <w:spacing w:line="276" w:lineRule="auto"/>
        <w:jc w:val="center"/>
        <w:rPr>
          <w:rFonts w:ascii="Arial" w:hAnsi="Arial" w:cs="Arial"/>
          <w:b/>
          <w:sz w:val="22"/>
          <w:szCs w:val="22"/>
        </w:rPr>
      </w:pPr>
    </w:p>
    <w:p w14:paraId="740E6DD5" w14:textId="5DDEA57D"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lastRenderedPageBreak/>
        <w:t>§7</w:t>
      </w:r>
    </w:p>
    <w:p w14:paraId="68987FEF"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PODWYKONAWCY</w:t>
      </w:r>
    </w:p>
    <w:p w14:paraId="3D70E1E5" w14:textId="77777777" w:rsidR="000619D3" w:rsidRPr="001C0975" w:rsidRDefault="000619D3" w:rsidP="001C549F">
      <w:pPr>
        <w:numPr>
          <w:ilvl w:val="0"/>
          <w:numId w:val="78"/>
        </w:numPr>
        <w:shd w:val="clear" w:color="auto" w:fill="FFFFFF"/>
        <w:tabs>
          <w:tab w:val="left" w:pos="284"/>
        </w:tabs>
        <w:autoSpaceDE w:val="0"/>
        <w:autoSpaceDN w:val="0"/>
        <w:adjustRightInd w:val="0"/>
        <w:spacing w:before="120" w:line="276" w:lineRule="auto"/>
        <w:ind w:left="284" w:hanging="426"/>
        <w:jc w:val="both"/>
        <w:rPr>
          <w:rFonts w:ascii="Arial" w:hAnsi="Arial" w:cs="Arial"/>
          <w:sz w:val="22"/>
          <w:szCs w:val="22"/>
        </w:rPr>
      </w:pPr>
      <w:r w:rsidRPr="001C0975">
        <w:rPr>
          <w:rFonts w:ascii="Arial" w:hAnsi="Arial" w:cs="Arial"/>
          <w:sz w:val="22"/>
          <w:szCs w:val="22"/>
        </w:rPr>
        <w:t>Zamawiający wyraża zgodę, aby część robót, ale także dostaw lub usług, została wykonana przez podwykonawców w zakresie wskazanym w ofercie pod warunkiem, że posiadają oni uprawnienia i kwalifikacje do ich wykonania.</w:t>
      </w:r>
    </w:p>
    <w:p w14:paraId="2E96E183" w14:textId="77777777" w:rsidR="000619D3" w:rsidRPr="001C0975" w:rsidRDefault="000619D3" w:rsidP="001C549F">
      <w:pPr>
        <w:numPr>
          <w:ilvl w:val="0"/>
          <w:numId w:val="78"/>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Wykonawca ponosi pełną odpowiedzialność za jakość i terminowość robót budowlanych wykonywanych przez podwykonawców.</w:t>
      </w:r>
    </w:p>
    <w:p w14:paraId="6D5637D4" w14:textId="77777777" w:rsidR="000619D3" w:rsidRPr="001C0975" w:rsidRDefault="000619D3" w:rsidP="001C549F">
      <w:pPr>
        <w:numPr>
          <w:ilvl w:val="0"/>
          <w:numId w:val="78"/>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Wykonawca może wykonać część przedmiotu umowy za pomocą podwykonawców zachowując swobodę wyboru podwykonawców w granicach kwoty wynagrodzenia określonego tą umową oraz przy spełnieniu warunków określonych w ust. 1 i 2, przy czym wynagrodzenie podwykonawcy nie może być wyższe od wyceny Wykonawcy za tą część zamówienia przewidzianą w jego kalkulacji ceny za wykonanie przedmiotu zamówienia.</w:t>
      </w:r>
    </w:p>
    <w:p w14:paraId="1FA8A6AB" w14:textId="77777777" w:rsidR="000619D3" w:rsidRPr="001C0975" w:rsidRDefault="000619D3" w:rsidP="001C549F">
      <w:pPr>
        <w:numPr>
          <w:ilvl w:val="0"/>
          <w:numId w:val="78"/>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Wykonawca zwraca się z wnioskiem do Zamawiającego o wyrażenie zgody na podwykonawcę, który będzie uczestniczył w realizacji przedmiotu umowy. Wraz z wnioskiem Wykonawca przedstawia umowę lub jej projekt. Umowa lub projekt umowy pomiędzy Wykonawcą, a podwykonawcą powinien w szczególności zastrzegać spełnienie przez podwykonawcę wymagań związanych z gwarancją i rękojmią.</w:t>
      </w:r>
    </w:p>
    <w:p w14:paraId="240EC245" w14:textId="77777777" w:rsidR="000619D3" w:rsidRPr="001C0975" w:rsidRDefault="000619D3" w:rsidP="001C549F">
      <w:pPr>
        <w:numPr>
          <w:ilvl w:val="0"/>
          <w:numId w:val="78"/>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Umowa pomiędzy Wykonawcą, a podwykonawcą powinna być zawarta w formie pisemnej pod rygorem nieważności.  Umowa o podwykonawstwo musi dokładnie określać część przedmiotu zamówienia, która jest przedmiotem umowy o podwykonawstwo w sposób umożliwiający identyfikację przedmiotu umowy o podwykonawstwo w przedmiocie niniejszej umowy. Umowa o podwykonawstwo musi przewidywać właściwość Sądu rzeczowo właściwego w Koszalinie do rozpatrywania  sporów pomiędzy Wykonawcą, a Podwykonawcą z udziałem Zamawiającego.</w:t>
      </w:r>
    </w:p>
    <w:p w14:paraId="653F83DE" w14:textId="77777777" w:rsidR="000619D3" w:rsidRPr="001C0975" w:rsidRDefault="000619D3" w:rsidP="001C549F">
      <w:pPr>
        <w:numPr>
          <w:ilvl w:val="0"/>
          <w:numId w:val="78"/>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Wykonawca jest obowiązany przedłożyć do akceptacji Zamawiającego projekt umowy o podwykonawstwo, oraz projekt jej zmiany, nie później niż 14 dni przed jej zawarciem. Projekt umowy lub projekt jej zmian może złożyć Zamawiającemu również Podwykonawca lub dalszy Podwykonawca, przy czym podwykonawca lub dalszy Podwykonawca jest obowiązany dołączyć zgodę Wykonawcy na zawarcie umowy o podwykonawstwo o treści zgodnej z projektem umowy lub jej zmiany. Przedłożony Zamawiającemu projekt umowy musi zawierać wszystkie informację dotyczące zakresu rzeczowego robót wykonywanych przez Wykonawcę, którego dotyczy przedmiot umowy oraz wartość przedmiotu tej umowy.</w:t>
      </w:r>
    </w:p>
    <w:p w14:paraId="50B2BB55" w14:textId="77777777" w:rsidR="000619D3" w:rsidRPr="001C0975" w:rsidRDefault="000619D3" w:rsidP="001C549F">
      <w:pPr>
        <w:numPr>
          <w:ilvl w:val="0"/>
          <w:numId w:val="78"/>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Wykonawca zawierając umowy z podwykonawcami zapewni zamieszczenie w tych umowach klauzul zabezpieczających realizację wykonania umowy, co najmniej w takim zakresie jaki wynika z niniejszej umowy.</w:t>
      </w:r>
    </w:p>
    <w:p w14:paraId="73C983FE" w14:textId="77777777" w:rsidR="000619D3" w:rsidRPr="001C0975" w:rsidRDefault="000619D3" w:rsidP="001C549F">
      <w:pPr>
        <w:numPr>
          <w:ilvl w:val="0"/>
          <w:numId w:val="78"/>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Zamawiający nie wyrazi zgody na zawarcie umowy z podwykonawcą, której treść będzie sprzeczna z treścią umowy zawartej pomiędzy Zamawiającym, a Wykonawcą oraz takiej, która nie będzie przewidywała możliwości przekazywania przez Zamawiającego wynagrodzenia podwykonawcy za wykonane prace bezpośrednio z faktur wystawionych przez Wykonawcę, w sytuacji braku zapłaty w terminie bezpośrednio przez Wykonawcę.</w:t>
      </w:r>
    </w:p>
    <w:p w14:paraId="14D9987E" w14:textId="77777777" w:rsidR="000619D3" w:rsidRPr="001C0975" w:rsidRDefault="000619D3" w:rsidP="001C549F">
      <w:pPr>
        <w:numPr>
          <w:ilvl w:val="0"/>
          <w:numId w:val="78"/>
        </w:numPr>
        <w:shd w:val="clear" w:color="auto" w:fill="FFFFFF"/>
        <w:tabs>
          <w:tab w:val="left" w:pos="284"/>
        </w:tabs>
        <w:autoSpaceDE w:val="0"/>
        <w:autoSpaceDN w:val="0"/>
        <w:adjustRightInd w:val="0"/>
        <w:spacing w:line="276" w:lineRule="auto"/>
        <w:ind w:left="284" w:hanging="425"/>
        <w:jc w:val="both"/>
        <w:rPr>
          <w:rFonts w:ascii="Arial" w:hAnsi="Arial" w:cs="Arial"/>
          <w:sz w:val="22"/>
          <w:szCs w:val="22"/>
        </w:rPr>
      </w:pPr>
      <w:r w:rsidRPr="001C0975">
        <w:rPr>
          <w:rFonts w:ascii="Arial" w:hAnsi="Arial" w:cs="Arial"/>
          <w:sz w:val="22"/>
          <w:szCs w:val="22"/>
        </w:rPr>
        <w:t>Zamawiający nie wyrazi zgody na zawarcie umowy z podwykonawcą, który nie będzie miał wystarczających: potencjału kadrowego, wiedzy, doświadczenia, kwalifikacji i uprawnień pozwalających na wykonanie prac będących Przedmiotem umowy.</w:t>
      </w:r>
    </w:p>
    <w:p w14:paraId="7ABBDEEE" w14:textId="77777777" w:rsidR="000619D3" w:rsidRPr="001C0975" w:rsidRDefault="000619D3" w:rsidP="00DD764C">
      <w:pPr>
        <w:numPr>
          <w:ilvl w:val="0"/>
          <w:numId w:val="78"/>
        </w:numPr>
        <w:shd w:val="clear" w:color="auto" w:fill="FFFFFF"/>
        <w:tabs>
          <w:tab w:val="left" w:pos="284"/>
          <w:tab w:val="left" w:pos="426"/>
        </w:tabs>
        <w:autoSpaceDE w:val="0"/>
        <w:autoSpaceDN w:val="0"/>
        <w:adjustRightInd w:val="0"/>
        <w:spacing w:line="276" w:lineRule="auto"/>
        <w:ind w:left="284" w:hanging="284"/>
        <w:jc w:val="both"/>
        <w:rPr>
          <w:rFonts w:ascii="Arial" w:hAnsi="Arial" w:cs="Arial"/>
          <w:sz w:val="22"/>
          <w:szCs w:val="22"/>
        </w:rPr>
      </w:pPr>
      <w:r w:rsidRPr="001C0975">
        <w:rPr>
          <w:rFonts w:ascii="Arial" w:hAnsi="Arial" w:cs="Arial"/>
          <w:sz w:val="22"/>
          <w:szCs w:val="22"/>
        </w:rPr>
        <w:lastRenderedPageBreak/>
        <w:t>Zamawiający, na wniosek Wykonawcy, dopuszcza zmianę podwykonawcy lub rezygnacje z udziału podwykonawcy przy realizacji przedmiotu zamówienia. Zmiana może nastąpić wyłącznie po przedstawieniu przez Wykonawcę oświadczenia podwykonawcy o jego rezygnacji z udziału w realizacji Przedmiotu umowy oraz o braku roszczeń wobec Wykonawcy i Zamawiającego z tytułu realizacji Przedmiotu umowy.</w:t>
      </w:r>
    </w:p>
    <w:p w14:paraId="14644367" w14:textId="77777777" w:rsidR="000619D3" w:rsidRPr="001C0975" w:rsidRDefault="000619D3" w:rsidP="00DD764C">
      <w:pPr>
        <w:numPr>
          <w:ilvl w:val="0"/>
          <w:numId w:val="78"/>
        </w:numPr>
        <w:shd w:val="clear" w:color="auto" w:fill="FFFFFF"/>
        <w:tabs>
          <w:tab w:val="left" w:pos="284"/>
          <w:tab w:val="left" w:pos="426"/>
        </w:tabs>
        <w:autoSpaceDE w:val="0"/>
        <w:autoSpaceDN w:val="0"/>
        <w:adjustRightInd w:val="0"/>
        <w:spacing w:line="276" w:lineRule="auto"/>
        <w:ind w:left="284" w:hanging="284"/>
        <w:jc w:val="both"/>
        <w:rPr>
          <w:rFonts w:ascii="Arial" w:hAnsi="Arial" w:cs="Arial"/>
          <w:sz w:val="22"/>
          <w:szCs w:val="22"/>
        </w:rPr>
      </w:pPr>
      <w:r w:rsidRPr="001C0975">
        <w:rPr>
          <w:rFonts w:ascii="Arial" w:hAnsi="Arial" w:cs="Arial"/>
          <w:sz w:val="22"/>
          <w:szCs w:val="22"/>
        </w:rPr>
        <w:t xml:space="preserve">Jeżeli w trakcie realizacji umowy zmiana albo rezygnacja z podwykonawcy dotyczy podmiotu, na którego zasoby wykonawca powoływał się, na zasadach określonych w art. 22a ustawy </w:t>
      </w:r>
      <w:proofErr w:type="spellStart"/>
      <w:r w:rsidRPr="001C0975">
        <w:rPr>
          <w:rFonts w:ascii="Arial" w:hAnsi="Arial" w:cs="Arial"/>
          <w:sz w:val="22"/>
          <w:szCs w:val="22"/>
        </w:rPr>
        <w:t>PZP,w</w:t>
      </w:r>
      <w:proofErr w:type="spellEnd"/>
      <w:r w:rsidRPr="001C0975">
        <w:rPr>
          <w:rFonts w:ascii="Arial" w:hAnsi="Arial" w:cs="Arial"/>
          <w:sz w:val="22"/>
          <w:szCs w:val="22"/>
        </w:rPr>
        <w:t xml:space="preserve"> celu wykazania spełniania warunków udziału w postępowaniu, Wykonawca jest obowiązany wykazać Zamawiającemu, iż proponowany inny podwykonawca lub Wykonawca samodzielnie spełnia je w stopniu nie mniejszym niż wymagany w trakcie postępowania o udzielenie zamówienia w SIWZ.</w:t>
      </w:r>
    </w:p>
    <w:p w14:paraId="657A9278" w14:textId="77777777" w:rsidR="000619D3" w:rsidRPr="001C0975" w:rsidRDefault="000619D3" w:rsidP="00DD764C">
      <w:pPr>
        <w:numPr>
          <w:ilvl w:val="0"/>
          <w:numId w:val="78"/>
        </w:numPr>
        <w:shd w:val="clear" w:color="auto" w:fill="FFFFFF"/>
        <w:tabs>
          <w:tab w:val="left" w:pos="284"/>
          <w:tab w:val="left" w:pos="426"/>
        </w:tabs>
        <w:autoSpaceDE w:val="0"/>
        <w:autoSpaceDN w:val="0"/>
        <w:adjustRightInd w:val="0"/>
        <w:spacing w:line="276" w:lineRule="auto"/>
        <w:ind w:left="284" w:hanging="284"/>
        <w:jc w:val="both"/>
        <w:rPr>
          <w:rFonts w:ascii="Arial" w:hAnsi="Arial" w:cs="Arial"/>
          <w:sz w:val="22"/>
          <w:szCs w:val="22"/>
        </w:rPr>
      </w:pPr>
      <w:r w:rsidRPr="001C0975">
        <w:rPr>
          <w:rFonts w:ascii="Arial" w:hAnsi="Arial" w:cs="Arial"/>
          <w:sz w:val="22"/>
          <w:szCs w:val="22"/>
        </w:rPr>
        <w:t>Zamawiający ma prawo odstąpienia od umowy z Wykonawcą z przyczyn leżących po jego stronie i naliczenia z tego tytułu kary umownej w sytuacji, gdy zmiana albo rezygnacja z podwykonawcy dotyczy podmiotu, na którego zasoby Wykonawca powoływał się, na zasadach określonych w art. 22a ustawy PZP, a proponowany inny podwykonawca lub Wykonawca samodzielnie nie spełnia warunków udziału w postępowaniu w stopniu nie mniejszym niż wymagany w trakcie postępowania o udzielenie zamówienia w SIWZ.</w:t>
      </w:r>
    </w:p>
    <w:p w14:paraId="2A51ED72" w14:textId="77777777" w:rsidR="000619D3" w:rsidRPr="001C0975" w:rsidRDefault="000619D3" w:rsidP="00DD764C">
      <w:pPr>
        <w:numPr>
          <w:ilvl w:val="0"/>
          <w:numId w:val="78"/>
        </w:numPr>
        <w:shd w:val="clear" w:color="auto" w:fill="FFFFFF"/>
        <w:tabs>
          <w:tab w:val="left" w:pos="284"/>
          <w:tab w:val="left" w:pos="426"/>
        </w:tabs>
        <w:autoSpaceDE w:val="0"/>
        <w:autoSpaceDN w:val="0"/>
        <w:adjustRightInd w:val="0"/>
        <w:spacing w:line="276" w:lineRule="auto"/>
        <w:ind w:left="284" w:hanging="284"/>
        <w:jc w:val="both"/>
        <w:rPr>
          <w:rFonts w:ascii="Arial" w:hAnsi="Arial" w:cs="Arial"/>
          <w:sz w:val="22"/>
          <w:szCs w:val="22"/>
        </w:rPr>
      </w:pPr>
      <w:r w:rsidRPr="001C0975">
        <w:rPr>
          <w:rFonts w:ascii="Arial" w:hAnsi="Arial" w:cs="Arial"/>
          <w:sz w:val="22"/>
          <w:szCs w:val="22"/>
        </w:rPr>
        <w:t>Zamawiający może zażądać od Wykonawcy przedstawienia dokumentów potwierdzających kwalifikacje podwykonawcy. Zamawiający wyznacza termin na dostarczenie powyższych dokumentów, termin ten jednak nie może być krótszy niż 3 dni.</w:t>
      </w:r>
    </w:p>
    <w:p w14:paraId="240EFED0" w14:textId="77777777" w:rsidR="000619D3" w:rsidRPr="001C0975" w:rsidRDefault="000619D3" w:rsidP="00DD764C">
      <w:pPr>
        <w:numPr>
          <w:ilvl w:val="0"/>
          <w:numId w:val="78"/>
        </w:numPr>
        <w:shd w:val="clear" w:color="auto" w:fill="FFFFFF"/>
        <w:tabs>
          <w:tab w:val="left" w:pos="284"/>
          <w:tab w:val="left" w:pos="426"/>
        </w:tabs>
        <w:autoSpaceDE w:val="0"/>
        <w:autoSpaceDN w:val="0"/>
        <w:adjustRightInd w:val="0"/>
        <w:spacing w:line="276" w:lineRule="auto"/>
        <w:ind w:left="284" w:hanging="284"/>
        <w:jc w:val="both"/>
        <w:rPr>
          <w:rFonts w:ascii="Arial" w:hAnsi="Arial" w:cs="Arial"/>
          <w:sz w:val="22"/>
          <w:szCs w:val="22"/>
        </w:rPr>
      </w:pPr>
      <w:r w:rsidRPr="001C0975">
        <w:rPr>
          <w:rFonts w:ascii="Arial" w:hAnsi="Arial" w:cs="Arial"/>
          <w:sz w:val="22"/>
          <w:szCs w:val="22"/>
        </w:rPr>
        <w:t xml:space="preserve">Zamawiający w terminie 14 dni od otrzymania wniosku może zgłosić sprzeciw lub zastrzeżenia i żądać zmiany wskazanego podwykonawcy z podaniem uzasadnienia. </w:t>
      </w:r>
    </w:p>
    <w:p w14:paraId="6E524794" w14:textId="77777777" w:rsidR="000619D3" w:rsidRPr="001C0975" w:rsidRDefault="000619D3" w:rsidP="00DD764C">
      <w:pPr>
        <w:numPr>
          <w:ilvl w:val="0"/>
          <w:numId w:val="78"/>
        </w:numPr>
        <w:shd w:val="clear" w:color="auto" w:fill="FFFFFF"/>
        <w:tabs>
          <w:tab w:val="left" w:pos="284"/>
          <w:tab w:val="left" w:pos="426"/>
        </w:tabs>
        <w:autoSpaceDE w:val="0"/>
        <w:autoSpaceDN w:val="0"/>
        <w:adjustRightInd w:val="0"/>
        <w:spacing w:line="276" w:lineRule="auto"/>
        <w:ind w:left="284" w:hanging="284"/>
        <w:jc w:val="both"/>
        <w:rPr>
          <w:rFonts w:ascii="Arial" w:hAnsi="Arial" w:cs="Arial"/>
          <w:sz w:val="22"/>
          <w:szCs w:val="22"/>
        </w:rPr>
      </w:pPr>
      <w:r w:rsidRPr="001C0975">
        <w:rPr>
          <w:rFonts w:ascii="Arial" w:hAnsi="Arial" w:cs="Arial"/>
          <w:sz w:val="22"/>
          <w:szCs w:val="22"/>
        </w:rPr>
        <w:t>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 Sprzeciw Zamawiającego oznacza zakaz wykonywania robót przez podwykonawcę wobec którego Zmawiający wniósł sprzeciw.</w:t>
      </w:r>
    </w:p>
    <w:p w14:paraId="6590E6AF" w14:textId="77777777" w:rsidR="000619D3" w:rsidRPr="001C0975" w:rsidRDefault="000619D3" w:rsidP="00DD764C">
      <w:pPr>
        <w:numPr>
          <w:ilvl w:val="0"/>
          <w:numId w:val="78"/>
        </w:numPr>
        <w:shd w:val="clear" w:color="auto" w:fill="FFFFFF"/>
        <w:tabs>
          <w:tab w:val="left" w:pos="284"/>
          <w:tab w:val="left" w:pos="426"/>
        </w:tabs>
        <w:autoSpaceDE w:val="0"/>
        <w:autoSpaceDN w:val="0"/>
        <w:adjustRightInd w:val="0"/>
        <w:spacing w:line="276" w:lineRule="auto"/>
        <w:ind w:left="284" w:hanging="284"/>
        <w:jc w:val="both"/>
        <w:rPr>
          <w:rFonts w:ascii="Arial" w:hAnsi="Arial" w:cs="Arial"/>
          <w:sz w:val="22"/>
          <w:szCs w:val="22"/>
        </w:rPr>
      </w:pPr>
      <w:r w:rsidRPr="001C0975">
        <w:rPr>
          <w:rFonts w:ascii="Arial" w:hAnsi="Arial" w:cs="Arial"/>
          <w:sz w:val="22"/>
          <w:szCs w:val="22"/>
        </w:rPr>
        <w:t>Wykonawca zobowiązany jest do pełnienia funkcji koordynacyjnych w stosunku do podwykonawców, z którymi zawarł umowę.</w:t>
      </w:r>
    </w:p>
    <w:p w14:paraId="02EEB366" w14:textId="77777777" w:rsidR="000619D3" w:rsidRPr="001C0975" w:rsidRDefault="000619D3" w:rsidP="00DD764C">
      <w:pPr>
        <w:numPr>
          <w:ilvl w:val="0"/>
          <w:numId w:val="78"/>
        </w:numPr>
        <w:shd w:val="clear" w:color="auto" w:fill="FFFFFF"/>
        <w:tabs>
          <w:tab w:val="left" w:pos="284"/>
          <w:tab w:val="left" w:pos="426"/>
        </w:tabs>
        <w:autoSpaceDE w:val="0"/>
        <w:autoSpaceDN w:val="0"/>
        <w:adjustRightInd w:val="0"/>
        <w:spacing w:line="276" w:lineRule="auto"/>
        <w:ind w:left="284" w:hanging="284"/>
        <w:jc w:val="both"/>
        <w:rPr>
          <w:rFonts w:ascii="Arial" w:hAnsi="Arial" w:cs="Arial"/>
          <w:sz w:val="22"/>
          <w:szCs w:val="22"/>
        </w:rPr>
      </w:pPr>
      <w:r w:rsidRPr="001C0975">
        <w:rPr>
          <w:rFonts w:ascii="Arial" w:hAnsi="Arial" w:cs="Arial"/>
          <w:sz w:val="22"/>
          <w:szCs w:val="22"/>
        </w:rPr>
        <w:t xml:space="preserve">Po złożeniu faktury Zamawiającemu, Wykonawca wyszczególni wartość prac dotyczącą podwykonawców wraz z oświadczeniem podwykonawców, że powyższa kwota wyczerpuje w całości ich roszczenia z tytułu wykonania danych robót. </w:t>
      </w:r>
    </w:p>
    <w:p w14:paraId="1A651225" w14:textId="77777777" w:rsidR="000619D3" w:rsidRPr="001C0975" w:rsidRDefault="000619D3" w:rsidP="001C549F">
      <w:pPr>
        <w:widowControl w:val="0"/>
        <w:numPr>
          <w:ilvl w:val="0"/>
          <w:numId w:val="78"/>
        </w:numPr>
        <w:suppressAutoHyphens/>
        <w:autoSpaceDN w:val="0"/>
        <w:spacing w:line="276" w:lineRule="auto"/>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Wykonawca jest zobowiązany do zapłaty wynagrodzenia należnego Podwykonawcy w terminach płatności określonych w umowie o podwykonawstwo.</w:t>
      </w:r>
    </w:p>
    <w:p w14:paraId="3275D0DD" w14:textId="77777777" w:rsidR="000619D3" w:rsidRPr="001C0975" w:rsidRDefault="000619D3" w:rsidP="001C549F">
      <w:pPr>
        <w:widowControl w:val="0"/>
        <w:numPr>
          <w:ilvl w:val="0"/>
          <w:numId w:val="78"/>
        </w:numPr>
        <w:suppressAutoHyphens/>
        <w:autoSpaceDN w:val="0"/>
        <w:spacing w:line="276" w:lineRule="auto"/>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Warunkiem zapłaty Wykonawcy należnego wynagrodzenia jest przedłożenie Zamawiającemu pokwitowanych przez podwykonawców i dalszych podwykonawców potwierdzeń otrzymania zapłaty zgodnie z zawartymi z nimi umowami.</w:t>
      </w:r>
    </w:p>
    <w:p w14:paraId="6CDA7A56" w14:textId="77777777" w:rsidR="000619D3" w:rsidRPr="001C0975" w:rsidRDefault="000619D3" w:rsidP="001C549F">
      <w:pPr>
        <w:numPr>
          <w:ilvl w:val="0"/>
          <w:numId w:val="78"/>
        </w:numPr>
        <w:shd w:val="clear" w:color="auto" w:fill="FFFFFF"/>
        <w:tabs>
          <w:tab w:val="left" w:pos="284"/>
        </w:tabs>
        <w:autoSpaceDE w:val="0"/>
        <w:autoSpaceDN w:val="0"/>
        <w:adjustRightInd w:val="0"/>
        <w:spacing w:line="276" w:lineRule="auto"/>
        <w:jc w:val="both"/>
        <w:rPr>
          <w:rFonts w:ascii="Arial" w:hAnsi="Arial" w:cs="Arial"/>
          <w:sz w:val="22"/>
          <w:szCs w:val="22"/>
        </w:rPr>
      </w:pPr>
      <w:r w:rsidRPr="001C0975">
        <w:rPr>
          <w:rFonts w:ascii="Arial" w:eastAsia="SimSun" w:hAnsi="Arial" w:cs="Arial"/>
          <w:kern w:val="3"/>
          <w:sz w:val="22"/>
          <w:szCs w:val="22"/>
          <w:lang w:eastAsia="zh-CN" w:bidi="hi-IN"/>
        </w:rPr>
        <w:t xml:space="preserve"> Za wykonane prace Wykonawca wystawiał będzie fakturę/faktury, do których załączy protokół/protokoły odbioru robót podpisane przez Podwykonawcę i Wykonawcę stwierdzające wykonanie robót objętych fakturą/fakturami. Do protokołu/protokołów Wykonawca załączy kserokopię faktury VAT odnoszącej się do ww. protokołu/protokołów oraz pisemne oświadczenie wykonawcy, co do kwoty, jaka została przelana na rachunek bankowy Podwykonawcy.</w:t>
      </w:r>
    </w:p>
    <w:p w14:paraId="14941D19" w14:textId="77777777" w:rsidR="000619D3" w:rsidRPr="001C0975" w:rsidRDefault="000619D3" w:rsidP="00DD764C">
      <w:pPr>
        <w:numPr>
          <w:ilvl w:val="0"/>
          <w:numId w:val="78"/>
        </w:numPr>
        <w:shd w:val="clear" w:color="auto" w:fill="FFFFFF"/>
        <w:tabs>
          <w:tab w:val="left" w:pos="426"/>
        </w:tabs>
        <w:autoSpaceDE w:val="0"/>
        <w:autoSpaceDN w:val="0"/>
        <w:adjustRightInd w:val="0"/>
        <w:spacing w:line="276" w:lineRule="auto"/>
        <w:ind w:left="284" w:hanging="284"/>
        <w:jc w:val="both"/>
        <w:rPr>
          <w:rFonts w:ascii="Arial" w:hAnsi="Arial" w:cs="Arial"/>
          <w:spacing w:val="-2"/>
          <w:sz w:val="22"/>
          <w:szCs w:val="22"/>
        </w:rPr>
      </w:pPr>
      <w:r w:rsidRPr="001C0975">
        <w:rPr>
          <w:rFonts w:ascii="Arial" w:hAnsi="Arial" w:cs="Arial"/>
          <w:spacing w:val="-2"/>
          <w:sz w:val="22"/>
          <w:szCs w:val="22"/>
        </w:rPr>
        <w:lastRenderedPageBreak/>
        <w:t xml:space="preserve">W przypadku powierzenia przez Wykonawcę realizacji Robót Podwykonawcy, Wykonawca jest zobowiązany do dokonania we własnym zakresie zapłaty wynagrodzenia należnego Podwykonawcy z zachowaniem terminów płatności określonych w umowie z Podwykonawcą. </w:t>
      </w:r>
    </w:p>
    <w:p w14:paraId="112CF245" w14:textId="77777777" w:rsidR="000619D3" w:rsidRPr="001C0975" w:rsidRDefault="000619D3" w:rsidP="00DD764C">
      <w:pPr>
        <w:numPr>
          <w:ilvl w:val="0"/>
          <w:numId w:val="78"/>
        </w:numPr>
        <w:shd w:val="clear" w:color="auto" w:fill="FFFFFF"/>
        <w:tabs>
          <w:tab w:val="left" w:pos="426"/>
        </w:tabs>
        <w:autoSpaceDE w:val="0"/>
        <w:autoSpaceDN w:val="0"/>
        <w:adjustRightInd w:val="0"/>
        <w:spacing w:line="276" w:lineRule="auto"/>
        <w:ind w:left="284" w:hanging="284"/>
        <w:jc w:val="both"/>
        <w:rPr>
          <w:rFonts w:ascii="Arial" w:hAnsi="Arial" w:cs="Arial"/>
          <w:sz w:val="22"/>
          <w:szCs w:val="22"/>
        </w:rPr>
      </w:pPr>
      <w:r w:rsidRPr="001C0975">
        <w:rPr>
          <w:rFonts w:ascii="Arial" w:hAnsi="Arial" w:cs="Arial"/>
          <w:sz w:val="22"/>
          <w:szCs w:val="22"/>
        </w:rPr>
        <w:t>Jeżeli w terminie określonym w zaakceptowanej przez Zamawiającego umowie</w:t>
      </w:r>
      <w:r w:rsidRPr="001C0975">
        <w:rPr>
          <w:rFonts w:ascii="Arial" w:hAnsi="Arial" w:cs="Arial"/>
          <w:sz w:val="22"/>
          <w:szCs w:val="22"/>
        </w:rPr>
        <w:br/>
        <w:t>o podwykonawstwo, lub w przedłożonej Zamawiającemu poświadczonej „za zgodność z oryginałem” kopii o podwykonawstwo, której przedmiotem są dostawy lub usługi, Wykonawca nie zapłaci wymagalnego wynagrodzenia przysługującego Podwykonawcy, Podwykonawca może zwrócić się z żądaniem zapłaty należnego mu wynagrodzenia bezpośrednio do Zamawiającego.</w:t>
      </w:r>
    </w:p>
    <w:p w14:paraId="0456FEA9" w14:textId="77777777" w:rsidR="000619D3" w:rsidRPr="001C0975" w:rsidRDefault="000619D3" w:rsidP="00DD764C">
      <w:pPr>
        <w:numPr>
          <w:ilvl w:val="0"/>
          <w:numId w:val="78"/>
        </w:numPr>
        <w:shd w:val="clear" w:color="auto" w:fill="FFFFFF"/>
        <w:tabs>
          <w:tab w:val="left" w:pos="426"/>
        </w:tabs>
        <w:autoSpaceDE w:val="0"/>
        <w:autoSpaceDN w:val="0"/>
        <w:adjustRightInd w:val="0"/>
        <w:spacing w:line="276" w:lineRule="auto"/>
        <w:ind w:left="284" w:hanging="284"/>
        <w:jc w:val="both"/>
        <w:rPr>
          <w:rFonts w:ascii="Arial" w:hAnsi="Arial" w:cs="Arial"/>
          <w:sz w:val="22"/>
          <w:szCs w:val="22"/>
        </w:rPr>
      </w:pPr>
      <w:r w:rsidRPr="001C0975">
        <w:rPr>
          <w:rFonts w:ascii="Arial" w:hAnsi="Arial" w:cs="Arial"/>
          <w:sz w:val="22"/>
          <w:szCs w:val="22"/>
        </w:rPr>
        <w:t>Zamawiający wezwie Wykonawcę do zgłoszenia uwag dotyczących zasadności bezpośredniej zapłaty wynagrodzenia Podwykonawcy lub dalszemu Podwykonawcy w terminie nie krótszym niż 7 dni od dnia doręczenia Wykonawcy informacji o żądaniu Podwykonawcy lub dalszego Podwykonawcy.</w:t>
      </w:r>
    </w:p>
    <w:p w14:paraId="187458B6" w14:textId="77777777" w:rsidR="000619D3" w:rsidRPr="001C0975" w:rsidRDefault="000619D3" w:rsidP="00DD764C">
      <w:pPr>
        <w:numPr>
          <w:ilvl w:val="0"/>
          <w:numId w:val="78"/>
        </w:numPr>
        <w:shd w:val="clear" w:color="auto" w:fill="FFFFFF"/>
        <w:tabs>
          <w:tab w:val="left" w:pos="426"/>
        </w:tabs>
        <w:autoSpaceDE w:val="0"/>
        <w:autoSpaceDN w:val="0"/>
        <w:adjustRightInd w:val="0"/>
        <w:spacing w:line="276" w:lineRule="auto"/>
        <w:ind w:left="284" w:hanging="284"/>
        <w:jc w:val="both"/>
        <w:rPr>
          <w:rFonts w:ascii="Arial" w:hAnsi="Arial" w:cs="Arial"/>
          <w:sz w:val="22"/>
          <w:szCs w:val="22"/>
        </w:rPr>
      </w:pPr>
      <w:r w:rsidRPr="001C0975">
        <w:rPr>
          <w:rFonts w:ascii="Arial" w:hAnsi="Arial" w:cs="Arial"/>
          <w:sz w:val="22"/>
          <w:szCs w:val="22"/>
        </w:rPr>
        <w:t xml:space="preserve"> W przypadku zgłoszenia przez Wykonawcę uwag, o których mowa w ust. 23, Zamawiający może:</w:t>
      </w:r>
    </w:p>
    <w:p w14:paraId="427C0440" w14:textId="77777777" w:rsidR="000619D3" w:rsidRPr="001C0975" w:rsidRDefault="000619D3" w:rsidP="001C549F">
      <w:pPr>
        <w:pStyle w:val="Akapitzlist"/>
        <w:numPr>
          <w:ilvl w:val="0"/>
          <w:numId w:val="79"/>
        </w:numPr>
        <w:shd w:val="clear" w:color="auto" w:fill="FFFFFF"/>
        <w:tabs>
          <w:tab w:val="left" w:pos="284"/>
        </w:tabs>
        <w:autoSpaceDE w:val="0"/>
        <w:autoSpaceDN w:val="0"/>
        <w:adjustRightInd w:val="0"/>
        <w:spacing w:line="276" w:lineRule="auto"/>
        <w:ind w:hanging="425"/>
        <w:jc w:val="both"/>
        <w:rPr>
          <w:rFonts w:ascii="Arial" w:hAnsi="Arial" w:cs="Arial"/>
          <w:sz w:val="22"/>
          <w:szCs w:val="22"/>
        </w:rPr>
      </w:pPr>
      <w:r w:rsidRPr="001C0975">
        <w:rPr>
          <w:rFonts w:ascii="Arial" w:hAnsi="Arial" w:cs="Arial"/>
          <w:sz w:val="22"/>
          <w:szCs w:val="22"/>
        </w:rPr>
        <w:t>nie dokonać bezpośredniej zapłaty podwykonawcy lub dalszemu podwykonawcy jeżeli wykonawca wykaże niezasadność takiej zapłaty,</w:t>
      </w:r>
    </w:p>
    <w:p w14:paraId="2ABBE5B1" w14:textId="77777777" w:rsidR="000619D3" w:rsidRPr="001C0975" w:rsidRDefault="000619D3" w:rsidP="001C549F">
      <w:pPr>
        <w:pStyle w:val="Akapitzlist"/>
        <w:numPr>
          <w:ilvl w:val="0"/>
          <w:numId w:val="79"/>
        </w:numPr>
        <w:shd w:val="clear" w:color="auto" w:fill="FFFFFF"/>
        <w:tabs>
          <w:tab w:val="left" w:pos="284"/>
        </w:tabs>
        <w:autoSpaceDE w:val="0"/>
        <w:autoSpaceDN w:val="0"/>
        <w:adjustRightInd w:val="0"/>
        <w:spacing w:line="276" w:lineRule="auto"/>
        <w:ind w:hanging="425"/>
        <w:jc w:val="both"/>
        <w:rPr>
          <w:rFonts w:ascii="Arial" w:hAnsi="Arial" w:cs="Arial"/>
          <w:sz w:val="22"/>
          <w:szCs w:val="22"/>
        </w:rPr>
      </w:pPr>
      <w:r w:rsidRPr="001C0975">
        <w:rPr>
          <w:rFonts w:ascii="Arial" w:hAnsi="Arial" w:cs="Arial"/>
          <w:sz w:val="22"/>
          <w:szCs w:val="22"/>
        </w:rPr>
        <w:t>dokonać bezpośredniej zapłaty, jeżeli podwykonawca lub dalszy podwykonawca wykaże zasadność takiej zapłaty, przy czym bezpośrednia zapłata może objąć wyłącznie należne wynagrodzenie bez odsetek,</w:t>
      </w:r>
    </w:p>
    <w:p w14:paraId="056773FF" w14:textId="77777777" w:rsidR="000619D3" w:rsidRPr="001C0975" w:rsidRDefault="000619D3" w:rsidP="001C549F">
      <w:pPr>
        <w:pStyle w:val="Akapitzlist"/>
        <w:numPr>
          <w:ilvl w:val="0"/>
          <w:numId w:val="79"/>
        </w:numPr>
        <w:shd w:val="clear" w:color="auto" w:fill="FFFFFF"/>
        <w:tabs>
          <w:tab w:val="left" w:pos="284"/>
        </w:tabs>
        <w:autoSpaceDE w:val="0"/>
        <w:autoSpaceDN w:val="0"/>
        <w:adjustRightInd w:val="0"/>
        <w:spacing w:line="276" w:lineRule="auto"/>
        <w:ind w:right="-142" w:hanging="425"/>
        <w:jc w:val="both"/>
        <w:rPr>
          <w:rFonts w:ascii="Arial" w:hAnsi="Arial" w:cs="Arial"/>
          <w:sz w:val="22"/>
          <w:szCs w:val="22"/>
        </w:rPr>
      </w:pPr>
      <w:r w:rsidRPr="001C0975">
        <w:rPr>
          <w:rFonts w:ascii="Arial" w:hAnsi="Arial" w:cs="Arial"/>
          <w:sz w:val="22"/>
          <w:szCs w:val="22"/>
        </w:rPr>
        <w:t>złożyć do depozytu sądowego kwotę potrzebną na pokrycie wynagrodzenia Podwykonawcy lub dalszego Podwykonawcy w przypadku wątpliwości Zamawiającego co do wysokości lub zasadności należnej zapłaty lub podmiotu, któremu płatność się należy.</w:t>
      </w:r>
    </w:p>
    <w:p w14:paraId="6CD9B60E" w14:textId="77777777" w:rsidR="000619D3" w:rsidRPr="001C0975" w:rsidRDefault="000619D3" w:rsidP="00DD764C">
      <w:pPr>
        <w:numPr>
          <w:ilvl w:val="0"/>
          <w:numId w:val="78"/>
        </w:numPr>
        <w:shd w:val="clear" w:color="auto" w:fill="FFFFFF"/>
        <w:tabs>
          <w:tab w:val="left" w:pos="426"/>
        </w:tabs>
        <w:autoSpaceDE w:val="0"/>
        <w:autoSpaceDN w:val="0"/>
        <w:adjustRightInd w:val="0"/>
        <w:spacing w:line="276" w:lineRule="auto"/>
        <w:ind w:left="284" w:right="-142" w:hanging="284"/>
        <w:jc w:val="both"/>
        <w:rPr>
          <w:rFonts w:ascii="Arial" w:hAnsi="Arial" w:cs="Arial"/>
          <w:sz w:val="22"/>
          <w:szCs w:val="22"/>
        </w:rPr>
      </w:pPr>
      <w:r w:rsidRPr="001C0975">
        <w:rPr>
          <w:rFonts w:ascii="Arial" w:hAnsi="Arial" w:cs="Arial"/>
          <w:sz w:val="22"/>
          <w:szCs w:val="22"/>
        </w:rPr>
        <w:t xml:space="preserve"> Kwotę zapłaconą podwykonawcy lub dalszemu podwykonawcy lub kwotę złożoną do depozytu sądowego, Zamawiający potrąca z wynagrodzenia należnego Wykonawcy.</w:t>
      </w:r>
    </w:p>
    <w:p w14:paraId="772A2EAB" w14:textId="77777777" w:rsidR="000619D3" w:rsidRPr="001C0975" w:rsidRDefault="000619D3" w:rsidP="00DD764C">
      <w:pPr>
        <w:numPr>
          <w:ilvl w:val="0"/>
          <w:numId w:val="78"/>
        </w:numPr>
        <w:shd w:val="clear" w:color="auto" w:fill="FFFFFF"/>
        <w:tabs>
          <w:tab w:val="left" w:pos="426"/>
        </w:tabs>
        <w:autoSpaceDE w:val="0"/>
        <w:autoSpaceDN w:val="0"/>
        <w:adjustRightInd w:val="0"/>
        <w:spacing w:line="276" w:lineRule="auto"/>
        <w:ind w:left="284" w:right="-142" w:hanging="284"/>
        <w:jc w:val="both"/>
        <w:rPr>
          <w:rFonts w:ascii="Arial" w:hAnsi="Arial" w:cs="Arial"/>
          <w:sz w:val="22"/>
          <w:szCs w:val="22"/>
        </w:rPr>
      </w:pPr>
      <w:r w:rsidRPr="001C0975">
        <w:rPr>
          <w:rFonts w:ascii="Arial" w:hAnsi="Arial" w:cs="Arial"/>
          <w:sz w:val="22"/>
          <w:szCs w:val="22"/>
        </w:rPr>
        <w:t>Wykonanie prac w podwykonawstwie nie zwalnia Wykonawcy ze zobowiązań wobec Zamawiającego za wykonanie tej części robót. Wykonawca jest odpowiedzialny za działania, uchybienia i zaniedbania Podwykonawców jak za własne na zasadzie ryzyka.</w:t>
      </w:r>
    </w:p>
    <w:p w14:paraId="284D526E" w14:textId="77777777" w:rsidR="000619D3" w:rsidRPr="001C0975" w:rsidRDefault="000619D3" w:rsidP="00DD764C">
      <w:pPr>
        <w:numPr>
          <w:ilvl w:val="0"/>
          <w:numId w:val="78"/>
        </w:numPr>
        <w:shd w:val="clear" w:color="auto" w:fill="FFFFFF"/>
        <w:tabs>
          <w:tab w:val="left" w:pos="426"/>
        </w:tabs>
        <w:autoSpaceDE w:val="0"/>
        <w:autoSpaceDN w:val="0"/>
        <w:adjustRightInd w:val="0"/>
        <w:spacing w:line="276" w:lineRule="auto"/>
        <w:ind w:left="284" w:right="-142" w:hanging="284"/>
        <w:jc w:val="both"/>
        <w:rPr>
          <w:rFonts w:ascii="Arial" w:hAnsi="Arial" w:cs="Arial"/>
          <w:sz w:val="22"/>
          <w:szCs w:val="22"/>
        </w:rPr>
      </w:pPr>
      <w:r w:rsidRPr="001C0975">
        <w:rPr>
          <w:rFonts w:ascii="Arial" w:hAnsi="Arial" w:cs="Arial"/>
          <w:sz w:val="22"/>
          <w:szCs w:val="22"/>
        </w:rPr>
        <w:t>W umowach z Podwykonawcami Wykonawca powinien zapewnić, aby suma wynagrodzeń ustalona w nich za zakres robót wykonanych w podwykonawstwie nie przekroczyła wynagrodzenia przypadającego na ten zakres robót w niniejszej umowie.</w:t>
      </w:r>
    </w:p>
    <w:p w14:paraId="396006A0" w14:textId="77777777" w:rsidR="000619D3" w:rsidRPr="001C0975" w:rsidRDefault="000619D3" w:rsidP="00DD764C">
      <w:pPr>
        <w:numPr>
          <w:ilvl w:val="0"/>
          <w:numId w:val="78"/>
        </w:numPr>
        <w:shd w:val="clear" w:color="auto" w:fill="FFFFFF"/>
        <w:tabs>
          <w:tab w:val="left" w:pos="426"/>
        </w:tabs>
        <w:autoSpaceDE w:val="0"/>
        <w:autoSpaceDN w:val="0"/>
        <w:adjustRightInd w:val="0"/>
        <w:spacing w:line="276" w:lineRule="auto"/>
        <w:ind w:left="284" w:right="-142" w:hanging="284"/>
        <w:jc w:val="both"/>
        <w:rPr>
          <w:rFonts w:ascii="Arial" w:hAnsi="Arial" w:cs="Arial"/>
          <w:sz w:val="22"/>
          <w:szCs w:val="22"/>
        </w:rPr>
      </w:pPr>
      <w:r w:rsidRPr="001C0975">
        <w:rPr>
          <w:rFonts w:ascii="Arial" w:hAnsi="Arial" w:cs="Arial"/>
          <w:sz w:val="22"/>
          <w:szCs w:val="22"/>
        </w:rPr>
        <w:t xml:space="preserve">Do zawarcia przez podwykonawcę umowy z dalszym podwykonawcą jest wymagana zgoda Zamawiającego i Wykonawcy. </w:t>
      </w:r>
    </w:p>
    <w:p w14:paraId="33EAF899" w14:textId="77777777" w:rsidR="000619D3" w:rsidRPr="001C0975" w:rsidRDefault="000619D3" w:rsidP="00DD764C">
      <w:pPr>
        <w:numPr>
          <w:ilvl w:val="0"/>
          <w:numId w:val="78"/>
        </w:numPr>
        <w:shd w:val="clear" w:color="auto" w:fill="FFFFFF"/>
        <w:tabs>
          <w:tab w:val="left" w:pos="426"/>
        </w:tabs>
        <w:autoSpaceDE w:val="0"/>
        <w:autoSpaceDN w:val="0"/>
        <w:adjustRightInd w:val="0"/>
        <w:spacing w:line="276" w:lineRule="auto"/>
        <w:ind w:left="284" w:right="-142" w:hanging="284"/>
        <w:jc w:val="both"/>
        <w:rPr>
          <w:rFonts w:ascii="Arial" w:hAnsi="Arial" w:cs="Arial"/>
          <w:sz w:val="22"/>
          <w:szCs w:val="22"/>
        </w:rPr>
      </w:pPr>
      <w:r w:rsidRPr="001C0975">
        <w:rPr>
          <w:rFonts w:ascii="Arial" w:hAnsi="Arial" w:cs="Arial"/>
          <w:sz w:val="22"/>
          <w:szCs w:val="22"/>
        </w:rPr>
        <w:t>Wykonanie prac w podwykonawstwie nie zwalnia Wykonawcy z odpowiedzialności za wykonanie obowiązków wynikających z umowy i obowiązujących przepisów prawa. Wykonawca odpowiada za działania i zaniechania podwykonawców jak za własne na zasadzie ryzyka.</w:t>
      </w:r>
    </w:p>
    <w:p w14:paraId="584FE291" w14:textId="77777777" w:rsidR="000619D3" w:rsidRPr="001C0975" w:rsidRDefault="000619D3" w:rsidP="00DD764C">
      <w:pPr>
        <w:numPr>
          <w:ilvl w:val="0"/>
          <w:numId w:val="78"/>
        </w:numPr>
        <w:shd w:val="clear" w:color="auto" w:fill="FFFFFF"/>
        <w:tabs>
          <w:tab w:val="left" w:pos="426"/>
        </w:tabs>
        <w:autoSpaceDE w:val="0"/>
        <w:autoSpaceDN w:val="0"/>
        <w:adjustRightInd w:val="0"/>
        <w:spacing w:line="276" w:lineRule="auto"/>
        <w:ind w:left="284" w:right="-142" w:hanging="284"/>
        <w:jc w:val="both"/>
        <w:rPr>
          <w:rFonts w:ascii="Arial" w:hAnsi="Arial" w:cs="Arial"/>
          <w:sz w:val="22"/>
          <w:szCs w:val="22"/>
        </w:rPr>
      </w:pPr>
      <w:r w:rsidRPr="001C0975">
        <w:rPr>
          <w:rFonts w:ascii="Arial" w:hAnsi="Arial" w:cs="Arial"/>
          <w:sz w:val="22"/>
          <w:szCs w:val="22"/>
        </w:rPr>
        <w:t xml:space="preserve">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 przy czym umowa o podwykonawstwo musi uzależniać prawo do wystawienia faktury lub rachunku od dokonania odbioru przedmiotu </w:t>
      </w:r>
      <w:r w:rsidRPr="001C0975">
        <w:rPr>
          <w:rFonts w:ascii="Arial" w:hAnsi="Arial" w:cs="Arial"/>
          <w:sz w:val="22"/>
          <w:szCs w:val="22"/>
        </w:rPr>
        <w:lastRenderedPageBreak/>
        <w:t xml:space="preserve">umowy podwykonawczej przez Zamawiającego na warunkach niniejszej umowy, a wystawienie faktury lub rachunku przez podwykonawcę nie może nastąpić przed rozpoczęciem terminu, w którym Wykonawca może wystawić fakturę za tę część robót Zamawiającemu. </w:t>
      </w:r>
    </w:p>
    <w:p w14:paraId="0BB3BE7A" w14:textId="77777777" w:rsidR="000619D3" w:rsidRPr="001C0975" w:rsidRDefault="000619D3" w:rsidP="00DB723A">
      <w:pPr>
        <w:numPr>
          <w:ilvl w:val="0"/>
          <w:numId w:val="78"/>
        </w:numPr>
        <w:shd w:val="clear" w:color="auto" w:fill="FFFFFF"/>
        <w:tabs>
          <w:tab w:val="left" w:pos="284"/>
          <w:tab w:val="left" w:pos="426"/>
        </w:tabs>
        <w:autoSpaceDE w:val="0"/>
        <w:autoSpaceDN w:val="0"/>
        <w:adjustRightInd w:val="0"/>
        <w:spacing w:line="276" w:lineRule="auto"/>
        <w:ind w:left="284" w:right="-142" w:hanging="284"/>
        <w:jc w:val="both"/>
        <w:rPr>
          <w:rFonts w:ascii="Arial" w:hAnsi="Arial" w:cs="Arial"/>
          <w:sz w:val="22"/>
          <w:szCs w:val="22"/>
        </w:rPr>
      </w:pPr>
      <w:r w:rsidRPr="001C0975">
        <w:rPr>
          <w:rFonts w:ascii="Arial" w:hAnsi="Arial" w:cs="Arial"/>
          <w:sz w:val="22"/>
          <w:szCs w:val="22"/>
        </w:rPr>
        <w:t>Postanowienia jak wyżej będą miały zastosowanie w przypadku zmian (aneksów) umów Wykonawcy z Podwykonawcami.</w:t>
      </w:r>
    </w:p>
    <w:p w14:paraId="099F1415" w14:textId="77777777" w:rsidR="000619D3" w:rsidRPr="001C0975" w:rsidRDefault="000619D3" w:rsidP="00DB723A">
      <w:pPr>
        <w:numPr>
          <w:ilvl w:val="0"/>
          <w:numId w:val="78"/>
        </w:numPr>
        <w:shd w:val="clear" w:color="auto" w:fill="FFFFFF"/>
        <w:tabs>
          <w:tab w:val="left" w:pos="284"/>
          <w:tab w:val="left" w:pos="426"/>
        </w:tabs>
        <w:autoSpaceDE w:val="0"/>
        <w:autoSpaceDN w:val="0"/>
        <w:adjustRightInd w:val="0"/>
        <w:spacing w:line="276" w:lineRule="auto"/>
        <w:ind w:left="284" w:right="-142" w:hanging="284"/>
        <w:jc w:val="both"/>
        <w:rPr>
          <w:rFonts w:ascii="Arial" w:hAnsi="Arial" w:cs="Arial"/>
          <w:sz w:val="22"/>
          <w:szCs w:val="22"/>
        </w:rPr>
      </w:pPr>
      <w:r w:rsidRPr="001C0975">
        <w:rPr>
          <w:rFonts w:ascii="Arial" w:hAnsi="Arial" w:cs="Arial"/>
          <w:sz w:val="22"/>
          <w:szCs w:val="22"/>
        </w:rPr>
        <w:t xml:space="preserve"> W wypadku powzięcia przez Zamawiającego informacji o realizowaniu robót przez Podwykonawców, niezgłoszonych Zamawiającemu przez Wykonawcę, Zamawiający może nakazać przerwanie robót do momentu wyjaśnienia lub odstąpić od umowy. Powyższe nie będzie stanowiło podstawy do wnioskowania przez Wykonawcę o wydłużenie terminu realizacji przedmiotu/etapu/części umowy. Przerwanie robót z tego tytułu nie stanowi podstawy do żądania przez Wykonawcę wydłużenia terminu realizacji umowy.</w:t>
      </w:r>
    </w:p>
    <w:p w14:paraId="36D2213A" w14:textId="77777777" w:rsidR="000619D3" w:rsidRPr="001C0975" w:rsidRDefault="000619D3" w:rsidP="00DB723A">
      <w:pPr>
        <w:numPr>
          <w:ilvl w:val="0"/>
          <w:numId w:val="78"/>
        </w:numPr>
        <w:shd w:val="clear" w:color="auto" w:fill="FFFFFF"/>
        <w:tabs>
          <w:tab w:val="left" w:pos="284"/>
          <w:tab w:val="left" w:pos="426"/>
        </w:tabs>
        <w:autoSpaceDE w:val="0"/>
        <w:autoSpaceDN w:val="0"/>
        <w:adjustRightInd w:val="0"/>
        <w:spacing w:line="276" w:lineRule="auto"/>
        <w:ind w:left="284" w:right="-142" w:hanging="284"/>
        <w:jc w:val="both"/>
        <w:rPr>
          <w:rFonts w:ascii="Arial" w:hAnsi="Arial" w:cs="Arial"/>
          <w:sz w:val="22"/>
          <w:szCs w:val="22"/>
        </w:rPr>
      </w:pPr>
      <w:r w:rsidRPr="001C0975">
        <w:rPr>
          <w:rFonts w:ascii="Arial" w:hAnsi="Arial" w:cs="Arial"/>
          <w:sz w:val="22"/>
          <w:szCs w:val="22"/>
        </w:rPr>
        <w:t>W przypadku wielokrotnego dokonywania bezpośredniej zapłaty podwykonawcy lub dalszemu podwykonawcy, lub konieczność dokonania bezpośrednich zapłat na sumę większą niż 5% wartości umowy Zamawiający może odstąpić od umowy. Odstąpienie takie kwalifikuje się jako zawinione przez Wykonawcę.</w:t>
      </w:r>
    </w:p>
    <w:p w14:paraId="36517F5E" w14:textId="77777777" w:rsidR="000619D3" w:rsidRPr="001C0975" w:rsidRDefault="000619D3" w:rsidP="00DB723A">
      <w:pPr>
        <w:numPr>
          <w:ilvl w:val="0"/>
          <w:numId w:val="78"/>
        </w:numPr>
        <w:shd w:val="clear" w:color="auto" w:fill="FFFFFF"/>
        <w:tabs>
          <w:tab w:val="left" w:pos="284"/>
          <w:tab w:val="left" w:pos="426"/>
        </w:tabs>
        <w:autoSpaceDE w:val="0"/>
        <w:autoSpaceDN w:val="0"/>
        <w:adjustRightInd w:val="0"/>
        <w:spacing w:line="276" w:lineRule="auto"/>
        <w:ind w:left="284" w:right="-142" w:hanging="284"/>
        <w:jc w:val="both"/>
        <w:rPr>
          <w:rFonts w:ascii="Arial" w:hAnsi="Arial" w:cs="Arial"/>
          <w:sz w:val="22"/>
          <w:szCs w:val="22"/>
        </w:rPr>
      </w:pPr>
      <w:r w:rsidRPr="001C0975">
        <w:rPr>
          <w:rFonts w:ascii="Arial" w:hAnsi="Arial" w:cs="Arial"/>
          <w:sz w:val="22"/>
          <w:szCs w:val="22"/>
        </w:rPr>
        <w:t>W umowach podwykonawczych strony zobowiązane są wprowadzić zakaz dokonywania cesji, zastawu, faktoringu, zbycia i przelewu wierzytelności z tych umów wynikających bez pisemnej zgody Zamawiającego, ze skutkiem bezskuteczności cesji, zastawu, faktoringu, zbycia lub przelewu wobec Zamawiającego.</w:t>
      </w:r>
    </w:p>
    <w:p w14:paraId="6F90160F" w14:textId="77777777" w:rsidR="00A90E64" w:rsidRPr="001C0975" w:rsidRDefault="000619D3" w:rsidP="001C549F">
      <w:pPr>
        <w:widowControl w:val="0"/>
        <w:numPr>
          <w:ilvl w:val="0"/>
          <w:numId w:val="78"/>
        </w:numPr>
        <w:suppressAutoHyphens/>
        <w:autoSpaceDN w:val="0"/>
        <w:spacing w:line="276" w:lineRule="auto"/>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Termin zapłaty wynagrodzenia podwykonawcy lub dalszemu podwykonawcy wynika z umowy o podwykonawstwo przy czym nie może przypadać na dzień wcześniejszy niż dzień wymagalności wynagrodzenia Wykonawcy.</w:t>
      </w:r>
    </w:p>
    <w:p w14:paraId="05AB2049" w14:textId="77777777" w:rsidR="00A90E64" w:rsidRPr="001C0975" w:rsidRDefault="00A90E64" w:rsidP="001C0975">
      <w:pPr>
        <w:shd w:val="clear" w:color="auto" w:fill="FFFFFF"/>
        <w:tabs>
          <w:tab w:val="left" w:pos="284"/>
        </w:tabs>
        <w:autoSpaceDE w:val="0"/>
        <w:autoSpaceDN w:val="0"/>
        <w:adjustRightInd w:val="0"/>
        <w:spacing w:line="276" w:lineRule="auto"/>
        <w:ind w:right="-142"/>
        <w:jc w:val="both"/>
        <w:rPr>
          <w:rFonts w:ascii="Arial" w:hAnsi="Arial" w:cs="Arial"/>
          <w:sz w:val="22"/>
          <w:szCs w:val="22"/>
        </w:rPr>
      </w:pPr>
    </w:p>
    <w:p w14:paraId="1102341D"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 8</w:t>
      </w:r>
    </w:p>
    <w:p w14:paraId="1C95FABA"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GWARANCJA</w:t>
      </w:r>
    </w:p>
    <w:p w14:paraId="40C08245" w14:textId="77777777" w:rsidR="006F62E3" w:rsidRPr="001C0975" w:rsidRDefault="006F62E3" w:rsidP="001C549F">
      <w:pPr>
        <w:numPr>
          <w:ilvl w:val="0"/>
          <w:numId w:val="69"/>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Strony postanawiają, że odpowiedzialność Wykonawcy za wady przedmiotu Umowy zostaje  rozszerzona poprzez udzielenie pisemnej gwarancji.</w:t>
      </w:r>
    </w:p>
    <w:p w14:paraId="34525C98" w14:textId="0C394B87" w:rsidR="006F62E3" w:rsidRPr="005B54DF" w:rsidRDefault="006F62E3" w:rsidP="001C549F">
      <w:pPr>
        <w:numPr>
          <w:ilvl w:val="0"/>
          <w:numId w:val="69"/>
        </w:numPr>
        <w:shd w:val="clear" w:color="auto" w:fill="FFFFFF"/>
        <w:spacing w:line="276" w:lineRule="auto"/>
        <w:ind w:left="284" w:hanging="284"/>
        <w:jc w:val="both"/>
        <w:rPr>
          <w:rFonts w:ascii="Arial" w:hAnsi="Arial" w:cs="Arial"/>
          <w:sz w:val="22"/>
          <w:szCs w:val="22"/>
        </w:rPr>
      </w:pPr>
      <w:r w:rsidRPr="005B54DF">
        <w:rPr>
          <w:rFonts w:ascii="Arial" w:hAnsi="Arial" w:cs="Arial"/>
          <w:sz w:val="22"/>
          <w:szCs w:val="22"/>
        </w:rPr>
        <w:t xml:space="preserve">Wykonawca udziela </w:t>
      </w:r>
      <w:r w:rsidR="007370A1" w:rsidRPr="005B54DF">
        <w:rPr>
          <w:rFonts w:ascii="Arial" w:hAnsi="Arial" w:cs="Arial"/>
          <w:sz w:val="22"/>
          <w:szCs w:val="22"/>
        </w:rPr>
        <w:t>24</w:t>
      </w:r>
      <w:r w:rsidR="00FB7EE6" w:rsidRPr="005B54DF">
        <w:rPr>
          <w:rFonts w:ascii="Arial" w:hAnsi="Arial" w:cs="Arial"/>
          <w:sz w:val="22"/>
          <w:szCs w:val="22"/>
        </w:rPr>
        <w:t xml:space="preserve"> </w:t>
      </w:r>
      <w:r w:rsidRPr="005B54DF">
        <w:rPr>
          <w:rFonts w:ascii="Arial" w:hAnsi="Arial" w:cs="Arial"/>
          <w:sz w:val="22"/>
          <w:szCs w:val="22"/>
        </w:rPr>
        <w:t>miesięcznej gwarancji na remonty dróg w zakresie napraw nawierzchni bitumicznych</w:t>
      </w:r>
      <w:r w:rsidR="00411D17" w:rsidRPr="005B54DF">
        <w:rPr>
          <w:rFonts w:ascii="Arial" w:hAnsi="Arial" w:cs="Arial"/>
          <w:sz w:val="22"/>
          <w:szCs w:val="22"/>
        </w:rPr>
        <w:t>. Okres gwarancji</w:t>
      </w:r>
      <w:r w:rsidRPr="005B54DF">
        <w:rPr>
          <w:rFonts w:ascii="Arial" w:hAnsi="Arial" w:cs="Arial"/>
          <w:sz w:val="22"/>
          <w:szCs w:val="22"/>
        </w:rPr>
        <w:t xml:space="preserve"> </w:t>
      </w:r>
      <w:r w:rsidR="009647E5" w:rsidRPr="005B54DF">
        <w:rPr>
          <w:rFonts w:ascii="Arial" w:hAnsi="Arial" w:cs="Arial"/>
          <w:sz w:val="22"/>
          <w:szCs w:val="22"/>
        </w:rPr>
        <w:t xml:space="preserve">liczony </w:t>
      </w:r>
      <w:r w:rsidR="00411D17" w:rsidRPr="005B54DF">
        <w:rPr>
          <w:rFonts w:ascii="Arial" w:hAnsi="Arial" w:cs="Arial"/>
          <w:sz w:val="22"/>
          <w:szCs w:val="22"/>
        </w:rPr>
        <w:t xml:space="preserve">będzie </w:t>
      </w:r>
      <w:r w:rsidR="009647E5" w:rsidRPr="005B54DF">
        <w:rPr>
          <w:rFonts w:ascii="Arial" w:hAnsi="Arial" w:cs="Arial"/>
          <w:sz w:val="22"/>
          <w:szCs w:val="22"/>
        </w:rPr>
        <w:t>odrębnie dla każdej wykonanej naprawy od daty odbioru potwierdzonej podpisanym przez strony protokołem odbioru robót.</w:t>
      </w:r>
      <w:r w:rsidRPr="005B54DF">
        <w:rPr>
          <w:rFonts w:ascii="Arial" w:hAnsi="Arial" w:cs="Arial"/>
          <w:sz w:val="22"/>
          <w:szCs w:val="22"/>
        </w:rPr>
        <w:t xml:space="preserve"> Na ten sam okres Wykonawca rozszerza rękojmię za wady przedmiotu umowy.</w:t>
      </w:r>
    </w:p>
    <w:p w14:paraId="56B710A7" w14:textId="77777777" w:rsidR="006F62E3" w:rsidRPr="001C0975" w:rsidRDefault="006F62E3" w:rsidP="001C549F">
      <w:pPr>
        <w:numPr>
          <w:ilvl w:val="0"/>
          <w:numId w:val="69"/>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W przypadku ujawnienia wad w robotach, Zamawiający ma prawo żądania ich usunięcia w  określonym terminie, na koszt Wykonawcy.</w:t>
      </w:r>
    </w:p>
    <w:p w14:paraId="4806C3EA" w14:textId="77777777" w:rsidR="006F62E3" w:rsidRPr="001C0975" w:rsidRDefault="006F62E3" w:rsidP="001C549F">
      <w:pPr>
        <w:numPr>
          <w:ilvl w:val="0"/>
          <w:numId w:val="69"/>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Zamawiający może zlecić badania kontrolne dla potwierdzenia wyników badań jakości robót, przedłożonych przez Wykonawcę. W przypadku, gdy badania kontrolne nie potwierdzają wyników przedłożonych przez Wykonawcę wówczas Wykonawca jest zobowiązany do zapłacenia laboratorium za te badania.</w:t>
      </w:r>
    </w:p>
    <w:p w14:paraId="4696BB67" w14:textId="77777777" w:rsidR="006F62E3" w:rsidRPr="001C0975" w:rsidRDefault="006F62E3" w:rsidP="001C549F">
      <w:pPr>
        <w:numPr>
          <w:ilvl w:val="0"/>
          <w:numId w:val="69"/>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Jeżeli Wykonawca nie usunie konkretnej wady w terminie określonym przez Zamawiającego, to Zamawiający ma prawo polecić usunięcie takiej wady osobie trzeciej, na koszt i ryzyko Wykonawcy.</w:t>
      </w:r>
    </w:p>
    <w:p w14:paraId="1FA03EA1" w14:textId="77777777" w:rsidR="006F62E3" w:rsidRPr="001C0975" w:rsidRDefault="006F62E3" w:rsidP="001C549F">
      <w:pPr>
        <w:numPr>
          <w:ilvl w:val="0"/>
          <w:numId w:val="69"/>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O wykryciu wady w okresie gwarancji lub rękojmi Zamawiający jest obowiązany zawiadomić Wykonawcę na piśmie w terminie 45 dni od daty jej ujawnienia. Jeżeli Zamawiający nie </w:t>
      </w:r>
      <w:r w:rsidRPr="001C0975">
        <w:rPr>
          <w:rFonts w:ascii="Arial" w:hAnsi="Arial" w:cs="Arial"/>
          <w:sz w:val="22"/>
          <w:szCs w:val="22"/>
        </w:rPr>
        <w:lastRenderedPageBreak/>
        <w:t>wywiąże się z powyższego obowiązku zawiadomienia, a zwłoka spowoduje zwiększenie uszkodzenia obiektu, koszty związane z usunięciem zwiększonego uszkodzenia obciążają Zamawiającego.</w:t>
      </w:r>
    </w:p>
    <w:p w14:paraId="618F62A7" w14:textId="77777777" w:rsidR="006F62E3" w:rsidRPr="001C0975" w:rsidRDefault="006F62E3" w:rsidP="001C549F">
      <w:pPr>
        <w:numPr>
          <w:ilvl w:val="0"/>
          <w:numId w:val="69"/>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Zamawiający może korzystać z uprawnień, z rękojmi i gwarancji zamiennie, </w:t>
      </w:r>
      <w:r w:rsidRPr="001C0975">
        <w:rPr>
          <w:rFonts w:ascii="Arial" w:hAnsi="Arial" w:cs="Arial"/>
          <w:sz w:val="22"/>
          <w:szCs w:val="22"/>
        </w:rPr>
        <w:br/>
        <w:t>a skorzystanie z uprawnień z jednego tytułu nie wyłącza możliwości stosowania uprawnień z drugiego tytułu. Okresy gwarancji i rękojmi biegną równocześnie.</w:t>
      </w:r>
    </w:p>
    <w:p w14:paraId="54C89B66" w14:textId="20C1E310" w:rsidR="00AD5AAB" w:rsidRPr="001C0975" w:rsidRDefault="00AD5AAB" w:rsidP="001C0975">
      <w:pPr>
        <w:spacing w:line="276" w:lineRule="auto"/>
        <w:jc w:val="center"/>
        <w:rPr>
          <w:rFonts w:ascii="Arial" w:hAnsi="Arial" w:cs="Arial"/>
          <w:b/>
          <w:sz w:val="22"/>
          <w:szCs w:val="22"/>
        </w:rPr>
      </w:pPr>
    </w:p>
    <w:p w14:paraId="2EFE8620"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 9</w:t>
      </w:r>
    </w:p>
    <w:p w14:paraId="756C4CF1"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KARY UMOWNE</w:t>
      </w:r>
    </w:p>
    <w:p w14:paraId="56D0B927" w14:textId="77777777" w:rsidR="006F62E3" w:rsidRPr="001C0975" w:rsidRDefault="006F62E3" w:rsidP="001C549F">
      <w:pPr>
        <w:numPr>
          <w:ilvl w:val="0"/>
          <w:numId w:val="70"/>
        </w:numPr>
        <w:shd w:val="clear" w:color="auto" w:fill="FFFFFF"/>
        <w:spacing w:line="276" w:lineRule="auto"/>
        <w:ind w:left="360" w:hanging="360"/>
        <w:jc w:val="both"/>
        <w:rPr>
          <w:rFonts w:ascii="Arial" w:hAnsi="Arial" w:cs="Arial"/>
          <w:b/>
          <w:sz w:val="22"/>
          <w:szCs w:val="22"/>
        </w:rPr>
      </w:pPr>
      <w:r w:rsidRPr="001C0975">
        <w:rPr>
          <w:rFonts w:ascii="Arial" w:hAnsi="Arial" w:cs="Arial"/>
          <w:sz w:val="22"/>
          <w:szCs w:val="22"/>
        </w:rPr>
        <w:t>Strony postanawiają, że obowiązującą formę odszkodowania stanowią kary umowne.</w:t>
      </w:r>
    </w:p>
    <w:p w14:paraId="205BF3E6" w14:textId="77777777" w:rsidR="006F62E3" w:rsidRPr="001C0975" w:rsidRDefault="006F62E3" w:rsidP="001C549F">
      <w:pPr>
        <w:numPr>
          <w:ilvl w:val="0"/>
          <w:numId w:val="70"/>
        </w:numPr>
        <w:shd w:val="clear" w:color="auto" w:fill="FFFFFF"/>
        <w:spacing w:line="276" w:lineRule="auto"/>
        <w:ind w:left="360" w:hanging="360"/>
        <w:jc w:val="both"/>
        <w:rPr>
          <w:rFonts w:ascii="Arial" w:hAnsi="Arial" w:cs="Arial"/>
          <w:b/>
          <w:sz w:val="22"/>
          <w:szCs w:val="22"/>
        </w:rPr>
      </w:pPr>
      <w:r w:rsidRPr="001C0975">
        <w:rPr>
          <w:rFonts w:ascii="Arial" w:hAnsi="Arial" w:cs="Arial"/>
          <w:sz w:val="22"/>
          <w:szCs w:val="22"/>
        </w:rPr>
        <w:t>Wykonawca płaci Zamawiającemu kary umowne niezależnie od winy za wystąpienie okoliczności uzasadniającej naliczenie kary:</w:t>
      </w:r>
    </w:p>
    <w:p w14:paraId="02A87329" w14:textId="77777777" w:rsidR="006F62E3" w:rsidRPr="001C0975" w:rsidRDefault="006F62E3" w:rsidP="001C549F">
      <w:pPr>
        <w:numPr>
          <w:ilvl w:val="0"/>
          <w:numId w:val="64"/>
        </w:numPr>
        <w:spacing w:line="276" w:lineRule="auto"/>
        <w:ind w:left="993"/>
        <w:jc w:val="both"/>
        <w:rPr>
          <w:rFonts w:ascii="Arial" w:hAnsi="Arial" w:cs="Arial"/>
          <w:b/>
          <w:sz w:val="22"/>
          <w:szCs w:val="22"/>
        </w:rPr>
      </w:pPr>
      <w:r w:rsidRPr="001C0975">
        <w:rPr>
          <w:rFonts w:ascii="Arial" w:hAnsi="Arial" w:cs="Arial"/>
          <w:sz w:val="22"/>
          <w:szCs w:val="22"/>
        </w:rPr>
        <w:t>za nieterminowe wykonanie przedmiotu umowy w wysokości 0,2% wynagrodzenia umownego brutto za każdy rozpoczęty dzień liczony od dnia wyznaczonego na zakończenie robót danego zlecenia ,</w:t>
      </w:r>
    </w:p>
    <w:p w14:paraId="13568CA4" w14:textId="77777777" w:rsidR="006F62E3" w:rsidRPr="001C0975" w:rsidRDefault="006F62E3" w:rsidP="001C549F">
      <w:pPr>
        <w:numPr>
          <w:ilvl w:val="0"/>
          <w:numId w:val="64"/>
        </w:numPr>
        <w:spacing w:line="276" w:lineRule="auto"/>
        <w:ind w:left="993"/>
        <w:jc w:val="both"/>
        <w:rPr>
          <w:rFonts w:ascii="Arial" w:hAnsi="Arial" w:cs="Arial"/>
          <w:b/>
          <w:sz w:val="22"/>
          <w:szCs w:val="22"/>
        </w:rPr>
      </w:pPr>
      <w:r w:rsidRPr="001C0975">
        <w:rPr>
          <w:rFonts w:ascii="Arial" w:hAnsi="Arial" w:cs="Arial"/>
          <w:sz w:val="22"/>
          <w:szCs w:val="22"/>
        </w:rPr>
        <w:t xml:space="preserve">za nieterminowe usunięcie wad stwierdzonych w trakcie odbioru lub </w:t>
      </w:r>
      <w:r w:rsidRPr="001C0975">
        <w:rPr>
          <w:rFonts w:ascii="Arial" w:hAnsi="Arial" w:cs="Arial"/>
          <w:sz w:val="22"/>
          <w:szCs w:val="22"/>
        </w:rPr>
        <w:br/>
        <w:t>w okresie gwarancji za wady - w wysokości 0,3 % wynagrodzenia umownego brutto za wykonanie przedmiotu umowy za każdy rozpoczęty dzień liczony od dnia wyznaczonego na usunięcie wad,</w:t>
      </w:r>
    </w:p>
    <w:p w14:paraId="7A5E3184" w14:textId="77777777" w:rsidR="006F62E3" w:rsidRPr="001C0975" w:rsidRDefault="006F62E3" w:rsidP="001C549F">
      <w:pPr>
        <w:numPr>
          <w:ilvl w:val="0"/>
          <w:numId w:val="64"/>
        </w:numPr>
        <w:spacing w:line="276" w:lineRule="auto"/>
        <w:ind w:left="993"/>
        <w:jc w:val="both"/>
        <w:rPr>
          <w:rFonts w:ascii="Arial" w:hAnsi="Arial" w:cs="Arial"/>
          <w:b/>
          <w:sz w:val="22"/>
          <w:szCs w:val="22"/>
        </w:rPr>
      </w:pPr>
      <w:r w:rsidRPr="001C0975">
        <w:rPr>
          <w:rFonts w:ascii="Arial" w:hAnsi="Arial" w:cs="Arial"/>
          <w:sz w:val="22"/>
          <w:szCs w:val="22"/>
        </w:rPr>
        <w:t>za każdorazowe stwierdzenie przez Zamawiającego nienależytego wykonywania umowy przez Wykonawcę, tj. wykonywania umowy niezgodnego z niniejszą umową   – 500 zł;</w:t>
      </w:r>
    </w:p>
    <w:p w14:paraId="0A9E7FCE" w14:textId="77777777" w:rsidR="006F62E3" w:rsidRPr="001C0975" w:rsidRDefault="006F62E3" w:rsidP="001C549F">
      <w:pPr>
        <w:numPr>
          <w:ilvl w:val="0"/>
          <w:numId w:val="64"/>
        </w:numPr>
        <w:spacing w:line="276" w:lineRule="auto"/>
        <w:ind w:left="993"/>
        <w:jc w:val="both"/>
        <w:rPr>
          <w:rFonts w:ascii="Arial" w:hAnsi="Arial" w:cs="Arial"/>
          <w:b/>
          <w:sz w:val="22"/>
          <w:szCs w:val="22"/>
        </w:rPr>
      </w:pPr>
      <w:r w:rsidRPr="001C0975">
        <w:rPr>
          <w:rFonts w:ascii="Arial" w:hAnsi="Arial" w:cs="Arial"/>
          <w:sz w:val="22"/>
          <w:szCs w:val="22"/>
        </w:rPr>
        <w:t>za odstąpienie Zamawiającego od umowy z przyczyn zależnych od Wykonawcy lub odstąpienie przez Wykonawcę z przyczyn niezależnych od Zamawiającego w wysokości 15 % wynagrodzenia umownego brutto.</w:t>
      </w:r>
    </w:p>
    <w:p w14:paraId="7D99B635" w14:textId="77777777" w:rsidR="006F62E3" w:rsidRPr="001C0975" w:rsidRDefault="006F62E3" w:rsidP="001C549F">
      <w:pPr>
        <w:numPr>
          <w:ilvl w:val="0"/>
          <w:numId w:val="70"/>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Zamawiający może potrącić należne kary umowne określone w ust.2. z wynagrodzenia Wykonawcy.</w:t>
      </w:r>
    </w:p>
    <w:p w14:paraId="0CF00E30" w14:textId="77777777" w:rsidR="006F62E3" w:rsidRPr="001C0975" w:rsidRDefault="006F62E3" w:rsidP="001C549F">
      <w:pPr>
        <w:numPr>
          <w:ilvl w:val="0"/>
          <w:numId w:val="70"/>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Kary umowne wzajemnie się nie wykluczają i mogą być dochodzone łącznie </w:t>
      </w:r>
      <w:r w:rsidRPr="001C0975">
        <w:rPr>
          <w:rFonts w:ascii="Arial" w:hAnsi="Arial" w:cs="Arial"/>
          <w:sz w:val="22"/>
          <w:szCs w:val="22"/>
        </w:rPr>
        <w:br/>
        <w:t>w związku z wystąpieniem każdej z przesłanek do ich naliczenia.</w:t>
      </w:r>
    </w:p>
    <w:p w14:paraId="705CEF86" w14:textId="77777777" w:rsidR="006F62E3" w:rsidRPr="001C0975" w:rsidRDefault="006F62E3" w:rsidP="001C549F">
      <w:pPr>
        <w:numPr>
          <w:ilvl w:val="0"/>
          <w:numId w:val="70"/>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Zamawiający może potrącić należne kary umowne z wynagrodzenia Wykonawcy lub z wniesionego zabezpieczenia należytego wykonania umowy w drodze jednostronnego oświadczenia woli.</w:t>
      </w:r>
    </w:p>
    <w:p w14:paraId="385DC857" w14:textId="77777777" w:rsidR="006F62E3" w:rsidRPr="001C0975" w:rsidRDefault="006F62E3" w:rsidP="001C549F">
      <w:pPr>
        <w:numPr>
          <w:ilvl w:val="0"/>
          <w:numId w:val="70"/>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Kara pieniężna powinna być zapłacona przez Wykonawcę w terminie 3 dni od daty wystąpienia z żądaniem jej zapłaty, chyba że może zostać potrącona w trybie określonym w umowie. W takim przypadku prawo do potrącenia przysługuje Zamawiającemu przed doręczeniem Wykonawcy oświadczenia o naliczeniu kary umownej.</w:t>
      </w:r>
    </w:p>
    <w:p w14:paraId="00DB7160" w14:textId="77777777" w:rsidR="00AD5AAB" w:rsidRPr="001C0975" w:rsidRDefault="006F62E3" w:rsidP="001C549F">
      <w:pPr>
        <w:numPr>
          <w:ilvl w:val="0"/>
          <w:numId w:val="70"/>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Zamawiający zastrzega sobie prawo do odszkodowania uzupełniającego przekraczającego wysokość kar umownych do wysokości rzeczywiście poniesionej szkody.</w:t>
      </w:r>
    </w:p>
    <w:p w14:paraId="26E7C5B0" w14:textId="77777777" w:rsidR="00D66EFC" w:rsidRPr="001C0975" w:rsidRDefault="00D66EFC" w:rsidP="001C0975">
      <w:pPr>
        <w:spacing w:line="276" w:lineRule="auto"/>
        <w:jc w:val="center"/>
        <w:rPr>
          <w:rFonts w:ascii="Arial" w:hAnsi="Arial" w:cs="Arial"/>
          <w:b/>
          <w:sz w:val="22"/>
          <w:szCs w:val="22"/>
        </w:rPr>
      </w:pPr>
    </w:p>
    <w:p w14:paraId="7D991316" w14:textId="54DFC079"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 10</w:t>
      </w:r>
    </w:p>
    <w:p w14:paraId="747E416E"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ODSTĄPIENIE OD UMOWY</w:t>
      </w:r>
    </w:p>
    <w:p w14:paraId="2AA109E1" w14:textId="77777777" w:rsidR="006F62E3" w:rsidRPr="001C0975" w:rsidRDefault="006F62E3" w:rsidP="001C549F">
      <w:pPr>
        <w:numPr>
          <w:ilvl w:val="0"/>
          <w:numId w:val="71"/>
        </w:numPr>
        <w:shd w:val="clear" w:color="auto" w:fill="FFFFFF"/>
        <w:spacing w:line="276" w:lineRule="auto"/>
        <w:jc w:val="both"/>
        <w:rPr>
          <w:rFonts w:ascii="Arial" w:hAnsi="Arial" w:cs="Arial"/>
          <w:b/>
          <w:sz w:val="22"/>
          <w:szCs w:val="22"/>
        </w:rPr>
      </w:pPr>
      <w:r w:rsidRPr="001C0975">
        <w:rPr>
          <w:rFonts w:ascii="Arial" w:hAnsi="Arial" w:cs="Arial"/>
          <w:sz w:val="22"/>
          <w:szCs w:val="22"/>
        </w:rPr>
        <w:t>Oprócz przypadków określonych zgodnie z art. 656 § 1 Kodeksu cywilnego, stronom przysługuje prawo odstąpienia od umowy w następujących sytuacjach:</w:t>
      </w:r>
    </w:p>
    <w:p w14:paraId="7F04CC62" w14:textId="77777777" w:rsidR="006F62E3" w:rsidRPr="001C0975" w:rsidRDefault="006F62E3" w:rsidP="00DD764C">
      <w:pPr>
        <w:numPr>
          <w:ilvl w:val="0"/>
          <w:numId w:val="65"/>
        </w:numPr>
        <w:tabs>
          <w:tab w:val="num" w:pos="1288"/>
        </w:tabs>
        <w:spacing w:line="276" w:lineRule="auto"/>
        <w:ind w:left="567"/>
        <w:jc w:val="both"/>
        <w:rPr>
          <w:rFonts w:ascii="Arial" w:hAnsi="Arial" w:cs="Arial"/>
          <w:b/>
          <w:sz w:val="22"/>
          <w:szCs w:val="22"/>
        </w:rPr>
      </w:pPr>
      <w:r w:rsidRPr="001C0975">
        <w:rPr>
          <w:rFonts w:ascii="Arial" w:hAnsi="Arial" w:cs="Arial"/>
          <w:sz w:val="22"/>
          <w:szCs w:val="22"/>
        </w:rPr>
        <w:lastRenderedPageBreak/>
        <w:t>Wykonawca nie rozpoczął robót bez uzasadnionych przyczyn oraz nie kontynuuje pracy pomimo dwukrotnych wezwań Zamawiającego ,</w:t>
      </w:r>
    </w:p>
    <w:p w14:paraId="7621CF06" w14:textId="77777777" w:rsidR="006F62E3" w:rsidRPr="001C0975" w:rsidRDefault="006F62E3" w:rsidP="00DD764C">
      <w:pPr>
        <w:numPr>
          <w:ilvl w:val="0"/>
          <w:numId w:val="65"/>
        </w:numPr>
        <w:tabs>
          <w:tab w:val="num" w:pos="928"/>
        </w:tabs>
        <w:spacing w:line="276" w:lineRule="auto"/>
        <w:ind w:left="567"/>
        <w:jc w:val="both"/>
        <w:rPr>
          <w:rFonts w:ascii="Arial" w:hAnsi="Arial" w:cs="Arial"/>
          <w:b/>
          <w:sz w:val="22"/>
          <w:szCs w:val="22"/>
        </w:rPr>
      </w:pPr>
      <w:r w:rsidRPr="001C0975">
        <w:rPr>
          <w:rFonts w:ascii="Arial" w:hAnsi="Arial" w:cs="Arial"/>
          <w:sz w:val="22"/>
          <w:szCs w:val="22"/>
        </w:rPr>
        <w:t>Wykonawca przerwał realizację robót i przerwa z winy Wykonawcy trwa dłużej niż 10 dni,</w:t>
      </w:r>
    </w:p>
    <w:p w14:paraId="0A100A1A" w14:textId="77777777" w:rsidR="006F62E3" w:rsidRPr="001C0975" w:rsidRDefault="006F62E3" w:rsidP="00DD764C">
      <w:pPr>
        <w:numPr>
          <w:ilvl w:val="0"/>
          <w:numId w:val="65"/>
        </w:numPr>
        <w:tabs>
          <w:tab w:val="num" w:pos="928"/>
        </w:tabs>
        <w:spacing w:line="276" w:lineRule="auto"/>
        <w:ind w:left="567"/>
        <w:jc w:val="both"/>
        <w:rPr>
          <w:rFonts w:ascii="Arial" w:hAnsi="Arial" w:cs="Arial"/>
          <w:b/>
          <w:sz w:val="22"/>
          <w:szCs w:val="22"/>
        </w:rPr>
      </w:pPr>
      <w:r w:rsidRPr="001C0975">
        <w:rPr>
          <w:rFonts w:ascii="Arial" w:hAnsi="Arial" w:cs="Arial"/>
          <w:sz w:val="22"/>
          <w:szCs w:val="22"/>
        </w:rPr>
        <w:t>jeżeli pomimo uprzednich pisemnych (dwukrotnych) zastrzeżeń Zamawiającego, Wykonawca nie wykonuje robót zgodnie z warunkami umowy lub zaniedbuje zobowiązania umowne,</w:t>
      </w:r>
    </w:p>
    <w:p w14:paraId="246030BC" w14:textId="77777777" w:rsidR="006F62E3" w:rsidRPr="001C0975" w:rsidRDefault="006F62E3" w:rsidP="00DD764C">
      <w:pPr>
        <w:numPr>
          <w:ilvl w:val="0"/>
          <w:numId w:val="65"/>
        </w:numPr>
        <w:tabs>
          <w:tab w:val="num" w:pos="928"/>
        </w:tabs>
        <w:spacing w:line="276" w:lineRule="auto"/>
        <w:ind w:left="567"/>
        <w:jc w:val="both"/>
        <w:rPr>
          <w:rFonts w:ascii="Arial" w:hAnsi="Arial" w:cs="Arial"/>
          <w:b/>
          <w:sz w:val="22"/>
          <w:szCs w:val="22"/>
        </w:rPr>
      </w:pPr>
      <w:r w:rsidRPr="001C0975">
        <w:rPr>
          <w:rFonts w:ascii="Arial" w:hAnsi="Arial" w:cs="Arial"/>
          <w:sz w:val="22"/>
          <w:szCs w:val="22"/>
        </w:rPr>
        <w:t>w przypadku stwierdzenia, że jakość wykonywanych robót nie odpowiada umowie lub obowiązującym normom i warunkom technicznym wykonania i odbioru robót budowlanych, a Wykonawca nie wykonał tych robót ponownie zgodnie z umową lub obowiązującymi normami i warunkami technicznymi wykonania i odbioru robót budowlanych,</w:t>
      </w:r>
    </w:p>
    <w:p w14:paraId="193A52FF" w14:textId="77777777" w:rsidR="006F62E3" w:rsidRPr="001C0975" w:rsidRDefault="006F62E3" w:rsidP="00DD764C">
      <w:pPr>
        <w:numPr>
          <w:ilvl w:val="0"/>
          <w:numId w:val="65"/>
        </w:numPr>
        <w:tabs>
          <w:tab w:val="num" w:pos="928"/>
        </w:tabs>
        <w:spacing w:line="276" w:lineRule="auto"/>
        <w:ind w:left="567"/>
        <w:jc w:val="both"/>
        <w:rPr>
          <w:rFonts w:ascii="Arial" w:hAnsi="Arial" w:cs="Arial"/>
          <w:b/>
          <w:sz w:val="22"/>
          <w:szCs w:val="22"/>
        </w:rPr>
      </w:pPr>
      <w:r w:rsidRPr="001C0975">
        <w:rPr>
          <w:rFonts w:ascii="Arial" w:hAnsi="Arial" w:cs="Arial"/>
          <w:sz w:val="22"/>
          <w:szCs w:val="22"/>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wypadku Wykonawca może żądać wyłącznie wynagrodzenia należnego mu z tytułu wykonania części umowy.</w:t>
      </w:r>
    </w:p>
    <w:p w14:paraId="6D8ECB0A" w14:textId="77777777" w:rsidR="006F62E3" w:rsidRPr="001C0975" w:rsidRDefault="006F62E3" w:rsidP="001C549F">
      <w:pPr>
        <w:numPr>
          <w:ilvl w:val="0"/>
          <w:numId w:val="71"/>
        </w:numPr>
        <w:shd w:val="clear" w:color="auto" w:fill="FFFFFF"/>
        <w:spacing w:line="276" w:lineRule="auto"/>
        <w:jc w:val="both"/>
        <w:rPr>
          <w:rFonts w:ascii="Arial" w:hAnsi="Arial" w:cs="Arial"/>
          <w:b/>
          <w:sz w:val="22"/>
          <w:szCs w:val="22"/>
        </w:rPr>
      </w:pPr>
      <w:r w:rsidRPr="001C0975">
        <w:rPr>
          <w:rFonts w:ascii="Arial" w:hAnsi="Arial" w:cs="Arial"/>
          <w:sz w:val="22"/>
          <w:szCs w:val="22"/>
        </w:rPr>
        <w:t>Wykonawcy przysługuje prawo do odstąpienia od umowy jeżeli:</w:t>
      </w:r>
    </w:p>
    <w:p w14:paraId="1A1026A3" w14:textId="77777777" w:rsidR="006F62E3" w:rsidRPr="001C0975" w:rsidRDefault="006F62E3" w:rsidP="00DD764C">
      <w:pPr>
        <w:numPr>
          <w:ilvl w:val="0"/>
          <w:numId w:val="66"/>
        </w:numPr>
        <w:tabs>
          <w:tab w:val="num" w:pos="709"/>
        </w:tabs>
        <w:spacing w:line="276" w:lineRule="auto"/>
        <w:ind w:hanging="76"/>
        <w:rPr>
          <w:rFonts w:ascii="Arial" w:hAnsi="Arial" w:cs="Arial"/>
          <w:b/>
          <w:sz w:val="22"/>
          <w:szCs w:val="22"/>
        </w:rPr>
      </w:pPr>
      <w:r w:rsidRPr="001C0975">
        <w:rPr>
          <w:rFonts w:ascii="Arial" w:hAnsi="Arial" w:cs="Arial"/>
          <w:sz w:val="22"/>
          <w:szCs w:val="22"/>
        </w:rPr>
        <w:t>Zamawiający odmawia bez uzasadnionej przyczyny odbioru robót lub odmawia podpisania protokołu odbioru sporządzonego zgodnie z warunkami umowy,</w:t>
      </w:r>
    </w:p>
    <w:p w14:paraId="78A6F32F" w14:textId="77777777" w:rsidR="006F62E3" w:rsidRPr="001C0975" w:rsidRDefault="006F62E3" w:rsidP="00DD764C">
      <w:pPr>
        <w:numPr>
          <w:ilvl w:val="0"/>
          <w:numId w:val="66"/>
        </w:numPr>
        <w:tabs>
          <w:tab w:val="num" w:pos="709"/>
          <w:tab w:val="num" w:pos="928"/>
        </w:tabs>
        <w:spacing w:line="276" w:lineRule="auto"/>
        <w:ind w:hanging="76"/>
        <w:rPr>
          <w:rFonts w:ascii="Arial" w:hAnsi="Arial" w:cs="Arial"/>
          <w:b/>
          <w:sz w:val="22"/>
          <w:szCs w:val="22"/>
        </w:rPr>
      </w:pPr>
      <w:r w:rsidRPr="001C0975">
        <w:rPr>
          <w:rFonts w:ascii="Arial" w:hAnsi="Arial" w:cs="Arial"/>
          <w:sz w:val="22"/>
          <w:szCs w:val="22"/>
        </w:rPr>
        <w:t>Zamawiający nie wywiązuje się z umownych warunków zapłaty wynagrodzenia Wykonawcy.</w:t>
      </w:r>
    </w:p>
    <w:p w14:paraId="37CC4637" w14:textId="77777777" w:rsidR="006F62E3" w:rsidRPr="001C0975" w:rsidRDefault="006F62E3" w:rsidP="001C549F">
      <w:pPr>
        <w:numPr>
          <w:ilvl w:val="0"/>
          <w:numId w:val="71"/>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Odstąpienie od umowy powinno nastąpić w formie pisemnej z uzasadnieniem pod rygorem nieważności takiego oświadczenia.</w:t>
      </w:r>
    </w:p>
    <w:p w14:paraId="32AE7470" w14:textId="77777777" w:rsidR="006F62E3" w:rsidRPr="001C0975" w:rsidRDefault="006F62E3" w:rsidP="001C549F">
      <w:pPr>
        <w:numPr>
          <w:ilvl w:val="0"/>
          <w:numId w:val="71"/>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Koszty dodatkowe poniesione na zabezpieczenie terenu budowy oraz wszelkie  inne uzasadnione koszty związane z odstąpieniem od umowy ponosi strona, która spowodowała odstąpienie od umowy.</w:t>
      </w:r>
    </w:p>
    <w:p w14:paraId="69B5B8F6" w14:textId="77777777" w:rsidR="006F62E3" w:rsidRPr="001C0975" w:rsidRDefault="006F62E3" w:rsidP="001C549F">
      <w:pPr>
        <w:numPr>
          <w:ilvl w:val="0"/>
          <w:numId w:val="71"/>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Prawa do odstąpienia Zamawiający może wykonywać  w terminie 45 dni od dnia ujawnienia istnienia podstaw podstawy do złożenia oświadczenia o odstąpieniu od umowy.</w:t>
      </w:r>
    </w:p>
    <w:p w14:paraId="7B85B21F" w14:textId="77777777" w:rsidR="006F62E3" w:rsidRPr="001C0975" w:rsidRDefault="006F62E3" w:rsidP="001C549F">
      <w:pPr>
        <w:numPr>
          <w:ilvl w:val="0"/>
          <w:numId w:val="71"/>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Ewentualne oświadczenia o odstąpieniu od umowy strony mogą składać sobie wzajemnie ze skutkiem na przyszłość.</w:t>
      </w:r>
    </w:p>
    <w:p w14:paraId="530F39A9" w14:textId="77777777" w:rsidR="006F62E3" w:rsidRPr="001C0975" w:rsidRDefault="006F62E3" w:rsidP="001C549F">
      <w:pPr>
        <w:numPr>
          <w:ilvl w:val="0"/>
          <w:numId w:val="71"/>
        </w:numPr>
        <w:shd w:val="clear" w:color="auto" w:fill="FFFFFF"/>
        <w:spacing w:line="276" w:lineRule="auto"/>
        <w:jc w:val="both"/>
        <w:rPr>
          <w:rFonts w:ascii="Arial" w:hAnsi="Arial" w:cs="Arial"/>
          <w:b/>
          <w:sz w:val="22"/>
          <w:szCs w:val="22"/>
        </w:rPr>
      </w:pPr>
      <w:r w:rsidRPr="001C0975">
        <w:rPr>
          <w:rFonts w:ascii="Arial" w:hAnsi="Arial" w:cs="Arial"/>
          <w:sz w:val="22"/>
          <w:szCs w:val="22"/>
        </w:rPr>
        <w:t>W przypadku odstąpienia od umowy Wykonawcę oraz Zamawiającego obciążają następujące obowiązki szczegółowe:</w:t>
      </w:r>
    </w:p>
    <w:p w14:paraId="0A23DF8A" w14:textId="77777777" w:rsidR="006F62E3" w:rsidRPr="001C0975" w:rsidRDefault="006F62E3" w:rsidP="00DD764C">
      <w:pPr>
        <w:numPr>
          <w:ilvl w:val="0"/>
          <w:numId w:val="67"/>
        </w:numPr>
        <w:tabs>
          <w:tab w:val="num" w:pos="709"/>
        </w:tabs>
        <w:spacing w:line="276" w:lineRule="auto"/>
        <w:ind w:hanging="76"/>
        <w:contextualSpacing/>
        <w:jc w:val="both"/>
        <w:rPr>
          <w:rFonts w:ascii="Arial" w:hAnsi="Arial" w:cs="Arial"/>
          <w:b/>
          <w:sz w:val="22"/>
          <w:szCs w:val="22"/>
        </w:rPr>
      </w:pPr>
      <w:r w:rsidRPr="001C0975">
        <w:rPr>
          <w:rFonts w:ascii="Arial" w:hAnsi="Arial" w:cs="Arial"/>
          <w:sz w:val="22"/>
          <w:szCs w:val="22"/>
        </w:rPr>
        <w:t>w terminie 7 dni od daty odstąpienia od umowy Wykonawca przy udziale Zamawiającego sporządzi szczegółowy protokół inwentaryzacji robót w toku według stanu na dzień odstąpienia od umowy,</w:t>
      </w:r>
    </w:p>
    <w:p w14:paraId="1D436E20" w14:textId="77777777" w:rsidR="006F62E3" w:rsidRPr="001C0975" w:rsidRDefault="006F62E3" w:rsidP="00DD764C">
      <w:pPr>
        <w:numPr>
          <w:ilvl w:val="0"/>
          <w:numId w:val="67"/>
        </w:numPr>
        <w:tabs>
          <w:tab w:val="num" w:pos="709"/>
          <w:tab w:val="num" w:pos="928"/>
        </w:tabs>
        <w:spacing w:line="276" w:lineRule="auto"/>
        <w:ind w:hanging="76"/>
        <w:jc w:val="both"/>
        <w:rPr>
          <w:rFonts w:ascii="Arial" w:hAnsi="Arial" w:cs="Arial"/>
          <w:b/>
          <w:sz w:val="22"/>
          <w:szCs w:val="22"/>
        </w:rPr>
      </w:pPr>
      <w:r w:rsidRPr="001C0975">
        <w:rPr>
          <w:rFonts w:ascii="Arial" w:hAnsi="Arial" w:cs="Arial"/>
          <w:sz w:val="22"/>
          <w:szCs w:val="22"/>
        </w:rPr>
        <w:t>Wykonawca zabezpieczy przerwane roboty w zakresie obustronnie uzgodnionym na koszt strony, która odstąpiła od umowy,</w:t>
      </w:r>
    </w:p>
    <w:p w14:paraId="3EE495EB" w14:textId="77777777" w:rsidR="006F62E3" w:rsidRPr="001C0975" w:rsidRDefault="006F62E3" w:rsidP="00DD764C">
      <w:pPr>
        <w:numPr>
          <w:ilvl w:val="0"/>
          <w:numId w:val="67"/>
        </w:numPr>
        <w:tabs>
          <w:tab w:val="num" w:pos="709"/>
          <w:tab w:val="num" w:pos="928"/>
        </w:tabs>
        <w:spacing w:line="276" w:lineRule="auto"/>
        <w:ind w:hanging="76"/>
        <w:jc w:val="both"/>
        <w:rPr>
          <w:rFonts w:ascii="Arial" w:hAnsi="Arial" w:cs="Arial"/>
          <w:b/>
          <w:sz w:val="22"/>
          <w:szCs w:val="22"/>
        </w:rPr>
      </w:pPr>
      <w:r w:rsidRPr="001C0975">
        <w:rPr>
          <w:rFonts w:ascii="Arial" w:hAnsi="Arial" w:cs="Arial"/>
          <w:sz w:val="22"/>
          <w:szCs w:val="22"/>
        </w:rPr>
        <w:t>Wykonawca sporządzi wykaz materiałów, konstrukcji i urządzeń, które nie mogą być wykorzystane przez Wykonawcę do realizacji innych robót nie objętych umową, jeżeli odstąpienie nastąpiło z przyczyn zależnych od Zamawiającego,</w:t>
      </w:r>
    </w:p>
    <w:p w14:paraId="62583F78" w14:textId="77777777" w:rsidR="006F62E3" w:rsidRPr="001C0975" w:rsidRDefault="006F62E3" w:rsidP="00DD764C">
      <w:pPr>
        <w:numPr>
          <w:ilvl w:val="0"/>
          <w:numId w:val="67"/>
        </w:numPr>
        <w:tabs>
          <w:tab w:val="num" w:pos="709"/>
          <w:tab w:val="num" w:pos="928"/>
        </w:tabs>
        <w:spacing w:line="276" w:lineRule="auto"/>
        <w:ind w:hanging="76"/>
        <w:jc w:val="both"/>
        <w:rPr>
          <w:rFonts w:ascii="Arial" w:hAnsi="Arial" w:cs="Arial"/>
          <w:b/>
          <w:sz w:val="22"/>
          <w:szCs w:val="22"/>
        </w:rPr>
      </w:pPr>
      <w:r w:rsidRPr="001C0975">
        <w:rPr>
          <w:rFonts w:ascii="Arial" w:hAnsi="Arial" w:cs="Arial"/>
          <w:sz w:val="22"/>
          <w:szCs w:val="22"/>
        </w:rPr>
        <w:t xml:space="preserve">Wykonawca zgłosi do dokonania przez Zamawiającego odbioru robót przerwanych oraz robót zabezpieczających, jeżeli odstąpienie od umowy nastąpiło z przyczyn, za które </w:t>
      </w:r>
      <w:r w:rsidRPr="001C0975">
        <w:rPr>
          <w:rFonts w:ascii="Arial" w:hAnsi="Arial" w:cs="Arial"/>
          <w:sz w:val="22"/>
          <w:szCs w:val="22"/>
        </w:rPr>
        <w:lastRenderedPageBreak/>
        <w:t>odpowiada Wykonawca. Najpóźniej w terminie 10 dni Wykonawca usunie z terenu budowy materiały własne, sprzęt oraz urządzenia zaplecza przez niego dostarczone lub wniesione,</w:t>
      </w:r>
    </w:p>
    <w:p w14:paraId="6E87DC65" w14:textId="77777777" w:rsidR="006F62E3" w:rsidRPr="001C0975" w:rsidRDefault="006F62E3" w:rsidP="001C549F">
      <w:pPr>
        <w:numPr>
          <w:ilvl w:val="0"/>
          <w:numId w:val="71"/>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Zamawiający w razie odstąpienia od umowy z przyczyn, za które odpowiada, obowiązany jest do:</w:t>
      </w:r>
    </w:p>
    <w:p w14:paraId="6D1F0DEB" w14:textId="77777777" w:rsidR="006F62E3" w:rsidRPr="001C0975" w:rsidRDefault="006F62E3" w:rsidP="00DD764C">
      <w:pPr>
        <w:numPr>
          <w:ilvl w:val="0"/>
          <w:numId w:val="68"/>
        </w:numPr>
        <w:tabs>
          <w:tab w:val="num" w:pos="1288"/>
          <w:tab w:val="num" w:pos="1428"/>
        </w:tabs>
        <w:spacing w:line="276" w:lineRule="auto"/>
        <w:ind w:left="709"/>
        <w:contextualSpacing/>
        <w:jc w:val="both"/>
        <w:rPr>
          <w:rFonts w:ascii="Arial" w:hAnsi="Arial" w:cs="Arial"/>
          <w:b/>
          <w:sz w:val="22"/>
          <w:szCs w:val="22"/>
        </w:rPr>
      </w:pPr>
      <w:r w:rsidRPr="001C0975">
        <w:rPr>
          <w:rFonts w:ascii="Arial" w:hAnsi="Arial" w:cs="Arial"/>
          <w:sz w:val="22"/>
          <w:szCs w:val="22"/>
        </w:rPr>
        <w:t>dokonania odbioru robót przerwanych oraz do zapłaty wynagrodzenia za roboty, które zostały wykonane do dnia odstąpienia od umowy,</w:t>
      </w:r>
    </w:p>
    <w:p w14:paraId="5B65DAB1" w14:textId="77777777" w:rsidR="006F62E3" w:rsidRPr="001C0975" w:rsidRDefault="006F62E3" w:rsidP="00DD764C">
      <w:pPr>
        <w:numPr>
          <w:ilvl w:val="0"/>
          <w:numId w:val="68"/>
        </w:numPr>
        <w:tabs>
          <w:tab w:val="num" w:pos="1648"/>
        </w:tabs>
        <w:spacing w:line="276" w:lineRule="auto"/>
        <w:ind w:left="709"/>
        <w:jc w:val="both"/>
        <w:rPr>
          <w:rFonts w:ascii="Arial" w:hAnsi="Arial" w:cs="Arial"/>
          <w:b/>
          <w:sz w:val="22"/>
          <w:szCs w:val="22"/>
        </w:rPr>
      </w:pPr>
      <w:r w:rsidRPr="001C0975">
        <w:rPr>
          <w:rFonts w:ascii="Arial" w:hAnsi="Arial" w:cs="Arial"/>
          <w:sz w:val="22"/>
          <w:szCs w:val="22"/>
        </w:rPr>
        <w:t>rozliczenia się z Wykonawcą z tytułu nierozliczonych w inny sposób kosztów budowy, chyba że Wykonawca wyrazi zgodę na przejęcie tych obiektów i urządzeń,</w:t>
      </w:r>
    </w:p>
    <w:p w14:paraId="6D83AEE9" w14:textId="77777777" w:rsidR="006F62E3" w:rsidRPr="001C0975" w:rsidRDefault="006F62E3" w:rsidP="00DD764C">
      <w:pPr>
        <w:numPr>
          <w:ilvl w:val="0"/>
          <w:numId w:val="68"/>
        </w:numPr>
        <w:tabs>
          <w:tab w:val="num" w:pos="1288"/>
        </w:tabs>
        <w:spacing w:line="276" w:lineRule="auto"/>
        <w:ind w:left="709"/>
        <w:jc w:val="both"/>
        <w:rPr>
          <w:rFonts w:ascii="Arial" w:hAnsi="Arial" w:cs="Arial"/>
          <w:b/>
          <w:sz w:val="22"/>
          <w:szCs w:val="22"/>
        </w:rPr>
      </w:pPr>
      <w:r w:rsidRPr="001C0975">
        <w:rPr>
          <w:rFonts w:ascii="Arial" w:hAnsi="Arial" w:cs="Arial"/>
          <w:sz w:val="22"/>
          <w:szCs w:val="22"/>
        </w:rPr>
        <w:t>rozliczenia wzajemnych należności w tym naliczonych kar umownych.</w:t>
      </w:r>
    </w:p>
    <w:p w14:paraId="6FDA0F16" w14:textId="77777777" w:rsidR="006F62E3" w:rsidRPr="001C0975" w:rsidRDefault="006F62E3" w:rsidP="00DD764C">
      <w:pPr>
        <w:spacing w:line="276" w:lineRule="auto"/>
        <w:ind w:left="709"/>
        <w:jc w:val="center"/>
        <w:rPr>
          <w:rFonts w:ascii="Arial" w:hAnsi="Arial" w:cs="Arial"/>
          <w:b/>
          <w:sz w:val="22"/>
          <w:szCs w:val="22"/>
        </w:rPr>
      </w:pPr>
    </w:p>
    <w:p w14:paraId="1B81B54E" w14:textId="77777777" w:rsidR="006F62E3" w:rsidRPr="001C0975" w:rsidRDefault="006F62E3" w:rsidP="001C0975">
      <w:pPr>
        <w:spacing w:line="276" w:lineRule="auto"/>
        <w:ind w:left="360"/>
        <w:jc w:val="center"/>
        <w:rPr>
          <w:rFonts w:ascii="Arial" w:hAnsi="Arial" w:cs="Arial"/>
          <w:b/>
          <w:sz w:val="22"/>
          <w:szCs w:val="22"/>
        </w:rPr>
      </w:pPr>
      <w:r w:rsidRPr="001C0975">
        <w:rPr>
          <w:rFonts w:ascii="Arial" w:hAnsi="Arial" w:cs="Arial"/>
          <w:b/>
          <w:sz w:val="22"/>
          <w:szCs w:val="22"/>
        </w:rPr>
        <w:t>§ 11</w:t>
      </w:r>
    </w:p>
    <w:p w14:paraId="5A1543FB" w14:textId="77777777" w:rsidR="006F62E3" w:rsidRPr="001C0975" w:rsidRDefault="006F62E3" w:rsidP="001C0975">
      <w:pPr>
        <w:spacing w:line="276" w:lineRule="auto"/>
        <w:ind w:left="357"/>
        <w:jc w:val="center"/>
        <w:rPr>
          <w:rFonts w:ascii="Arial" w:hAnsi="Arial" w:cs="Arial"/>
          <w:b/>
          <w:sz w:val="22"/>
          <w:szCs w:val="22"/>
        </w:rPr>
      </w:pPr>
      <w:r w:rsidRPr="001C0975">
        <w:rPr>
          <w:rFonts w:ascii="Arial" w:hAnsi="Arial" w:cs="Arial"/>
          <w:b/>
          <w:sz w:val="22"/>
          <w:szCs w:val="22"/>
        </w:rPr>
        <w:t>ODBIORY</w:t>
      </w:r>
    </w:p>
    <w:p w14:paraId="7CDDDB6E" w14:textId="77777777" w:rsidR="00E37700" w:rsidRPr="001C0975" w:rsidRDefault="00E37700" w:rsidP="001C549F">
      <w:pPr>
        <w:numPr>
          <w:ilvl w:val="0"/>
          <w:numId w:val="83"/>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W trakcie trwania umowy będą dokonywane następujące odbiory:</w:t>
      </w:r>
    </w:p>
    <w:p w14:paraId="663816B3" w14:textId="77777777" w:rsidR="00E37700" w:rsidRPr="001C0975" w:rsidRDefault="00E37700" w:rsidP="001C549F">
      <w:pPr>
        <w:pStyle w:val="Akapitzlist"/>
        <w:numPr>
          <w:ilvl w:val="0"/>
          <w:numId w:val="84"/>
        </w:numPr>
        <w:tabs>
          <w:tab w:val="num" w:pos="1288"/>
        </w:tabs>
        <w:spacing w:line="276" w:lineRule="auto"/>
        <w:ind w:hanging="577"/>
        <w:jc w:val="both"/>
        <w:rPr>
          <w:rFonts w:ascii="Arial" w:hAnsi="Arial" w:cs="Arial"/>
          <w:sz w:val="22"/>
          <w:szCs w:val="22"/>
        </w:rPr>
      </w:pPr>
      <w:r w:rsidRPr="001C0975">
        <w:rPr>
          <w:rFonts w:ascii="Arial" w:hAnsi="Arial" w:cs="Arial"/>
          <w:sz w:val="22"/>
          <w:szCs w:val="22"/>
        </w:rPr>
        <w:t>odbiór robót, po zakończeniu realizacji poszczególnych zleceń</w:t>
      </w:r>
    </w:p>
    <w:p w14:paraId="10CBC817" w14:textId="77777777" w:rsidR="00E37700" w:rsidRPr="001C0975" w:rsidRDefault="00E37700" w:rsidP="001C549F">
      <w:pPr>
        <w:pStyle w:val="Akapitzlist"/>
        <w:numPr>
          <w:ilvl w:val="0"/>
          <w:numId w:val="84"/>
        </w:numPr>
        <w:tabs>
          <w:tab w:val="num" w:pos="1288"/>
        </w:tabs>
        <w:spacing w:line="276" w:lineRule="auto"/>
        <w:ind w:hanging="577"/>
        <w:jc w:val="both"/>
        <w:rPr>
          <w:rFonts w:ascii="Arial" w:hAnsi="Arial" w:cs="Arial"/>
          <w:sz w:val="22"/>
          <w:szCs w:val="22"/>
        </w:rPr>
      </w:pPr>
      <w:r w:rsidRPr="001C0975">
        <w:rPr>
          <w:rFonts w:ascii="Arial" w:hAnsi="Arial" w:cs="Arial"/>
          <w:sz w:val="22"/>
          <w:szCs w:val="22"/>
        </w:rPr>
        <w:t>odbiór gwarancyjny,</w:t>
      </w:r>
    </w:p>
    <w:p w14:paraId="74C7E5E1" w14:textId="77777777" w:rsidR="00E37700" w:rsidRPr="001C0975" w:rsidRDefault="00E37700" w:rsidP="001C549F">
      <w:pPr>
        <w:pStyle w:val="Akapitzlist"/>
        <w:numPr>
          <w:ilvl w:val="0"/>
          <w:numId w:val="84"/>
        </w:numPr>
        <w:shd w:val="clear" w:color="auto" w:fill="FFFFFF"/>
        <w:tabs>
          <w:tab w:val="left" w:pos="284"/>
          <w:tab w:val="num" w:pos="1288"/>
        </w:tabs>
        <w:spacing w:line="276" w:lineRule="auto"/>
        <w:ind w:left="283" w:firstLine="568"/>
        <w:jc w:val="both"/>
        <w:rPr>
          <w:rFonts w:ascii="Arial" w:hAnsi="Arial" w:cs="Arial"/>
          <w:sz w:val="22"/>
          <w:szCs w:val="22"/>
        </w:rPr>
      </w:pPr>
      <w:r w:rsidRPr="001C0975">
        <w:rPr>
          <w:rFonts w:ascii="Arial" w:hAnsi="Arial" w:cs="Arial"/>
          <w:sz w:val="22"/>
          <w:szCs w:val="22"/>
        </w:rPr>
        <w:t>odbiór ostateczny (pogwarancyjny)</w:t>
      </w:r>
    </w:p>
    <w:p w14:paraId="33CAEC8A" w14:textId="77777777" w:rsidR="00E37700" w:rsidRPr="001C0975" w:rsidRDefault="00E37700" w:rsidP="001C549F">
      <w:pPr>
        <w:numPr>
          <w:ilvl w:val="0"/>
          <w:numId w:val="83"/>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Odbiory robót będą dokonywane sukcesywnie po zakończeniu realizacji poszczególnych zleceń.</w:t>
      </w:r>
    </w:p>
    <w:p w14:paraId="0AE13118" w14:textId="77777777" w:rsidR="00E37700" w:rsidRPr="001C0975" w:rsidRDefault="00E37700" w:rsidP="001C549F">
      <w:pPr>
        <w:numPr>
          <w:ilvl w:val="0"/>
          <w:numId w:val="83"/>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Strony ustalają, że roboty stanowiące przedmiot niniejszej umowy, odebrane będą po ich wykonaniu.</w:t>
      </w:r>
    </w:p>
    <w:p w14:paraId="7C2519B7" w14:textId="77777777" w:rsidR="00E37700" w:rsidRPr="001C0975" w:rsidRDefault="00E37700" w:rsidP="001C549F">
      <w:pPr>
        <w:numPr>
          <w:ilvl w:val="0"/>
          <w:numId w:val="83"/>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Wykonanie i odbiory robót oraz ewentualnych robót usterkowych będzie się odbywać zgodnie ze Szczegółową Specyfikacją Techniczną Wykonania i Odbioru Robót Budowlanych.</w:t>
      </w:r>
    </w:p>
    <w:p w14:paraId="365883EE" w14:textId="77777777" w:rsidR="00E37700" w:rsidRPr="001C0975" w:rsidRDefault="00E37700" w:rsidP="001C549F">
      <w:pPr>
        <w:numPr>
          <w:ilvl w:val="0"/>
          <w:numId w:val="83"/>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 xml:space="preserve">Wykonawca zgłasza na piśmie lub powiadamia telefonicznie o zakończeniu robót podlegających odbiorowi. </w:t>
      </w:r>
    </w:p>
    <w:p w14:paraId="7CCA2470" w14:textId="77777777" w:rsidR="00E37700" w:rsidRPr="001C0975" w:rsidRDefault="00E37700" w:rsidP="001C549F">
      <w:pPr>
        <w:numPr>
          <w:ilvl w:val="0"/>
          <w:numId w:val="83"/>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W przypadku zakończenia robót ulegających zakryciu, Zamawiający obowiązany jest do dokonania odbioru w terminie do 5 dni roboczych, od daty zgłoszenia przez Wykonawcę.</w:t>
      </w:r>
    </w:p>
    <w:p w14:paraId="71E4DADD" w14:textId="77777777" w:rsidR="00E37700" w:rsidRPr="001C0975" w:rsidRDefault="00E37700" w:rsidP="001C549F">
      <w:pPr>
        <w:numPr>
          <w:ilvl w:val="0"/>
          <w:numId w:val="83"/>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Zamawiający zastrzega sobie prawo odstąpienia od odbioru robót z danego zlecenia w przypadku ich nienależytego wykonania, niezgodnego z obowiązującymi normami, specyfikacją techniczną i ustaleniami Zamawiającego.</w:t>
      </w:r>
    </w:p>
    <w:p w14:paraId="73AD4BFD" w14:textId="77777777" w:rsidR="00E37700" w:rsidRPr="001C0975" w:rsidRDefault="00E37700" w:rsidP="001C549F">
      <w:pPr>
        <w:numPr>
          <w:ilvl w:val="0"/>
          <w:numId w:val="83"/>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 xml:space="preserve">Jeżeli w trakcie odbioru robót zostaną stwierdzone wady dające się usunąć, Zamawiający przerywa czynność odbioru i wyznacza Wykonawcy termin na ich usunięcie. </w:t>
      </w:r>
    </w:p>
    <w:p w14:paraId="5A4924EA" w14:textId="77777777" w:rsidR="00E37700" w:rsidRPr="001C0975" w:rsidRDefault="00E37700" w:rsidP="001C549F">
      <w:pPr>
        <w:numPr>
          <w:ilvl w:val="0"/>
          <w:numId w:val="83"/>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 xml:space="preserve">O fakcie usunięcia wad Wykonawca zawiadomi Zamawiającego pisemnie, żądając jednocześnie wyznaczenia terminu wznowienia odbioru końcowego robót. </w:t>
      </w:r>
      <w:r w:rsidRPr="001C0975">
        <w:rPr>
          <w:rFonts w:ascii="Arial" w:hAnsi="Arial" w:cs="Arial"/>
          <w:sz w:val="22"/>
          <w:szCs w:val="22"/>
        </w:rPr>
        <w:br/>
        <w:t>W terminie trzech dni roboczych od daty otrzymania pisemnego zawiadomienia Wykonawcy – Zamawiający na piśmie zawiadomi Wykonawcę o terminie odbioru robót.</w:t>
      </w:r>
    </w:p>
    <w:p w14:paraId="431A1686" w14:textId="77777777" w:rsidR="00E37700" w:rsidRPr="001C0975" w:rsidRDefault="00E37700" w:rsidP="001C549F">
      <w:pPr>
        <w:numPr>
          <w:ilvl w:val="0"/>
          <w:numId w:val="83"/>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W przypadku stwierdzenia podczas odbioru końcowego robót wad nie nadających się do usunięcia lub nie usuniętych Zamawiający może stosownie do swego wyboru:</w:t>
      </w:r>
    </w:p>
    <w:p w14:paraId="5ADEF3A3" w14:textId="77777777" w:rsidR="00E37700" w:rsidRPr="001C0975" w:rsidRDefault="00E37700" w:rsidP="001C0975">
      <w:pPr>
        <w:pStyle w:val="Akapitzlist"/>
        <w:numPr>
          <w:ilvl w:val="0"/>
          <w:numId w:val="60"/>
        </w:numPr>
        <w:spacing w:line="276" w:lineRule="auto"/>
        <w:ind w:left="851"/>
        <w:jc w:val="both"/>
        <w:rPr>
          <w:rFonts w:ascii="Arial" w:hAnsi="Arial" w:cs="Arial"/>
          <w:sz w:val="22"/>
          <w:szCs w:val="22"/>
        </w:rPr>
      </w:pPr>
      <w:bookmarkStart w:id="45" w:name="_Hlk505449044"/>
      <w:r w:rsidRPr="001C0975">
        <w:rPr>
          <w:rFonts w:ascii="Arial" w:eastAsia="SimSun" w:hAnsi="Arial" w:cs="Arial"/>
          <w:kern w:val="3"/>
          <w:sz w:val="22"/>
          <w:szCs w:val="22"/>
          <w:lang w:eastAsia="zh-CN" w:bidi="hi-IN"/>
        </w:rPr>
        <w:t xml:space="preserve">odebrać przedmiot umowy </w:t>
      </w:r>
      <w:bookmarkEnd w:id="45"/>
      <w:r w:rsidRPr="001C0975">
        <w:rPr>
          <w:rFonts w:ascii="Arial" w:eastAsia="SimSun" w:hAnsi="Arial" w:cs="Arial"/>
          <w:kern w:val="3"/>
          <w:sz w:val="22"/>
          <w:szCs w:val="22"/>
          <w:lang w:eastAsia="zh-CN" w:bidi="hi-IN"/>
        </w:rPr>
        <w:t>i</w:t>
      </w:r>
      <w:r w:rsidRPr="001C0975">
        <w:rPr>
          <w:rFonts w:ascii="Arial" w:hAnsi="Arial" w:cs="Arial"/>
          <w:sz w:val="22"/>
          <w:szCs w:val="22"/>
        </w:rPr>
        <w:t xml:space="preserve"> obniżyć wynagrodzenie proporcjonalnie do zakresu rzeczowego przedmiotu odbioru zawierającego wady, jeżeli wady te umożliwiają użytkowanie przedmiotu umowy,</w:t>
      </w:r>
    </w:p>
    <w:p w14:paraId="36358FB4" w14:textId="77777777" w:rsidR="00E37700" w:rsidRPr="001C0975" w:rsidRDefault="00E37700" w:rsidP="001C0975">
      <w:pPr>
        <w:pStyle w:val="Akapitzlist"/>
        <w:numPr>
          <w:ilvl w:val="0"/>
          <w:numId w:val="60"/>
        </w:numPr>
        <w:spacing w:line="276" w:lineRule="auto"/>
        <w:ind w:left="851"/>
        <w:jc w:val="both"/>
        <w:rPr>
          <w:rFonts w:ascii="Arial" w:hAnsi="Arial" w:cs="Arial"/>
          <w:sz w:val="22"/>
          <w:szCs w:val="22"/>
        </w:rPr>
      </w:pPr>
      <w:r w:rsidRPr="001C0975">
        <w:rPr>
          <w:rFonts w:ascii="Arial" w:eastAsia="SimSun" w:hAnsi="Arial" w:cs="Arial"/>
          <w:kern w:val="3"/>
          <w:sz w:val="22"/>
          <w:szCs w:val="22"/>
          <w:lang w:eastAsia="zh-CN" w:bidi="hi-IN"/>
        </w:rPr>
        <w:t>odebrać przedmiot umowy i</w:t>
      </w:r>
      <w:r w:rsidRPr="001C0975">
        <w:rPr>
          <w:rFonts w:ascii="Arial" w:hAnsi="Arial" w:cs="Arial"/>
          <w:sz w:val="22"/>
          <w:szCs w:val="22"/>
        </w:rPr>
        <w:t xml:space="preserve"> obniżyć wynagrodzenie o szacunkowy koszt usunięcia wad przez innego wykonawcę,</w:t>
      </w:r>
    </w:p>
    <w:p w14:paraId="3FD6BDEA" w14:textId="77777777" w:rsidR="00E37700" w:rsidRPr="001C0975" w:rsidRDefault="00E37700" w:rsidP="001C0975">
      <w:pPr>
        <w:pStyle w:val="Akapitzlist"/>
        <w:numPr>
          <w:ilvl w:val="0"/>
          <w:numId w:val="60"/>
        </w:numPr>
        <w:spacing w:line="276" w:lineRule="auto"/>
        <w:ind w:left="851"/>
        <w:jc w:val="both"/>
        <w:rPr>
          <w:rFonts w:ascii="Arial" w:hAnsi="Arial" w:cs="Arial"/>
          <w:sz w:val="22"/>
          <w:szCs w:val="22"/>
        </w:rPr>
      </w:pPr>
      <w:r w:rsidRPr="001C0975">
        <w:rPr>
          <w:rFonts w:ascii="Arial" w:hAnsi="Arial" w:cs="Arial"/>
          <w:sz w:val="22"/>
          <w:szCs w:val="22"/>
        </w:rPr>
        <w:lastRenderedPageBreak/>
        <w:t>żądać wykonania przedmiotu odbioru po raz drugi jeżeli wady znacznie utrudniają lub uniemożliwiają użytkowanie przedmiotu umowy,</w:t>
      </w:r>
    </w:p>
    <w:p w14:paraId="2C408576" w14:textId="77777777" w:rsidR="00E37700" w:rsidRPr="001C0975" w:rsidRDefault="00E37700" w:rsidP="001C0975">
      <w:pPr>
        <w:pStyle w:val="Akapitzlist"/>
        <w:numPr>
          <w:ilvl w:val="0"/>
          <w:numId w:val="60"/>
        </w:numPr>
        <w:spacing w:line="276" w:lineRule="auto"/>
        <w:ind w:left="851"/>
        <w:jc w:val="both"/>
        <w:rPr>
          <w:rFonts w:ascii="Arial" w:hAnsi="Arial" w:cs="Arial"/>
          <w:sz w:val="22"/>
          <w:szCs w:val="22"/>
        </w:rPr>
      </w:pPr>
      <w:r w:rsidRPr="001C0975">
        <w:rPr>
          <w:rFonts w:ascii="Arial" w:eastAsia="SimSun" w:hAnsi="Arial" w:cs="Arial"/>
          <w:kern w:val="3"/>
          <w:sz w:val="22"/>
          <w:szCs w:val="22"/>
          <w:lang w:eastAsia="zh-CN" w:bidi="hi-IN"/>
        </w:rPr>
        <w:t xml:space="preserve">odebrać przedmiot umowy, ustalić wady do usunięcia w ramach rękojmi i </w:t>
      </w:r>
      <w:r w:rsidRPr="001C0975">
        <w:rPr>
          <w:rFonts w:ascii="Arial" w:hAnsi="Arial" w:cs="Arial"/>
          <w:sz w:val="22"/>
          <w:szCs w:val="22"/>
        </w:rPr>
        <w:t>żądać wydłużenia okresu rękojmi i gwarancji,</w:t>
      </w:r>
    </w:p>
    <w:p w14:paraId="424CD656" w14:textId="77777777" w:rsidR="00E37700" w:rsidRPr="001C0975" w:rsidRDefault="00E37700" w:rsidP="001C0975">
      <w:pPr>
        <w:pStyle w:val="Akapitzlist"/>
        <w:numPr>
          <w:ilvl w:val="0"/>
          <w:numId w:val="60"/>
        </w:numPr>
        <w:spacing w:line="276" w:lineRule="auto"/>
        <w:ind w:left="851"/>
        <w:jc w:val="both"/>
        <w:rPr>
          <w:rFonts w:ascii="Arial" w:hAnsi="Arial" w:cs="Arial"/>
          <w:sz w:val="22"/>
          <w:szCs w:val="22"/>
        </w:rPr>
      </w:pPr>
      <w:r w:rsidRPr="001C0975">
        <w:rPr>
          <w:rFonts w:ascii="Arial" w:hAnsi="Arial" w:cs="Arial"/>
          <w:sz w:val="22"/>
          <w:szCs w:val="22"/>
        </w:rPr>
        <w:t>odstąpić od umowy,</w:t>
      </w:r>
    </w:p>
    <w:p w14:paraId="18C76C40" w14:textId="77777777" w:rsidR="00E37700" w:rsidRPr="001C0975" w:rsidRDefault="00E37700" w:rsidP="001C0975">
      <w:pPr>
        <w:pStyle w:val="Akapitzlist"/>
        <w:numPr>
          <w:ilvl w:val="0"/>
          <w:numId w:val="60"/>
        </w:numPr>
        <w:spacing w:line="276" w:lineRule="auto"/>
        <w:ind w:left="851"/>
        <w:jc w:val="both"/>
        <w:rPr>
          <w:rFonts w:ascii="Arial" w:hAnsi="Arial" w:cs="Arial"/>
          <w:sz w:val="22"/>
          <w:szCs w:val="22"/>
        </w:rPr>
      </w:pPr>
      <w:r w:rsidRPr="001C0975">
        <w:rPr>
          <w:rFonts w:ascii="Arial" w:eastAsia="SimSun" w:hAnsi="Arial" w:cs="Arial"/>
          <w:kern w:val="3"/>
          <w:sz w:val="22"/>
          <w:szCs w:val="22"/>
          <w:lang w:eastAsia="zh-CN" w:bidi="hi-IN"/>
        </w:rPr>
        <w:t>odebrać niewadliwy przedmiot umowy i</w:t>
      </w:r>
      <w:r w:rsidRPr="001C0975">
        <w:rPr>
          <w:rFonts w:ascii="Arial" w:hAnsi="Arial" w:cs="Arial"/>
          <w:sz w:val="22"/>
          <w:szCs w:val="22"/>
        </w:rPr>
        <w:t xml:space="preserve"> </w:t>
      </w:r>
      <w:r w:rsidRPr="001C0975">
        <w:rPr>
          <w:rFonts w:ascii="Arial" w:eastAsia="SimSun" w:hAnsi="Arial" w:cs="Arial"/>
          <w:kern w:val="3"/>
          <w:sz w:val="22"/>
          <w:szCs w:val="22"/>
          <w:lang w:eastAsia="zh-CN" w:bidi="hi-IN"/>
        </w:rPr>
        <w:t>zlecić na koszt Wykonawcy usunięcie zastępcze wadliwej części robót.</w:t>
      </w:r>
    </w:p>
    <w:p w14:paraId="35907FE9" w14:textId="77777777" w:rsidR="00E37700" w:rsidRPr="001C0975" w:rsidRDefault="00E37700" w:rsidP="001C549F">
      <w:pPr>
        <w:numPr>
          <w:ilvl w:val="0"/>
          <w:numId w:val="83"/>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Zamawiający wyznacza terminy przeglądu wykonanego przedmiotu umowy po odbiorze końcowym robót w okresie gwarancji, a w razie stwierdzenia wad i usterek także termin ich usunięcia.</w:t>
      </w:r>
    </w:p>
    <w:p w14:paraId="0387CB04" w14:textId="77777777" w:rsidR="00E37700" w:rsidRPr="001C0975" w:rsidRDefault="00E37700" w:rsidP="001C549F">
      <w:pPr>
        <w:numPr>
          <w:ilvl w:val="0"/>
          <w:numId w:val="83"/>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Wszystkie czynności związane z odbiorem robót wymagają formy pisemnej - protokołu podpisanego przez strony, pod rygorem nieważności.</w:t>
      </w:r>
    </w:p>
    <w:p w14:paraId="0B8402DE" w14:textId="77777777" w:rsidR="00E37700" w:rsidRPr="001C0975" w:rsidRDefault="00E37700" w:rsidP="001C549F">
      <w:pPr>
        <w:numPr>
          <w:ilvl w:val="0"/>
          <w:numId w:val="83"/>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Odbiór gwarancyjny odbywa się w każdym przypadku zgłoszenia przez Zamawiającego wad w okresie gwarancji i rękojmi.</w:t>
      </w:r>
    </w:p>
    <w:p w14:paraId="626EAAC8" w14:textId="77777777" w:rsidR="00E37700" w:rsidRPr="001C0975" w:rsidRDefault="00E37700" w:rsidP="001C549F">
      <w:pPr>
        <w:numPr>
          <w:ilvl w:val="0"/>
          <w:numId w:val="83"/>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Odbiór ostateczny zostanie przeprowadzony w terminie nie późniejszym niż 14 dni przed upływem okresu gwarancyjnego określonego w umowie i będzie polegał na sprawdzeniu usunięcia wad stwierdzonych po odbiorach robót oraz wad powstałych i ujawnionych w okresie gwarancyjnym. Zamawiający wyznaczy także termin protokólarnego usunięcia tych wad.</w:t>
      </w:r>
    </w:p>
    <w:p w14:paraId="4A9A93F8" w14:textId="77777777" w:rsidR="00E37700" w:rsidRPr="001C0975" w:rsidRDefault="00E37700" w:rsidP="001C549F">
      <w:pPr>
        <w:numPr>
          <w:ilvl w:val="0"/>
          <w:numId w:val="83"/>
        </w:numPr>
        <w:shd w:val="clear" w:color="auto" w:fill="FFFFFF"/>
        <w:tabs>
          <w:tab w:val="left" w:pos="284"/>
        </w:tabs>
        <w:spacing w:line="276" w:lineRule="auto"/>
        <w:ind w:left="283" w:hanging="357"/>
        <w:jc w:val="both"/>
        <w:rPr>
          <w:rFonts w:ascii="Arial" w:hAnsi="Arial" w:cs="Arial"/>
          <w:sz w:val="22"/>
          <w:szCs w:val="22"/>
        </w:rPr>
      </w:pPr>
      <w:r w:rsidRPr="001C0975">
        <w:rPr>
          <w:rFonts w:ascii="Arial" w:hAnsi="Arial" w:cs="Arial"/>
          <w:sz w:val="22"/>
          <w:szCs w:val="22"/>
        </w:rPr>
        <w:t>Do odbioru gwarancyjnego i ostatecznego stosuje się odpowiednio postanowienia dotyczące odbioru końcowego.</w:t>
      </w:r>
    </w:p>
    <w:p w14:paraId="2DEAFA72" w14:textId="77777777" w:rsidR="001C0975" w:rsidRPr="001C0975" w:rsidRDefault="001C0975" w:rsidP="001C0975">
      <w:pPr>
        <w:spacing w:line="276" w:lineRule="auto"/>
        <w:jc w:val="center"/>
        <w:rPr>
          <w:rFonts w:ascii="Arial" w:hAnsi="Arial" w:cs="Arial"/>
          <w:b/>
          <w:sz w:val="22"/>
          <w:szCs w:val="22"/>
        </w:rPr>
      </w:pPr>
    </w:p>
    <w:p w14:paraId="4AA9025B"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 12</w:t>
      </w:r>
    </w:p>
    <w:p w14:paraId="50CC28A9"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ZMIANY UMOWY</w:t>
      </w:r>
    </w:p>
    <w:p w14:paraId="4340BFCC" w14:textId="77777777" w:rsidR="000619D3" w:rsidRPr="001C0975" w:rsidRDefault="000619D3" w:rsidP="00DD764C">
      <w:pPr>
        <w:pStyle w:val="Akapitzlist"/>
        <w:widowControl w:val="0"/>
        <w:numPr>
          <w:ilvl w:val="1"/>
          <w:numId w:val="80"/>
        </w:numPr>
        <w:suppressAutoHyphens/>
        <w:autoSpaceDN w:val="0"/>
        <w:spacing w:line="276" w:lineRule="auto"/>
        <w:ind w:left="284" w:hanging="284"/>
        <w:jc w:val="both"/>
        <w:rPr>
          <w:rFonts w:ascii="Arial" w:hAnsi="Arial" w:cs="Arial"/>
          <w:sz w:val="22"/>
          <w:szCs w:val="22"/>
        </w:rPr>
      </w:pPr>
      <w:r w:rsidRPr="001C0975">
        <w:rPr>
          <w:rFonts w:ascii="Arial" w:hAnsi="Arial" w:cs="Arial"/>
          <w:sz w:val="22"/>
          <w:szCs w:val="22"/>
        </w:rPr>
        <w:t>Zmiana nieistotnych postanowień zawartej umowy w stosunku do treści oferty, na podstawie której dokonano wyboru wykonawcy może nastąpić wyłącznie za zgodą obustronną wyrażoną na piśmie pod rygorem nieważności.</w:t>
      </w:r>
    </w:p>
    <w:p w14:paraId="260ADE3C" w14:textId="77777777" w:rsidR="000619D3" w:rsidRPr="001C0975" w:rsidRDefault="000619D3" w:rsidP="00DD764C">
      <w:pPr>
        <w:pStyle w:val="Akapitzlist"/>
        <w:widowControl w:val="0"/>
        <w:numPr>
          <w:ilvl w:val="1"/>
          <w:numId w:val="80"/>
        </w:numPr>
        <w:suppressAutoHyphens/>
        <w:autoSpaceDN w:val="0"/>
        <w:spacing w:line="276" w:lineRule="auto"/>
        <w:ind w:left="284" w:hanging="284"/>
        <w:jc w:val="both"/>
        <w:rPr>
          <w:rFonts w:ascii="Arial" w:hAnsi="Arial" w:cs="Arial"/>
          <w:sz w:val="22"/>
          <w:szCs w:val="22"/>
        </w:rPr>
      </w:pPr>
      <w:r w:rsidRPr="001C0975">
        <w:rPr>
          <w:rFonts w:ascii="Arial" w:hAnsi="Arial" w:cs="Arial"/>
          <w:sz w:val="22"/>
          <w:szCs w:val="22"/>
        </w:rPr>
        <w:t>Na podstawie art. 144 ust. 1 pkt. 1 ustawy Prawo zamówień publicznych, Zamawiający przewiduje możliwość dokonania zmian postanowień umowy zawartej z wybranym Wykonawcą w następujących przypadkach:</w:t>
      </w:r>
    </w:p>
    <w:p w14:paraId="09FC7792" w14:textId="77777777" w:rsidR="000619D3" w:rsidRPr="001C0975" w:rsidRDefault="000619D3" w:rsidP="001C549F">
      <w:pPr>
        <w:pStyle w:val="Akapitzlist"/>
        <w:widowControl w:val="0"/>
        <w:numPr>
          <w:ilvl w:val="0"/>
          <w:numId w:val="81"/>
        </w:numPr>
        <w:suppressAutoHyphens/>
        <w:autoSpaceDN w:val="0"/>
        <w:spacing w:line="276" w:lineRule="auto"/>
        <w:jc w:val="both"/>
        <w:rPr>
          <w:rFonts w:ascii="Arial" w:hAnsi="Arial" w:cs="Arial"/>
          <w:sz w:val="22"/>
          <w:szCs w:val="22"/>
        </w:rPr>
      </w:pPr>
      <w:r w:rsidRPr="001C0975">
        <w:rPr>
          <w:rFonts w:ascii="Arial" w:hAnsi="Arial" w:cs="Arial"/>
          <w:sz w:val="22"/>
          <w:szCs w:val="22"/>
        </w:rPr>
        <w:t>gdy nie można było przewidzieć w chwili zawarcia umowy, Zamawiający dopuszcza możliwość niezrealizowania pełnego zakresu przedmiotu zamówienia wraz z odpowiednim zmniejszeniem wynagrodzenia umownego;</w:t>
      </w:r>
    </w:p>
    <w:p w14:paraId="3583D25D" w14:textId="77777777" w:rsidR="000619D3" w:rsidRPr="001C0975" w:rsidRDefault="000619D3" w:rsidP="001C549F">
      <w:pPr>
        <w:pStyle w:val="Akapitzlist"/>
        <w:widowControl w:val="0"/>
        <w:numPr>
          <w:ilvl w:val="0"/>
          <w:numId w:val="81"/>
        </w:numPr>
        <w:suppressAutoHyphens/>
        <w:autoSpaceDN w:val="0"/>
        <w:spacing w:line="276" w:lineRule="auto"/>
        <w:jc w:val="both"/>
        <w:rPr>
          <w:rFonts w:ascii="Arial" w:hAnsi="Arial" w:cs="Arial"/>
          <w:sz w:val="22"/>
          <w:szCs w:val="22"/>
        </w:rPr>
      </w:pPr>
      <w:r w:rsidRPr="001C0975">
        <w:rPr>
          <w:rFonts w:ascii="Arial" w:hAnsi="Arial" w:cs="Arial"/>
          <w:sz w:val="22"/>
          <w:szCs w:val="22"/>
        </w:rPr>
        <w:t>gdy z przyczyn niezależnych od Zamawiającego nie jest możliwe dochowanie umownego terminu wykonania umowy z powodu nadzwyczajnych warunków atmosferycznych związanych z wystąpieniem:</w:t>
      </w:r>
    </w:p>
    <w:p w14:paraId="1D2A07B7" w14:textId="77777777" w:rsidR="000619D3" w:rsidRPr="001C0975" w:rsidRDefault="000619D3" w:rsidP="001C0975">
      <w:pPr>
        <w:widowControl w:val="0"/>
        <w:suppressAutoHyphens/>
        <w:autoSpaceDN w:val="0"/>
        <w:spacing w:line="276" w:lineRule="auto"/>
        <w:ind w:firstLine="708"/>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ba) klęski żywiołowej,</w:t>
      </w:r>
    </w:p>
    <w:p w14:paraId="7076A75B" w14:textId="77777777" w:rsidR="000619D3" w:rsidRPr="001C0975" w:rsidRDefault="000619D3" w:rsidP="001C0975">
      <w:pPr>
        <w:widowControl w:val="0"/>
        <w:suppressAutoHyphens/>
        <w:autoSpaceDN w:val="0"/>
        <w:spacing w:line="276" w:lineRule="auto"/>
        <w:ind w:left="709"/>
        <w:jc w:val="both"/>
        <w:textAlignment w:val="baseline"/>
        <w:rPr>
          <w:rFonts w:ascii="Arial" w:eastAsia="SimSun" w:hAnsi="Arial" w:cs="Arial"/>
          <w:kern w:val="3"/>
          <w:sz w:val="22"/>
          <w:szCs w:val="22"/>
          <w:lang w:eastAsia="zh-CN" w:bidi="hi-IN"/>
        </w:rPr>
      </w:pPr>
      <w:proofErr w:type="spellStart"/>
      <w:r w:rsidRPr="001C0975">
        <w:rPr>
          <w:rFonts w:ascii="Arial" w:eastAsia="SimSun" w:hAnsi="Arial" w:cs="Arial"/>
          <w:kern w:val="3"/>
          <w:sz w:val="22"/>
          <w:szCs w:val="22"/>
          <w:lang w:eastAsia="zh-CN" w:bidi="hi-IN"/>
        </w:rPr>
        <w:t>bb</w:t>
      </w:r>
      <w:proofErr w:type="spellEnd"/>
      <w:r w:rsidRPr="001C0975">
        <w:rPr>
          <w:rFonts w:ascii="Arial" w:eastAsia="SimSun" w:hAnsi="Arial" w:cs="Arial"/>
          <w:kern w:val="3"/>
          <w:sz w:val="22"/>
          <w:szCs w:val="22"/>
          <w:lang w:eastAsia="zh-CN" w:bidi="hi-IN"/>
        </w:rPr>
        <w:t>) wystąpieniem nietypowych dla klimatu polskiego warunków atmosferycznych odbiegających od typowych, szczególnie niesprzyjających, uniemożliwiających prowadzenie zamówień/robót budowlanych zgodnie z technologią ich wykonywania, przeprowadzanie prób i sprawdzeń, dokonywanie odbiorów, np. gradobicia, trąby powietrzne, zjawiska niestandardowe w klimacie polskim potwierdzonych w dzienniku budowy przez kierownika budowy i Zamawiającego;</w:t>
      </w:r>
    </w:p>
    <w:p w14:paraId="12FF50E3" w14:textId="77777777" w:rsidR="000619D3" w:rsidRPr="001C0975" w:rsidRDefault="000619D3" w:rsidP="001C549F">
      <w:pPr>
        <w:pStyle w:val="Akapitzlist"/>
        <w:widowControl w:val="0"/>
        <w:numPr>
          <w:ilvl w:val="0"/>
          <w:numId w:val="81"/>
        </w:numPr>
        <w:suppressAutoHyphens/>
        <w:autoSpaceDN w:val="0"/>
        <w:spacing w:line="276" w:lineRule="auto"/>
        <w:jc w:val="both"/>
        <w:rPr>
          <w:rFonts w:ascii="Arial" w:eastAsia="SimSun" w:hAnsi="Arial" w:cs="Arial"/>
          <w:kern w:val="3"/>
          <w:sz w:val="22"/>
          <w:szCs w:val="22"/>
          <w:lang w:eastAsia="zh-CN" w:bidi="hi-IN"/>
        </w:rPr>
      </w:pPr>
      <w:r w:rsidRPr="001C0975">
        <w:rPr>
          <w:rFonts w:ascii="Arial" w:hAnsi="Arial" w:cs="Arial"/>
          <w:sz w:val="22"/>
          <w:szCs w:val="22"/>
        </w:rPr>
        <w:t xml:space="preserve">gdy na skutek konieczności wykonania innych zamówień lub robót, których wykonanie </w:t>
      </w:r>
      <w:r w:rsidRPr="001C0975">
        <w:rPr>
          <w:rFonts w:ascii="Arial" w:hAnsi="Arial" w:cs="Arial"/>
          <w:sz w:val="22"/>
          <w:szCs w:val="22"/>
        </w:rPr>
        <w:lastRenderedPageBreak/>
        <w:t>jest niezbędne dla prawidłowego wykonania oraz zakończenia podstawowego przedmiotu zamówienia nie jest możliwe dochowanie umownego terminu wykonania zamówienia wraz ze wszystkimi konsekwencjami występującymi w związku z przedłużeniem tego terminu;</w:t>
      </w:r>
    </w:p>
    <w:p w14:paraId="67CECDA2" w14:textId="77777777" w:rsidR="000619D3" w:rsidRPr="001C0975" w:rsidRDefault="000619D3" w:rsidP="001C549F">
      <w:pPr>
        <w:pStyle w:val="Akapitzlist"/>
        <w:widowControl w:val="0"/>
        <w:numPr>
          <w:ilvl w:val="0"/>
          <w:numId w:val="81"/>
        </w:numPr>
        <w:suppressAutoHyphens/>
        <w:autoSpaceDN w:val="0"/>
        <w:spacing w:line="276" w:lineRule="auto"/>
        <w:jc w:val="both"/>
        <w:rPr>
          <w:rFonts w:ascii="Arial" w:hAnsi="Arial" w:cs="Arial"/>
          <w:sz w:val="22"/>
          <w:szCs w:val="22"/>
        </w:rPr>
      </w:pPr>
      <w:r w:rsidRPr="001C0975">
        <w:rPr>
          <w:rFonts w:ascii="Arial" w:hAnsi="Arial" w:cs="Arial"/>
          <w:sz w:val="22"/>
          <w:szCs w:val="22"/>
        </w:rPr>
        <w:t>gdy konieczność dokonania zmiany wynika ze zmiany przepisów prawa Unii Europejskiej lub prawa krajowego powodujących konieczność dostosowania dokumentacji do zmiany przepisów, które nastąpiły w trakcie realizacji zamówienia;</w:t>
      </w:r>
    </w:p>
    <w:p w14:paraId="03B3B066" w14:textId="77777777" w:rsidR="000619D3" w:rsidRPr="001C0975" w:rsidRDefault="000619D3" w:rsidP="001C549F">
      <w:pPr>
        <w:pStyle w:val="Akapitzlist"/>
        <w:widowControl w:val="0"/>
        <w:numPr>
          <w:ilvl w:val="0"/>
          <w:numId w:val="81"/>
        </w:numPr>
        <w:suppressAutoHyphens/>
        <w:autoSpaceDN w:val="0"/>
        <w:spacing w:line="276" w:lineRule="auto"/>
        <w:jc w:val="both"/>
        <w:rPr>
          <w:rFonts w:ascii="Arial" w:hAnsi="Arial" w:cs="Arial"/>
          <w:sz w:val="22"/>
          <w:szCs w:val="22"/>
        </w:rPr>
      </w:pPr>
      <w:r w:rsidRPr="001C0975">
        <w:rPr>
          <w:rFonts w:ascii="Arial" w:hAnsi="Arial" w:cs="Arial"/>
          <w:sz w:val="22"/>
          <w:szCs w:val="22"/>
        </w:rPr>
        <w:t>gdy konieczność dokonania zmiany wynika ze zmiany sposobu spełnienia świadczenia, zmiany parametrów realizowanego zamówienia, zmian technologicznych, w szczególności: konieczność realizacji projektu przy zastosowaniu innych rozwiązań technicznych/technologicznych, materiałowych niż wskazane w dokumentacji projektowej, w sytuacji gdy zastosowanie przewidzianych rozwiązań groziłoby niewykonaniem lub wadliwym wykonaniem projektu bądź ze względu na zmiany obowiązującego prawa;</w:t>
      </w:r>
    </w:p>
    <w:p w14:paraId="1F82E5CA" w14:textId="77777777" w:rsidR="000619D3" w:rsidRPr="001C0975" w:rsidRDefault="000619D3" w:rsidP="001C549F">
      <w:pPr>
        <w:pStyle w:val="Akapitzlist"/>
        <w:widowControl w:val="0"/>
        <w:numPr>
          <w:ilvl w:val="0"/>
          <w:numId w:val="81"/>
        </w:numPr>
        <w:suppressAutoHyphens/>
        <w:autoSpaceDN w:val="0"/>
        <w:spacing w:line="276" w:lineRule="auto"/>
        <w:jc w:val="both"/>
        <w:rPr>
          <w:rFonts w:ascii="Arial" w:hAnsi="Arial" w:cs="Arial"/>
          <w:sz w:val="22"/>
          <w:szCs w:val="22"/>
        </w:rPr>
      </w:pPr>
      <w:r w:rsidRPr="001C0975">
        <w:rPr>
          <w:rFonts w:ascii="Arial" w:hAnsi="Arial" w:cs="Arial"/>
          <w:sz w:val="22"/>
          <w:szCs w:val="22"/>
        </w:rPr>
        <w:t>gdy konieczność dokonania zmiany wynika ze zmiany osób wskazanych w ofercie, które będą uczestniczyć w wykonywaniu zamówienia, na inne osoby pod warunkiem, że nowe osoby będą spełniać wymagania (warunki) opisane dla tej osoby w specyfikacji istotnych warunków zamówienia w postępowaniu o udzielenie zamówienia publicznego i będą zatrudnione na warunkach nie gorszych niż zawartych w specyfikacji istotnych warunków zamówienia;</w:t>
      </w:r>
    </w:p>
    <w:p w14:paraId="7BB63AB7" w14:textId="77777777" w:rsidR="000619D3" w:rsidRPr="001C0975" w:rsidRDefault="000619D3" w:rsidP="001C549F">
      <w:pPr>
        <w:pStyle w:val="Akapitzlist"/>
        <w:widowControl w:val="0"/>
        <w:numPr>
          <w:ilvl w:val="0"/>
          <w:numId w:val="81"/>
        </w:numPr>
        <w:suppressAutoHyphens/>
        <w:autoSpaceDN w:val="0"/>
        <w:spacing w:line="276" w:lineRule="auto"/>
        <w:jc w:val="both"/>
        <w:rPr>
          <w:rFonts w:ascii="Arial" w:hAnsi="Arial" w:cs="Arial"/>
          <w:sz w:val="22"/>
          <w:szCs w:val="22"/>
        </w:rPr>
      </w:pPr>
      <w:r w:rsidRPr="001C0975">
        <w:rPr>
          <w:rFonts w:ascii="Arial" w:hAnsi="Arial" w:cs="Arial"/>
          <w:sz w:val="22"/>
          <w:szCs w:val="22"/>
        </w:rPr>
        <w:t>gdy konieczność dokonania zmiany wynika ze zmiany albo rezygnacji z podwykonawcy na którego zasoby Wykonawca powoływał się, na zasadach określonych w art. 22a ustawy w celu wykazania spełniania warunków udziału w postępowaniu, o których mowa w art. 22 ust. 1 ustawy, pod warunkiem wykazania Zamawiającemu, iż proponowany inny podwykonawca lub Wykonawca samodzielnie spełnia je w stopniu nie mniejszym niż wymagany w trakcie postępowania o udzielenie zamówienia,</w:t>
      </w:r>
    </w:p>
    <w:p w14:paraId="18F77180" w14:textId="77777777" w:rsidR="000619D3" w:rsidRPr="001C0975" w:rsidRDefault="000619D3" w:rsidP="001C549F">
      <w:pPr>
        <w:pStyle w:val="Akapitzlist"/>
        <w:widowControl w:val="0"/>
        <w:numPr>
          <w:ilvl w:val="0"/>
          <w:numId w:val="81"/>
        </w:numPr>
        <w:suppressAutoHyphens/>
        <w:autoSpaceDN w:val="0"/>
        <w:spacing w:line="276" w:lineRule="auto"/>
        <w:jc w:val="both"/>
        <w:rPr>
          <w:rFonts w:ascii="Arial" w:hAnsi="Arial" w:cs="Arial"/>
          <w:sz w:val="22"/>
          <w:szCs w:val="22"/>
        </w:rPr>
      </w:pPr>
      <w:r w:rsidRPr="001C0975">
        <w:rPr>
          <w:rFonts w:ascii="Arial" w:hAnsi="Arial" w:cs="Arial"/>
          <w:sz w:val="22"/>
          <w:szCs w:val="22"/>
        </w:rPr>
        <w:t>gdy niedotrzymanie pierwotnego terminu realizacji umowy, stanowi konsekwencję działania sił wyższych niezależnych od wykonawcy, nie stanowiących jego i podwykonawców problemów organizacyjnych, których nie można było przewidzieć, poza zdarzeniami zwykłymi – zamawiający dopuszcza możliwość przedłużenia terminu realizacji umowy o czas niezbędny do usunięcia konsekwencji działania siły wyższej; siła wyższa, o której mowa wyżej jest to zdarzenie niezależne od wykonawcy, nie stanowiące jego problemów organizacyjnych, którego strony umowy nie mogły przewidzieć, któremu nie mogły zapobiec ani któremu nie mogły przeciwdziałać, a które uniemożliwiają wykonawcy wykonanie w części lub w całości jego zobowiązania wynikającego z niniejszej umowy;</w:t>
      </w:r>
    </w:p>
    <w:p w14:paraId="67C9E815" w14:textId="77777777" w:rsidR="000619D3" w:rsidRPr="001C0975" w:rsidRDefault="000619D3" w:rsidP="001C549F">
      <w:pPr>
        <w:pStyle w:val="Akapitzlist"/>
        <w:widowControl w:val="0"/>
        <w:numPr>
          <w:ilvl w:val="0"/>
          <w:numId w:val="81"/>
        </w:numPr>
        <w:suppressAutoHyphens/>
        <w:autoSpaceDN w:val="0"/>
        <w:spacing w:line="276" w:lineRule="auto"/>
        <w:jc w:val="both"/>
        <w:rPr>
          <w:rFonts w:ascii="Arial" w:hAnsi="Arial" w:cs="Arial"/>
          <w:sz w:val="22"/>
          <w:szCs w:val="22"/>
        </w:rPr>
      </w:pPr>
      <w:r w:rsidRPr="001C0975">
        <w:rPr>
          <w:rFonts w:ascii="Arial" w:hAnsi="Arial" w:cs="Arial"/>
          <w:sz w:val="22"/>
          <w:szCs w:val="22"/>
        </w:rPr>
        <w:t>gdy zmiany będą korzystne dla Zamawiającego i nie będą:</w:t>
      </w:r>
    </w:p>
    <w:p w14:paraId="47D94A64" w14:textId="77777777" w:rsidR="000619D3" w:rsidRPr="001C0975" w:rsidRDefault="000619D3" w:rsidP="001C0975">
      <w:pPr>
        <w:widowControl w:val="0"/>
        <w:suppressAutoHyphens/>
        <w:autoSpaceDN w:val="0"/>
        <w:spacing w:line="276" w:lineRule="auto"/>
        <w:ind w:left="360" w:firstLine="708"/>
        <w:jc w:val="both"/>
        <w:textAlignment w:val="baseline"/>
        <w:rPr>
          <w:rFonts w:ascii="Arial" w:eastAsia="SimSun" w:hAnsi="Arial" w:cs="Arial"/>
          <w:kern w:val="3"/>
          <w:sz w:val="22"/>
          <w:szCs w:val="22"/>
          <w:lang w:eastAsia="zh-CN" w:bidi="hi-IN"/>
        </w:rPr>
      </w:pPr>
      <w:proofErr w:type="spellStart"/>
      <w:r w:rsidRPr="001C0975">
        <w:rPr>
          <w:rFonts w:ascii="Arial" w:eastAsia="SimSun" w:hAnsi="Arial" w:cs="Arial"/>
          <w:kern w:val="3"/>
          <w:sz w:val="22"/>
          <w:szCs w:val="22"/>
          <w:lang w:eastAsia="zh-CN" w:bidi="hi-IN"/>
        </w:rPr>
        <w:t>ia</w:t>
      </w:r>
      <w:proofErr w:type="spellEnd"/>
      <w:r w:rsidRPr="001C0975">
        <w:rPr>
          <w:rFonts w:ascii="Arial" w:eastAsia="SimSun" w:hAnsi="Arial" w:cs="Arial"/>
          <w:kern w:val="3"/>
          <w:sz w:val="22"/>
          <w:szCs w:val="22"/>
          <w:lang w:eastAsia="zh-CN" w:bidi="hi-IN"/>
        </w:rPr>
        <w:t>) wprowadzały warunków, które gdyby zostały ujęte w ramach procedury przetargowej udzielenia zamówienia umożliwiłyby dopuszczenie innych ofert niż ta, która została pierwotnie dopuszczona;</w:t>
      </w:r>
    </w:p>
    <w:p w14:paraId="7607B338" w14:textId="77777777" w:rsidR="000619D3" w:rsidRPr="001C0975" w:rsidRDefault="000619D3" w:rsidP="001C0975">
      <w:pPr>
        <w:widowControl w:val="0"/>
        <w:suppressAutoHyphens/>
        <w:autoSpaceDN w:val="0"/>
        <w:spacing w:line="276" w:lineRule="auto"/>
        <w:ind w:left="360" w:firstLine="708"/>
        <w:jc w:val="both"/>
        <w:textAlignment w:val="baseline"/>
        <w:rPr>
          <w:rFonts w:ascii="Arial" w:eastAsia="SimSun" w:hAnsi="Arial" w:cs="Arial"/>
          <w:kern w:val="3"/>
          <w:sz w:val="22"/>
          <w:szCs w:val="22"/>
          <w:lang w:eastAsia="zh-CN" w:bidi="hi-IN"/>
        </w:rPr>
      </w:pPr>
      <w:proofErr w:type="spellStart"/>
      <w:r w:rsidRPr="001C0975">
        <w:rPr>
          <w:rFonts w:ascii="Arial" w:eastAsia="SimSun" w:hAnsi="Arial" w:cs="Arial"/>
          <w:kern w:val="3"/>
          <w:sz w:val="22"/>
          <w:szCs w:val="22"/>
          <w:lang w:eastAsia="zh-CN" w:bidi="hi-IN"/>
        </w:rPr>
        <w:t>ib</w:t>
      </w:r>
      <w:proofErr w:type="spellEnd"/>
      <w:r w:rsidRPr="001C0975">
        <w:rPr>
          <w:rFonts w:ascii="Arial" w:eastAsia="SimSun" w:hAnsi="Arial" w:cs="Arial"/>
          <w:kern w:val="3"/>
          <w:sz w:val="22"/>
          <w:szCs w:val="22"/>
          <w:lang w:eastAsia="zh-CN" w:bidi="hi-IN"/>
        </w:rPr>
        <w:t>) modyfikowały równowagi ekonomicznej umowy na korzyść wykonawcy w sposób, który nie był przewidziany w postanowieniach pierwotnego zamówienia.</w:t>
      </w:r>
    </w:p>
    <w:p w14:paraId="207363D5" w14:textId="77777777" w:rsidR="000619D3" w:rsidRPr="001C0975" w:rsidRDefault="000619D3" w:rsidP="001C549F">
      <w:pPr>
        <w:pStyle w:val="Akapitzlist"/>
        <w:widowControl w:val="0"/>
        <w:numPr>
          <w:ilvl w:val="0"/>
          <w:numId w:val="82"/>
        </w:numPr>
        <w:suppressAutoHyphens/>
        <w:autoSpaceDN w:val="0"/>
        <w:spacing w:line="276" w:lineRule="auto"/>
        <w:jc w:val="both"/>
        <w:rPr>
          <w:rFonts w:ascii="Arial" w:eastAsia="SimSun" w:hAnsi="Arial" w:cs="Arial"/>
          <w:kern w:val="3"/>
          <w:sz w:val="22"/>
          <w:szCs w:val="22"/>
          <w:lang w:eastAsia="zh-CN" w:bidi="hi-IN"/>
        </w:rPr>
      </w:pPr>
      <w:r w:rsidRPr="001C0975">
        <w:rPr>
          <w:rFonts w:ascii="Arial" w:hAnsi="Arial" w:cs="Arial"/>
          <w:sz w:val="22"/>
          <w:szCs w:val="22"/>
        </w:rPr>
        <w:t xml:space="preserve">Zakazuje się zmian postanowień zawartej umowy lub umowy ramowej w stosunku do treści oferty, na podstawie której dokonano wyboru Wykonawcy, chyba że zachodzi co najmniej </w:t>
      </w:r>
      <w:r w:rsidRPr="001C0975">
        <w:rPr>
          <w:rFonts w:ascii="Arial" w:hAnsi="Arial" w:cs="Arial"/>
          <w:sz w:val="22"/>
          <w:szCs w:val="22"/>
        </w:rPr>
        <w:lastRenderedPageBreak/>
        <w:t>jedna z następujących okoliczności:</w:t>
      </w:r>
    </w:p>
    <w:p w14:paraId="05C998DB" w14:textId="77777777" w:rsidR="000619D3" w:rsidRPr="001C0975" w:rsidRDefault="000619D3" w:rsidP="001C0975">
      <w:pPr>
        <w:widowControl w:val="0"/>
        <w:suppressAutoHyphens/>
        <w:autoSpaceDN w:val="0"/>
        <w:spacing w:line="276" w:lineRule="auto"/>
        <w:ind w:left="360"/>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1) zmiany dotyczą realizacji dodatkowych dostaw, usług lub robót budowlanych od dotychczasowego Wykonawcy, nieobjętych zamówieniem podstawowym, o ile stały się niezbędne i zostały spełnione łącznie następujące warunki:</w:t>
      </w:r>
    </w:p>
    <w:p w14:paraId="21F9BF0F" w14:textId="77777777" w:rsidR="000619D3" w:rsidRPr="001C0975" w:rsidRDefault="000619D3" w:rsidP="001C0975">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a) zmiana Wykonawcy nie może zostać dokonana z powodów ekonomicznych lub technicznych, w szczególności dotyczących zamienności lub interoperacyjności sprzętu, usług lub instalacji, zamówionych w ramach zamówienia podstawowego,</w:t>
      </w:r>
    </w:p>
    <w:p w14:paraId="05237074" w14:textId="77777777" w:rsidR="000619D3" w:rsidRPr="001C0975" w:rsidRDefault="000619D3" w:rsidP="001C0975">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b) zmiana Wykonawcy spowodowałaby istotną niedogodność lub znaczne zwiększenie kosztów dla Zamawiającego,</w:t>
      </w:r>
    </w:p>
    <w:p w14:paraId="3B9DC8FD" w14:textId="77777777" w:rsidR="000619D3" w:rsidRPr="001C0975" w:rsidRDefault="000619D3" w:rsidP="001C0975">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c) wartość każdej kolejnej zmiany nie przekracza 50% wartości zamówienia określonej pierwotnie w umowie;</w:t>
      </w:r>
    </w:p>
    <w:p w14:paraId="2F346A41" w14:textId="77777777" w:rsidR="000619D3" w:rsidRPr="001C0975" w:rsidRDefault="000619D3" w:rsidP="001C0975">
      <w:pPr>
        <w:widowControl w:val="0"/>
        <w:suppressAutoHyphens/>
        <w:autoSpaceDN w:val="0"/>
        <w:spacing w:line="276" w:lineRule="auto"/>
        <w:ind w:left="284"/>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2) zostały spełnione łącznie następujące warunki:</w:t>
      </w:r>
    </w:p>
    <w:p w14:paraId="08DCF903" w14:textId="77777777" w:rsidR="000619D3" w:rsidRPr="001C0975" w:rsidRDefault="000619D3" w:rsidP="001C0975">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a) konieczność zmiany umowy spowodowana jest okolicznościami, których zamawiający, działając z należytą starannością, nie mógł przewidzieć,</w:t>
      </w:r>
    </w:p>
    <w:p w14:paraId="2049A0D0" w14:textId="77777777" w:rsidR="000619D3" w:rsidRPr="001C0975" w:rsidRDefault="000619D3" w:rsidP="001C0975">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b) wartość zmiany nie przekracza 50% wartości zamówienia określonej pierwotnie w umowie;</w:t>
      </w:r>
    </w:p>
    <w:p w14:paraId="43AB124B" w14:textId="77777777" w:rsidR="000619D3" w:rsidRPr="001C0975" w:rsidRDefault="000619D3" w:rsidP="001C0975">
      <w:pPr>
        <w:widowControl w:val="0"/>
        <w:suppressAutoHyphens/>
        <w:autoSpaceDN w:val="0"/>
        <w:spacing w:line="276" w:lineRule="auto"/>
        <w:ind w:left="284"/>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3) Wykonawcę, któremu Zamawiający udzielił zamówienia, ma zastąpić nowy wykonawca:</w:t>
      </w:r>
    </w:p>
    <w:p w14:paraId="14E9B312" w14:textId="77777777" w:rsidR="000619D3" w:rsidRPr="001C0975" w:rsidRDefault="000619D3" w:rsidP="001C0975">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a) w wyniku połączenia, podziału, przekształcenia, upadłości, restrukturyzacji lub nabycia dotychczasowego Wykonawcy lub jego przedsiębiorstwa, o ile nowy wykonawca spełnia warunki udziału w postępowaniu, nie zachodzą wobec niego podstawy wykluczenia oraz nie pociąga to za sobą innych istotnych zmian umowy,</w:t>
      </w:r>
    </w:p>
    <w:p w14:paraId="64877BA0" w14:textId="77777777" w:rsidR="000619D3" w:rsidRPr="001C0975" w:rsidRDefault="000619D3" w:rsidP="001C0975">
      <w:pPr>
        <w:widowControl w:val="0"/>
        <w:suppressAutoHyphens/>
        <w:autoSpaceDN w:val="0"/>
        <w:spacing w:line="276" w:lineRule="auto"/>
        <w:ind w:left="708"/>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b) w wyniku przejęcia przez Zamawiającego zobowiązań Wykonawcy względem jego podwykonawców;</w:t>
      </w:r>
    </w:p>
    <w:p w14:paraId="3C9E8AE8" w14:textId="77777777" w:rsidR="000619D3" w:rsidRPr="001C0975" w:rsidRDefault="000619D3" w:rsidP="001C0975">
      <w:pPr>
        <w:widowControl w:val="0"/>
        <w:suppressAutoHyphens/>
        <w:autoSpaceDN w:val="0"/>
        <w:spacing w:line="276" w:lineRule="auto"/>
        <w:ind w:left="284"/>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4) zmiany, niezależnie od ich wartości, nie są istotne w rozumieniu art. 144 ust. 1e ustawy;</w:t>
      </w:r>
    </w:p>
    <w:p w14:paraId="2943C1B2" w14:textId="77777777" w:rsidR="000619D3" w:rsidRPr="001C0975" w:rsidRDefault="000619D3" w:rsidP="001C0975">
      <w:pPr>
        <w:widowControl w:val="0"/>
        <w:suppressAutoHyphens/>
        <w:autoSpaceDN w:val="0"/>
        <w:spacing w:line="276" w:lineRule="auto"/>
        <w:ind w:left="284"/>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5) łączna wartość zmian jest mniejsza niż kwoty określone w przepisach wydanych na podstawie art. 11 ust. 8 ustawy i jest mniejsza od 10% wartości zamówienia określonej pierwotnie w umowie w przypadku zamówień na usługi lub dostawy albo, w przypadku zamówień na roboty budowlane – jest mniejsza od 15% wartości zamówienia określonej pierwotnie w umowie.</w:t>
      </w:r>
    </w:p>
    <w:p w14:paraId="276A9438" w14:textId="77777777" w:rsidR="000619D3" w:rsidRPr="001C0975" w:rsidRDefault="000619D3" w:rsidP="00DD764C">
      <w:pPr>
        <w:widowControl w:val="0"/>
        <w:suppressAutoHyphens/>
        <w:autoSpaceDN w:val="0"/>
        <w:spacing w:line="276" w:lineRule="auto"/>
        <w:ind w:left="284" w:hanging="284"/>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4. W przypadkach, o których mowa w ust. 3 pkt 1 i 2 oraz pkt 3 lit. a, Zamawiający nie może wprowadzać kolejnych zmian umowy w celu uniknięcia stosowania przepisów ustawy.</w:t>
      </w:r>
    </w:p>
    <w:p w14:paraId="3EC4F7EB" w14:textId="77777777" w:rsidR="000619D3" w:rsidRPr="001C0975" w:rsidRDefault="000619D3" w:rsidP="00DD764C">
      <w:pPr>
        <w:widowControl w:val="0"/>
        <w:suppressAutoHyphens/>
        <w:autoSpaceDN w:val="0"/>
        <w:spacing w:line="276" w:lineRule="auto"/>
        <w:ind w:left="426" w:hanging="426"/>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5. W przypadkach, o których mowa w ust. 3 pkt 2 i 5, zmiany postanowień umownych nie mogą prowadzić do zmiany charakteru umowy.</w:t>
      </w:r>
    </w:p>
    <w:p w14:paraId="2567C877" w14:textId="77777777" w:rsidR="000619D3" w:rsidRPr="001C0975" w:rsidRDefault="000619D3" w:rsidP="00DD764C">
      <w:pPr>
        <w:widowControl w:val="0"/>
        <w:suppressAutoHyphens/>
        <w:autoSpaceDN w:val="0"/>
        <w:spacing w:line="276" w:lineRule="auto"/>
        <w:ind w:left="284" w:hanging="284"/>
        <w:jc w:val="both"/>
        <w:textAlignment w:val="baseline"/>
        <w:rPr>
          <w:rFonts w:ascii="Arial" w:eastAsia="SimSun" w:hAnsi="Arial" w:cs="Arial"/>
          <w:kern w:val="3"/>
          <w:sz w:val="22"/>
          <w:szCs w:val="22"/>
          <w:lang w:eastAsia="zh-CN" w:bidi="hi-IN"/>
        </w:rPr>
      </w:pPr>
      <w:r w:rsidRPr="001C0975">
        <w:rPr>
          <w:rFonts w:ascii="Arial" w:eastAsia="SimSun" w:hAnsi="Arial" w:cs="Arial"/>
          <w:kern w:val="3"/>
          <w:sz w:val="22"/>
          <w:szCs w:val="22"/>
          <w:lang w:eastAsia="zh-CN" w:bidi="hi-IN"/>
        </w:rPr>
        <w:t>6. Dopuszczalną łączną wysokość wynagrodzenia Wykonawcy w uwzględnieniem zmian umowy nie może przekroczyć 120 % wynagrodzenia ryczałtowego określonego tą umową.</w:t>
      </w:r>
    </w:p>
    <w:p w14:paraId="19824BC2" w14:textId="77777777" w:rsidR="000619D3" w:rsidRPr="001C0975" w:rsidRDefault="000619D3" w:rsidP="00DD764C">
      <w:pPr>
        <w:widowControl w:val="0"/>
        <w:suppressAutoHyphens/>
        <w:autoSpaceDN w:val="0"/>
        <w:spacing w:line="276" w:lineRule="auto"/>
        <w:ind w:left="284" w:hanging="284"/>
        <w:jc w:val="both"/>
        <w:textAlignment w:val="baseline"/>
        <w:rPr>
          <w:rFonts w:ascii="Arial" w:eastAsia="SimSun" w:hAnsi="Arial" w:cs="Arial"/>
          <w:kern w:val="3"/>
          <w:sz w:val="22"/>
          <w:szCs w:val="22"/>
          <w:lang w:eastAsia="zh-CN" w:bidi="hi-IN"/>
        </w:rPr>
      </w:pPr>
      <w:r w:rsidRPr="001C0975">
        <w:rPr>
          <w:rFonts w:ascii="Arial" w:hAnsi="Arial" w:cs="Arial"/>
          <w:sz w:val="22"/>
          <w:szCs w:val="22"/>
        </w:rPr>
        <w:t>7. Przyczyny dokonania zmian postanowień umowy oraz uzasadnienie takich zmian należy opisać w stosownych dokumentach (notatka służbowa, pismo wykonawcy, protokół konieczności - protokół konieczności wymaga zatwierdzenia przez Zamawiającego).</w:t>
      </w:r>
    </w:p>
    <w:p w14:paraId="5C58BE84" w14:textId="4268AD42" w:rsidR="00AD5AAB" w:rsidRDefault="00AD5AAB" w:rsidP="001C0975">
      <w:pPr>
        <w:widowControl w:val="0"/>
        <w:suppressAutoHyphens/>
        <w:autoSpaceDN w:val="0"/>
        <w:spacing w:line="276" w:lineRule="auto"/>
        <w:jc w:val="center"/>
        <w:textAlignment w:val="baseline"/>
        <w:rPr>
          <w:rFonts w:ascii="Arial" w:eastAsia="SimSun" w:hAnsi="Arial" w:cs="Arial"/>
          <w:kern w:val="3"/>
          <w:sz w:val="22"/>
          <w:szCs w:val="22"/>
          <w:lang w:eastAsia="zh-CN" w:bidi="hi-IN"/>
        </w:rPr>
      </w:pPr>
    </w:p>
    <w:p w14:paraId="44CB935E" w14:textId="50E1678C" w:rsidR="00621EEA" w:rsidRDefault="00621EEA" w:rsidP="001C0975">
      <w:pPr>
        <w:widowControl w:val="0"/>
        <w:suppressAutoHyphens/>
        <w:autoSpaceDN w:val="0"/>
        <w:spacing w:line="276" w:lineRule="auto"/>
        <w:jc w:val="center"/>
        <w:textAlignment w:val="baseline"/>
        <w:rPr>
          <w:rFonts w:ascii="Arial" w:eastAsia="SimSun" w:hAnsi="Arial" w:cs="Arial"/>
          <w:kern w:val="3"/>
          <w:sz w:val="22"/>
          <w:szCs w:val="22"/>
          <w:lang w:eastAsia="zh-CN" w:bidi="hi-IN"/>
        </w:rPr>
      </w:pPr>
    </w:p>
    <w:p w14:paraId="724E3D00" w14:textId="3E870C5B" w:rsidR="00621EEA" w:rsidRDefault="00621EEA" w:rsidP="001C0975">
      <w:pPr>
        <w:widowControl w:val="0"/>
        <w:suppressAutoHyphens/>
        <w:autoSpaceDN w:val="0"/>
        <w:spacing w:line="276" w:lineRule="auto"/>
        <w:jc w:val="center"/>
        <w:textAlignment w:val="baseline"/>
        <w:rPr>
          <w:rFonts w:ascii="Arial" w:eastAsia="SimSun" w:hAnsi="Arial" w:cs="Arial"/>
          <w:kern w:val="3"/>
          <w:sz w:val="22"/>
          <w:szCs w:val="22"/>
          <w:lang w:eastAsia="zh-CN" w:bidi="hi-IN"/>
        </w:rPr>
      </w:pPr>
    </w:p>
    <w:p w14:paraId="5DF1D380" w14:textId="77777777" w:rsidR="00621EEA" w:rsidRDefault="00621EEA" w:rsidP="001C0975">
      <w:pPr>
        <w:widowControl w:val="0"/>
        <w:suppressAutoHyphens/>
        <w:autoSpaceDN w:val="0"/>
        <w:spacing w:line="276" w:lineRule="auto"/>
        <w:jc w:val="center"/>
        <w:textAlignment w:val="baseline"/>
        <w:rPr>
          <w:rFonts w:ascii="Arial" w:eastAsia="SimSun" w:hAnsi="Arial" w:cs="Arial"/>
          <w:kern w:val="3"/>
          <w:sz w:val="22"/>
          <w:szCs w:val="22"/>
          <w:lang w:eastAsia="zh-CN" w:bidi="hi-IN"/>
        </w:rPr>
      </w:pPr>
    </w:p>
    <w:p w14:paraId="61334F12" w14:textId="086D4860" w:rsidR="00621EEA" w:rsidRDefault="00621EEA" w:rsidP="001C0975">
      <w:pPr>
        <w:widowControl w:val="0"/>
        <w:suppressAutoHyphens/>
        <w:autoSpaceDN w:val="0"/>
        <w:spacing w:line="276" w:lineRule="auto"/>
        <w:jc w:val="center"/>
        <w:textAlignment w:val="baseline"/>
        <w:rPr>
          <w:rFonts w:ascii="Arial" w:eastAsia="SimSun" w:hAnsi="Arial" w:cs="Arial"/>
          <w:kern w:val="3"/>
          <w:sz w:val="22"/>
          <w:szCs w:val="22"/>
          <w:lang w:eastAsia="zh-CN" w:bidi="hi-IN"/>
        </w:rPr>
      </w:pPr>
    </w:p>
    <w:p w14:paraId="3160632F" w14:textId="77777777" w:rsidR="00621EEA" w:rsidRDefault="00621EEA" w:rsidP="00621EEA">
      <w:pPr>
        <w:pStyle w:val="Tekstpodstawowy"/>
        <w:spacing w:before="120" w:line="240" w:lineRule="auto"/>
        <w:jc w:val="center"/>
        <w:rPr>
          <w:rFonts w:ascii="Arial" w:hAnsi="Arial" w:cs="Arial"/>
          <w:sz w:val="22"/>
          <w:szCs w:val="22"/>
        </w:rPr>
      </w:pPr>
    </w:p>
    <w:p w14:paraId="59C9D851" w14:textId="73A5DF54" w:rsidR="00621EEA" w:rsidRPr="00A833AC" w:rsidRDefault="00621EEA" w:rsidP="00621EEA">
      <w:pPr>
        <w:suppressAutoHyphens/>
        <w:jc w:val="center"/>
        <w:rPr>
          <w:rFonts w:ascii="Arial" w:hAnsi="Arial" w:cs="Arial"/>
          <w:b/>
          <w:bCs/>
          <w:sz w:val="22"/>
          <w:szCs w:val="22"/>
          <w:lang w:eastAsia="ar-SA"/>
        </w:rPr>
      </w:pPr>
      <w:r w:rsidRPr="00A833AC">
        <w:rPr>
          <w:rFonts w:ascii="Arial" w:hAnsi="Arial" w:cs="Arial"/>
          <w:b/>
          <w:bCs/>
          <w:sz w:val="22"/>
          <w:szCs w:val="22"/>
          <w:lang w:eastAsia="ar-SA"/>
        </w:rPr>
        <w:t>§ 1</w:t>
      </w:r>
      <w:r>
        <w:rPr>
          <w:rFonts w:ascii="Arial" w:hAnsi="Arial" w:cs="Arial"/>
          <w:b/>
          <w:bCs/>
          <w:sz w:val="22"/>
          <w:szCs w:val="22"/>
          <w:lang w:eastAsia="ar-SA"/>
        </w:rPr>
        <w:t>3</w:t>
      </w:r>
    </w:p>
    <w:p w14:paraId="2F7C77E3" w14:textId="77777777" w:rsidR="00621EEA" w:rsidRPr="00A833AC" w:rsidRDefault="00621EEA" w:rsidP="00621EEA">
      <w:pPr>
        <w:suppressAutoHyphens/>
        <w:jc w:val="center"/>
        <w:rPr>
          <w:rFonts w:ascii="Arial" w:hAnsi="Arial" w:cs="Arial"/>
          <w:b/>
          <w:bCs/>
          <w:sz w:val="22"/>
          <w:szCs w:val="22"/>
          <w:lang w:eastAsia="ar-SA"/>
        </w:rPr>
      </w:pPr>
      <w:r w:rsidRPr="00A833AC">
        <w:rPr>
          <w:rFonts w:ascii="Arial" w:hAnsi="Arial" w:cs="Arial"/>
          <w:b/>
          <w:bCs/>
          <w:sz w:val="22"/>
          <w:szCs w:val="22"/>
          <w:lang w:eastAsia="ar-SA"/>
        </w:rPr>
        <w:t>COVID-19</w:t>
      </w:r>
    </w:p>
    <w:p w14:paraId="55101ED9" w14:textId="77777777" w:rsidR="00621EEA" w:rsidRPr="00A833AC" w:rsidRDefault="00621EEA" w:rsidP="00DD764C">
      <w:pPr>
        <w:numPr>
          <w:ilvl w:val="3"/>
          <w:numId w:val="86"/>
        </w:numPr>
        <w:tabs>
          <w:tab w:val="clear" w:pos="0"/>
          <w:tab w:val="num" w:pos="284"/>
        </w:tabs>
        <w:suppressAutoHyphens/>
        <w:ind w:left="284" w:hanging="284"/>
        <w:jc w:val="both"/>
        <w:rPr>
          <w:rStyle w:val="fontstyle01"/>
          <w:rFonts w:ascii="Arial" w:hAnsi="Arial" w:cs="Arial"/>
          <w:sz w:val="22"/>
          <w:szCs w:val="22"/>
        </w:rPr>
      </w:pPr>
      <w:r w:rsidRPr="00A833AC">
        <w:rPr>
          <w:rStyle w:val="fontstyle01"/>
          <w:rFonts w:ascii="Arial" w:hAnsi="Arial" w:cs="Arial"/>
          <w:sz w:val="22"/>
          <w:szCs w:val="22"/>
        </w:rPr>
        <w:t>Strony niezwłocznie, wzajemnie informują się o wpływie okoliczności związanych z wystąpieniem COVID-19 na należyte wykonanie tej umowy, o ile taki wpływ wystąpił lub może wystąpić. Strony umowy potwierdzają ten wpływ dołączając do informacji, o której mowa w zdaniu pierwszym, oświadczenia lub dokumenty, które mogą dotyczyć w szczególności:</w:t>
      </w:r>
      <w:r w:rsidRPr="00A833AC">
        <w:rPr>
          <w:rFonts w:ascii="Arial" w:hAnsi="Arial" w:cs="Arial"/>
          <w:color w:val="000000"/>
          <w:sz w:val="22"/>
          <w:szCs w:val="22"/>
        </w:rPr>
        <w:br/>
      </w:r>
      <w:r w:rsidRPr="00A833AC">
        <w:rPr>
          <w:rStyle w:val="fontstyle01"/>
          <w:rFonts w:ascii="Arial" w:hAnsi="Arial" w:cs="Arial"/>
          <w:sz w:val="22"/>
          <w:szCs w:val="22"/>
        </w:rPr>
        <w:t>1) nieobecności pracowników lub osób świadczących pracę za wynagrodzeniem na innej podstawie niż stosunek pracy, które uczestniczą lub mogłyby uczestniczyć w realizacji zamówienia;</w:t>
      </w:r>
    </w:p>
    <w:p w14:paraId="667C4D70" w14:textId="77777777" w:rsidR="00621EEA" w:rsidRPr="00A833AC" w:rsidRDefault="00621EEA" w:rsidP="00DD764C">
      <w:pPr>
        <w:tabs>
          <w:tab w:val="num" w:pos="284"/>
        </w:tabs>
        <w:suppressAutoHyphens/>
        <w:ind w:left="284"/>
        <w:jc w:val="both"/>
        <w:rPr>
          <w:rStyle w:val="fontstyle01"/>
          <w:rFonts w:ascii="Arial" w:hAnsi="Arial" w:cs="Arial"/>
          <w:sz w:val="22"/>
          <w:szCs w:val="22"/>
        </w:rPr>
      </w:pPr>
      <w:r w:rsidRPr="00A833AC">
        <w:rPr>
          <w:rStyle w:val="fontstyle01"/>
          <w:rFonts w:ascii="Arial" w:hAnsi="Arial" w:cs="Arial"/>
          <w:sz w:val="22"/>
          <w:szCs w:val="22"/>
        </w:rPr>
        <w:t>2)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w:t>
      </w:r>
    </w:p>
    <w:p w14:paraId="49B39D06" w14:textId="77777777" w:rsidR="00621EEA" w:rsidRPr="00A833AC" w:rsidRDefault="00621EEA" w:rsidP="00DD764C">
      <w:pPr>
        <w:tabs>
          <w:tab w:val="num" w:pos="284"/>
        </w:tabs>
        <w:suppressAutoHyphens/>
        <w:ind w:left="284"/>
        <w:jc w:val="both"/>
        <w:rPr>
          <w:rStyle w:val="fontstyle01"/>
          <w:rFonts w:ascii="Arial" w:hAnsi="Arial" w:cs="Arial"/>
          <w:sz w:val="22"/>
          <w:szCs w:val="22"/>
        </w:rPr>
      </w:pPr>
      <w:r w:rsidRPr="00A833AC">
        <w:rPr>
          <w:rStyle w:val="fontstyle01"/>
          <w:rFonts w:ascii="Arial" w:hAnsi="Arial" w:cs="Arial"/>
          <w:sz w:val="22"/>
          <w:szCs w:val="22"/>
        </w:rPr>
        <w:t>3) poleceń wydanych przez wojewodów lub decyzji wydanych przez Prezesa Rady Ministrów związanych z przeciwdziałaniem COVID-19;</w:t>
      </w:r>
    </w:p>
    <w:p w14:paraId="0A9BD922" w14:textId="77777777" w:rsidR="00621EEA" w:rsidRPr="00A833AC" w:rsidRDefault="00621EEA" w:rsidP="00DD764C">
      <w:pPr>
        <w:tabs>
          <w:tab w:val="num" w:pos="284"/>
        </w:tabs>
        <w:suppressAutoHyphens/>
        <w:ind w:left="284"/>
        <w:jc w:val="both"/>
        <w:rPr>
          <w:rStyle w:val="fontstyle01"/>
          <w:rFonts w:ascii="Arial" w:hAnsi="Arial" w:cs="Arial"/>
          <w:sz w:val="22"/>
          <w:szCs w:val="22"/>
        </w:rPr>
      </w:pPr>
      <w:r w:rsidRPr="00A833AC">
        <w:rPr>
          <w:rStyle w:val="fontstyle01"/>
          <w:rFonts w:ascii="Arial" w:hAnsi="Arial" w:cs="Arial"/>
          <w:sz w:val="22"/>
          <w:szCs w:val="22"/>
        </w:rPr>
        <w:t>4) wstrzymania dostaw produktów, komponentów produktu lub materiałów, trudności w dostępie do sprzętu lub trudności w realizacji usług transportowych;</w:t>
      </w:r>
    </w:p>
    <w:p w14:paraId="17E59AB0" w14:textId="77777777" w:rsidR="00621EEA" w:rsidRPr="00A833AC" w:rsidRDefault="00621EEA" w:rsidP="00DD764C">
      <w:pPr>
        <w:tabs>
          <w:tab w:val="num" w:pos="284"/>
        </w:tabs>
        <w:suppressAutoHyphens/>
        <w:ind w:left="284"/>
        <w:jc w:val="both"/>
        <w:rPr>
          <w:rStyle w:val="fontstyle01"/>
          <w:rFonts w:ascii="Arial" w:hAnsi="Arial" w:cs="Arial"/>
          <w:sz w:val="22"/>
          <w:szCs w:val="22"/>
        </w:rPr>
      </w:pPr>
      <w:r w:rsidRPr="00A833AC">
        <w:rPr>
          <w:rStyle w:val="fontstyle01"/>
          <w:rFonts w:ascii="Arial" w:hAnsi="Arial" w:cs="Arial"/>
          <w:sz w:val="22"/>
          <w:szCs w:val="22"/>
        </w:rPr>
        <w:t>5) okoliczności, o których mowa w pkt 1–4, w zakresie w jakim dotyczą one podwykonawcy lub dalszego podwykonawcy.</w:t>
      </w:r>
    </w:p>
    <w:p w14:paraId="5E6C014A" w14:textId="77777777" w:rsidR="00621EEA" w:rsidRPr="00A833AC" w:rsidRDefault="00621EEA" w:rsidP="00DD764C">
      <w:pPr>
        <w:suppressAutoHyphens/>
        <w:ind w:left="284" w:hanging="284"/>
        <w:jc w:val="both"/>
        <w:rPr>
          <w:rStyle w:val="fontstyle01"/>
          <w:rFonts w:ascii="Arial" w:hAnsi="Arial" w:cs="Arial"/>
          <w:sz w:val="22"/>
          <w:szCs w:val="22"/>
        </w:rPr>
      </w:pPr>
      <w:r w:rsidRPr="00A833AC">
        <w:rPr>
          <w:rStyle w:val="fontstyle01"/>
          <w:rFonts w:ascii="Arial" w:hAnsi="Arial" w:cs="Arial"/>
          <w:sz w:val="22"/>
          <w:szCs w:val="22"/>
        </w:rPr>
        <w:t>2. Każda ze stron umowy może żądać przedstawienia dodatkowych oświadczeń lub</w:t>
      </w:r>
      <w:r w:rsidRPr="00A833AC">
        <w:rPr>
          <w:rFonts w:ascii="Arial" w:hAnsi="Arial" w:cs="Arial"/>
          <w:color w:val="000000"/>
          <w:sz w:val="22"/>
          <w:szCs w:val="22"/>
        </w:rPr>
        <w:br/>
      </w:r>
      <w:r w:rsidRPr="00A833AC">
        <w:rPr>
          <w:rStyle w:val="fontstyle01"/>
          <w:rFonts w:ascii="Arial" w:hAnsi="Arial" w:cs="Arial"/>
          <w:sz w:val="22"/>
          <w:szCs w:val="22"/>
        </w:rPr>
        <w:t>dokumentów potwierdzających wpływ okoliczności związanych z wystąpieniem COVID-19 na należyte wykonanie tej umowy.</w:t>
      </w:r>
    </w:p>
    <w:p w14:paraId="707A6C4A" w14:textId="77777777" w:rsidR="00621EEA" w:rsidRPr="00A833AC" w:rsidRDefault="00621EEA" w:rsidP="00DD764C">
      <w:pPr>
        <w:suppressAutoHyphens/>
        <w:ind w:left="284" w:hanging="284"/>
        <w:jc w:val="both"/>
        <w:rPr>
          <w:rStyle w:val="fontstyle01"/>
          <w:rFonts w:ascii="Arial" w:hAnsi="Arial" w:cs="Arial"/>
          <w:sz w:val="22"/>
          <w:szCs w:val="22"/>
        </w:rPr>
      </w:pPr>
      <w:r w:rsidRPr="00A833AC">
        <w:rPr>
          <w:rStyle w:val="fontstyle01"/>
          <w:rFonts w:ascii="Arial" w:hAnsi="Arial" w:cs="Arial"/>
          <w:sz w:val="22"/>
          <w:szCs w:val="22"/>
        </w:rPr>
        <w:t>3. Strona umowy na podstawie otrzymanych oświadczeń lub dokumentów, o których</w:t>
      </w:r>
      <w:r w:rsidRPr="00A833AC">
        <w:rPr>
          <w:rFonts w:ascii="Arial" w:hAnsi="Arial" w:cs="Arial"/>
          <w:color w:val="000000"/>
          <w:sz w:val="22"/>
          <w:szCs w:val="22"/>
        </w:rPr>
        <w:br/>
      </w:r>
      <w:r w:rsidRPr="00A833AC">
        <w:rPr>
          <w:rStyle w:val="fontstyle01"/>
          <w:rFonts w:ascii="Arial" w:hAnsi="Arial" w:cs="Arial"/>
          <w:sz w:val="22"/>
          <w:szCs w:val="22"/>
        </w:rPr>
        <w:t xml:space="preserve">mowa w ust. 1 i 2, w terminie 14 dni od dnia ich otrzymania, przekazuje drugiej stronie swoje stanowisko, wraz z uzasadnieniem, odnośnie do wpływu okoliczności, o których mowa w ust. 1, na należyte jej wykonanie. Jeżeli strona umowy otrzymała kolejne oświadczenia lub dokumenty, termin liczony jest od dnia ich otrzymania. </w:t>
      </w:r>
    </w:p>
    <w:p w14:paraId="23994F1E" w14:textId="77777777" w:rsidR="00621EEA" w:rsidRPr="00A833AC" w:rsidRDefault="00621EEA" w:rsidP="00DD764C">
      <w:pPr>
        <w:suppressAutoHyphens/>
        <w:ind w:left="284" w:hanging="284"/>
        <w:jc w:val="both"/>
        <w:rPr>
          <w:rStyle w:val="fontstyle01"/>
          <w:rFonts w:ascii="Arial" w:hAnsi="Arial" w:cs="Arial"/>
          <w:sz w:val="22"/>
          <w:szCs w:val="22"/>
        </w:rPr>
      </w:pPr>
      <w:r w:rsidRPr="00A833AC">
        <w:rPr>
          <w:rStyle w:val="fontstyle01"/>
          <w:rFonts w:ascii="Arial" w:hAnsi="Arial" w:cs="Arial"/>
          <w:sz w:val="22"/>
          <w:szCs w:val="22"/>
        </w:rPr>
        <w:t>4. Zamawiający, po stwierdzeniu, że okoliczności związane z wystąpieniem COVID-19, o których mowa w ust. 1, mogą wpłynąć lub wpływają na należyte wykonanie umowy, o której mowa w ust. 1, może w uzgodnieniu z Wykonawcą dokonać zmiany umowy, w szczególności przez:</w:t>
      </w:r>
    </w:p>
    <w:p w14:paraId="4B7CEBAB" w14:textId="77777777" w:rsidR="00621EEA" w:rsidRPr="00A833AC" w:rsidRDefault="00621EEA" w:rsidP="00DD764C">
      <w:pPr>
        <w:suppressAutoHyphens/>
        <w:ind w:left="284"/>
        <w:jc w:val="both"/>
        <w:rPr>
          <w:rStyle w:val="fontstyle01"/>
          <w:rFonts w:ascii="Arial" w:hAnsi="Arial" w:cs="Arial"/>
          <w:sz w:val="22"/>
          <w:szCs w:val="22"/>
        </w:rPr>
      </w:pPr>
      <w:r w:rsidRPr="00A833AC">
        <w:rPr>
          <w:rStyle w:val="fontstyle01"/>
          <w:rFonts w:ascii="Arial" w:hAnsi="Arial" w:cs="Arial"/>
          <w:sz w:val="22"/>
          <w:szCs w:val="22"/>
        </w:rPr>
        <w:t>1) zmianę terminu wykonania umowy lub jej części, lub czasowe zawieszenie wykonywania umowy lub jej części,</w:t>
      </w:r>
    </w:p>
    <w:p w14:paraId="1269DAB0" w14:textId="77777777" w:rsidR="00621EEA" w:rsidRPr="00A833AC" w:rsidRDefault="00621EEA" w:rsidP="00DD764C">
      <w:pPr>
        <w:suppressAutoHyphens/>
        <w:ind w:left="284"/>
        <w:jc w:val="both"/>
        <w:rPr>
          <w:rStyle w:val="fontstyle01"/>
          <w:rFonts w:ascii="Arial" w:hAnsi="Arial" w:cs="Arial"/>
          <w:sz w:val="22"/>
          <w:szCs w:val="22"/>
        </w:rPr>
      </w:pPr>
      <w:r w:rsidRPr="00A833AC">
        <w:rPr>
          <w:rStyle w:val="fontstyle01"/>
          <w:rFonts w:ascii="Arial" w:hAnsi="Arial" w:cs="Arial"/>
          <w:sz w:val="22"/>
          <w:szCs w:val="22"/>
        </w:rPr>
        <w:t>2) zmianę sposobu wykonywania dostaw, usług lub robót budowlanych,</w:t>
      </w:r>
      <w:r w:rsidRPr="00A833AC">
        <w:rPr>
          <w:rFonts w:ascii="Arial" w:hAnsi="Arial" w:cs="Arial"/>
          <w:color w:val="000000"/>
          <w:sz w:val="22"/>
          <w:szCs w:val="22"/>
        </w:rPr>
        <w:br/>
      </w:r>
      <w:r w:rsidRPr="00A833AC">
        <w:rPr>
          <w:rStyle w:val="fontstyle01"/>
          <w:rFonts w:ascii="Arial" w:hAnsi="Arial" w:cs="Arial"/>
          <w:sz w:val="22"/>
          <w:szCs w:val="22"/>
        </w:rPr>
        <w:t>3) zmianę zakresu świadczenia wykonawcy i odpowiadającą jej zmianę wynagrodzenia wykonawcy</w:t>
      </w:r>
      <w:r w:rsidRPr="00A833AC">
        <w:rPr>
          <w:rFonts w:ascii="Arial" w:hAnsi="Arial" w:cs="Arial"/>
          <w:color w:val="000000"/>
          <w:sz w:val="22"/>
          <w:szCs w:val="22"/>
        </w:rPr>
        <w:br/>
      </w:r>
      <w:r w:rsidRPr="00A833AC">
        <w:rPr>
          <w:rStyle w:val="fontstyle01"/>
          <w:rFonts w:ascii="Arial" w:hAnsi="Arial" w:cs="Arial"/>
          <w:sz w:val="22"/>
          <w:szCs w:val="22"/>
        </w:rPr>
        <w:t>– o ile wzrost wynagrodzenia spowodowany każdą kolejną zmianą nie przekroczy 50% wartości pierwotnej umowy.</w:t>
      </w:r>
    </w:p>
    <w:p w14:paraId="0A299EF8" w14:textId="77777777" w:rsidR="00DD764C" w:rsidRDefault="00621EEA" w:rsidP="00DD764C">
      <w:pPr>
        <w:suppressAutoHyphens/>
        <w:ind w:left="284" w:hanging="284"/>
        <w:jc w:val="both"/>
        <w:rPr>
          <w:rStyle w:val="fontstyle01"/>
          <w:rFonts w:ascii="Arial" w:hAnsi="Arial" w:cs="Arial"/>
          <w:sz w:val="22"/>
          <w:szCs w:val="22"/>
        </w:rPr>
      </w:pPr>
      <w:r w:rsidRPr="00A833AC">
        <w:rPr>
          <w:rStyle w:val="fontstyle01"/>
          <w:rFonts w:ascii="Arial" w:hAnsi="Arial" w:cs="Arial"/>
          <w:sz w:val="22"/>
          <w:szCs w:val="22"/>
        </w:rPr>
        <w:t>5. Okoliczności związane z wystąpieniem COVID-19, o których mowa w ust. 1, nie mogą stanowić samodzielnej podstawy do wykonania umownego prawa odstąpienia od umowy.</w:t>
      </w:r>
    </w:p>
    <w:p w14:paraId="01F74412" w14:textId="79C44DFB" w:rsidR="00621EEA" w:rsidRPr="00A833AC" w:rsidRDefault="00621EEA" w:rsidP="00DD764C">
      <w:pPr>
        <w:suppressAutoHyphens/>
        <w:ind w:left="284" w:hanging="284"/>
        <w:jc w:val="both"/>
        <w:rPr>
          <w:rStyle w:val="fontstyle01"/>
          <w:rFonts w:ascii="Arial" w:hAnsi="Arial" w:cs="Arial"/>
          <w:sz w:val="22"/>
          <w:szCs w:val="22"/>
        </w:rPr>
      </w:pPr>
      <w:r w:rsidRPr="00A833AC">
        <w:rPr>
          <w:rStyle w:val="fontstyle01"/>
          <w:rFonts w:ascii="Arial" w:hAnsi="Arial" w:cs="Arial"/>
          <w:sz w:val="22"/>
          <w:szCs w:val="22"/>
        </w:rPr>
        <w:t>6. Każda ze stron, w stanowisku, o którym mowa w ust. 3, przedstawia wpływ okoliczności związanych z wystąpieniem COVID-19 na należyte jej wykonanie oraz wpływ okoliczności związanych z wystąpieniem COVID-19, na zasadność ustalenia i dochodzenia tych kar lub odszkodowań, lub ich wysokość.</w:t>
      </w:r>
    </w:p>
    <w:p w14:paraId="05FB0783" w14:textId="77777777" w:rsidR="00621EEA" w:rsidRPr="00A833AC" w:rsidRDefault="00621EEA" w:rsidP="00DD764C">
      <w:pPr>
        <w:suppressAutoHyphens/>
        <w:ind w:left="284" w:hanging="284"/>
        <w:jc w:val="both"/>
        <w:rPr>
          <w:rStyle w:val="fontstyle01"/>
          <w:rFonts w:ascii="Arial" w:hAnsi="Arial" w:cs="Arial"/>
          <w:sz w:val="22"/>
          <w:szCs w:val="22"/>
        </w:rPr>
      </w:pPr>
      <w:r w:rsidRPr="00A833AC">
        <w:rPr>
          <w:rStyle w:val="fontstyle01"/>
          <w:rFonts w:ascii="Arial" w:hAnsi="Arial" w:cs="Arial"/>
          <w:sz w:val="22"/>
          <w:szCs w:val="22"/>
        </w:rPr>
        <w:t xml:space="preserve">7. Wykonawca i podwykonawca, po stwierdzeniu, że okoliczności związane z wystąpieniem COVID-19, mogą wpłynąć lub wpływają na należyte wykonanie łączącej ich umowy, która jest związana z wykonaniem zamówienia publicznego lub jego części, uzgadniają odpowiednią zmianę tej umowy, w szczególności mogą zmienić termin wykonania umowy </w:t>
      </w:r>
      <w:r w:rsidRPr="00A833AC">
        <w:rPr>
          <w:rStyle w:val="fontstyle01"/>
          <w:rFonts w:ascii="Arial" w:hAnsi="Arial" w:cs="Arial"/>
          <w:sz w:val="22"/>
          <w:szCs w:val="22"/>
        </w:rPr>
        <w:lastRenderedPageBreak/>
        <w:t>lub jej części, czasowo zawiesić wykonywanie umowy lub jej części, zmienić sposób wykonywania umowy lub zmienić zakres wzajemnych świadczeń.</w:t>
      </w:r>
    </w:p>
    <w:p w14:paraId="0A5BDD13" w14:textId="77777777" w:rsidR="00621EEA" w:rsidRPr="00A833AC" w:rsidRDefault="00621EEA" w:rsidP="00DD764C">
      <w:pPr>
        <w:suppressAutoHyphens/>
        <w:ind w:left="284" w:hanging="284"/>
        <w:jc w:val="both"/>
        <w:rPr>
          <w:rStyle w:val="fontstyle01"/>
          <w:rFonts w:ascii="Arial" w:hAnsi="Arial" w:cs="Arial"/>
          <w:sz w:val="22"/>
          <w:szCs w:val="22"/>
        </w:rPr>
      </w:pPr>
      <w:r w:rsidRPr="00A833AC">
        <w:rPr>
          <w:rStyle w:val="fontstyle01"/>
          <w:rFonts w:ascii="Arial" w:hAnsi="Arial" w:cs="Arial"/>
          <w:sz w:val="22"/>
          <w:szCs w:val="22"/>
        </w:rPr>
        <w:t>8. W przypadku dokonania zmiany umowy, jeżeli zmiana ta obejmuje część zamówienia powierzoną do wykonania podwykonawcy, wykonawca i podwykonawca uzgadniają odpowiednią zmianę łączącej ich umowy, w sposób zapewniający, że warunki wykonania tej umowy przez podwykonawcę nie będą mniej korzystne niż warunki wykonania umowy, zmienionej zgodnie z ust. 4.</w:t>
      </w:r>
    </w:p>
    <w:p w14:paraId="013CDA05" w14:textId="77777777" w:rsidR="00621EEA" w:rsidRDefault="00621EEA" w:rsidP="00621EEA">
      <w:pPr>
        <w:pStyle w:val="Tekstpodstawowy"/>
        <w:spacing w:line="240" w:lineRule="auto"/>
        <w:jc w:val="center"/>
        <w:rPr>
          <w:rFonts w:ascii="Arial" w:hAnsi="Arial" w:cs="Arial"/>
          <w:sz w:val="22"/>
          <w:szCs w:val="22"/>
        </w:rPr>
      </w:pPr>
    </w:p>
    <w:p w14:paraId="5391B055" w14:textId="638E59E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 1</w:t>
      </w:r>
      <w:r w:rsidR="00621EEA">
        <w:rPr>
          <w:rFonts w:ascii="Arial" w:hAnsi="Arial" w:cs="Arial"/>
          <w:b/>
          <w:sz w:val="22"/>
          <w:szCs w:val="22"/>
        </w:rPr>
        <w:t>4</w:t>
      </w:r>
    </w:p>
    <w:p w14:paraId="172699AD" w14:textId="77777777" w:rsidR="006F62E3" w:rsidRPr="001C0975" w:rsidRDefault="006F62E3" w:rsidP="001C0975">
      <w:pPr>
        <w:spacing w:line="276" w:lineRule="auto"/>
        <w:jc w:val="center"/>
        <w:rPr>
          <w:rFonts w:ascii="Arial" w:hAnsi="Arial" w:cs="Arial"/>
          <w:b/>
          <w:sz w:val="22"/>
          <w:szCs w:val="22"/>
        </w:rPr>
      </w:pPr>
      <w:r w:rsidRPr="001C0975">
        <w:rPr>
          <w:rFonts w:ascii="Arial" w:hAnsi="Arial" w:cs="Arial"/>
          <w:b/>
          <w:sz w:val="22"/>
          <w:szCs w:val="22"/>
        </w:rPr>
        <w:t>POSTANOWIENIA KOŃCOWE</w:t>
      </w:r>
    </w:p>
    <w:p w14:paraId="3EE251CC" w14:textId="77777777" w:rsidR="006F62E3" w:rsidRPr="001C0975" w:rsidRDefault="006F62E3" w:rsidP="001C549F">
      <w:pPr>
        <w:numPr>
          <w:ilvl w:val="0"/>
          <w:numId w:val="72"/>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Strony umowy zobowiązują się wzajemnie informować o wszelkich zmianach mogących mieć wpływ na wykonanie treści umowy, w tym w szczególności zmianie adresu miejsca zamieszkania lub siedziby, a wysłanie pisma na ostatni znany adres strony uznają za skuteczne doręczenie.</w:t>
      </w:r>
    </w:p>
    <w:p w14:paraId="0B68D1AF" w14:textId="77777777" w:rsidR="006F62E3" w:rsidRPr="001C0975" w:rsidRDefault="006F62E3" w:rsidP="001C549F">
      <w:pPr>
        <w:numPr>
          <w:ilvl w:val="0"/>
          <w:numId w:val="72"/>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Wykonawca nie może bez zgody Zamawiającego przenosić wierzytelności wynikających z niniejszej umowy na osoby trzecie, w tym również na rzecz banków. </w:t>
      </w:r>
    </w:p>
    <w:p w14:paraId="4F40E07E" w14:textId="77777777" w:rsidR="006F62E3" w:rsidRPr="001C0975" w:rsidRDefault="006F62E3" w:rsidP="001C549F">
      <w:pPr>
        <w:numPr>
          <w:ilvl w:val="0"/>
          <w:numId w:val="72"/>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Zmiana nieistotnych postanowień niniejszej umowy wymaga formy pisemnej pod rygorem nieważności. Zmiana istotnych postanowień umowy jest dopuszczalna w formie pisemnej pod rygorem nieważności w przypadkach określonych w umowie.</w:t>
      </w:r>
    </w:p>
    <w:p w14:paraId="06F12B47" w14:textId="77777777" w:rsidR="006F62E3" w:rsidRPr="001C0975" w:rsidRDefault="006F62E3" w:rsidP="001C549F">
      <w:pPr>
        <w:numPr>
          <w:ilvl w:val="0"/>
          <w:numId w:val="72"/>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W przypadku zaistnienia sporów na tle wykonania niniejszej umowy właściwym organem będzie sąd rzeczowo właściwy dla siedziby Zamawiającego. </w:t>
      </w:r>
    </w:p>
    <w:p w14:paraId="6D15ECAD" w14:textId="77777777" w:rsidR="006F62E3" w:rsidRPr="001C0975" w:rsidRDefault="006F62E3" w:rsidP="001C549F">
      <w:pPr>
        <w:numPr>
          <w:ilvl w:val="0"/>
          <w:numId w:val="72"/>
        </w:numPr>
        <w:shd w:val="clear" w:color="auto" w:fill="FFFFFF"/>
        <w:spacing w:line="276" w:lineRule="auto"/>
        <w:ind w:left="284"/>
        <w:jc w:val="both"/>
        <w:rPr>
          <w:rFonts w:ascii="Arial" w:hAnsi="Arial" w:cs="Arial"/>
          <w:b/>
          <w:sz w:val="22"/>
          <w:szCs w:val="22"/>
        </w:rPr>
      </w:pPr>
      <w:r w:rsidRPr="001C0975">
        <w:rPr>
          <w:rFonts w:ascii="Arial" w:hAnsi="Arial" w:cs="Arial"/>
          <w:sz w:val="22"/>
          <w:szCs w:val="22"/>
        </w:rPr>
        <w:t>W sprawach nieuregulowanych niniejszą umową stosuje się przepisy Kodeksu Cywilnego oraz ustawę Prawo budowlane i ustawę o wyrobach budowlanych.</w:t>
      </w:r>
    </w:p>
    <w:p w14:paraId="7D25974A" w14:textId="77777777" w:rsidR="006F62E3" w:rsidRPr="001C0975" w:rsidRDefault="006F62E3" w:rsidP="001C549F">
      <w:pPr>
        <w:numPr>
          <w:ilvl w:val="0"/>
          <w:numId w:val="72"/>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Wszelkie szkody wynikłe w trakcie realizacji robót i powstałe w związku z ich wykonywaniem lub z powodu niedostatecznego zabezpieczenia placu budowy w obrębie terenów stanowiących własność Zamawiającego lub osób trzecich obciążają Wykonawcę na zasadzie ryzyka.</w:t>
      </w:r>
    </w:p>
    <w:p w14:paraId="2629E832" w14:textId="77777777" w:rsidR="006F62E3" w:rsidRPr="001C0975" w:rsidRDefault="006F62E3" w:rsidP="001C549F">
      <w:pPr>
        <w:numPr>
          <w:ilvl w:val="0"/>
          <w:numId w:val="72"/>
        </w:numPr>
        <w:shd w:val="clear" w:color="auto" w:fill="FFFFFF"/>
        <w:spacing w:line="276" w:lineRule="auto"/>
        <w:ind w:left="284" w:hanging="284"/>
        <w:jc w:val="both"/>
        <w:rPr>
          <w:rFonts w:ascii="Arial" w:hAnsi="Arial" w:cs="Arial"/>
          <w:b/>
          <w:sz w:val="22"/>
          <w:szCs w:val="22"/>
        </w:rPr>
      </w:pPr>
      <w:r w:rsidRPr="001C0975">
        <w:rPr>
          <w:rFonts w:ascii="Arial" w:hAnsi="Arial" w:cs="Arial"/>
          <w:sz w:val="22"/>
          <w:szCs w:val="22"/>
        </w:rPr>
        <w:t xml:space="preserve">W przypadku kradzieży, zniszczenia lub uszkodzenia obiektów, robót, ich części bądź urządzeń w toku realizacji Wykonawca zobowiązany jest do naprawienia ich </w:t>
      </w:r>
      <w:r w:rsidRPr="001C0975">
        <w:rPr>
          <w:rFonts w:ascii="Arial" w:hAnsi="Arial" w:cs="Arial"/>
          <w:sz w:val="22"/>
          <w:szCs w:val="22"/>
        </w:rPr>
        <w:br/>
        <w:t>i doprowadzenia do stanu poprzedniego, na własny koszt.</w:t>
      </w:r>
    </w:p>
    <w:p w14:paraId="30BD98D0" w14:textId="00D6B9C1" w:rsidR="006F62E3" w:rsidRPr="001C0975" w:rsidRDefault="006F62E3" w:rsidP="001C549F">
      <w:pPr>
        <w:pStyle w:val="Akapitzlist"/>
        <w:numPr>
          <w:ilvl w:val="0"/>
          <w:numId w:val="72"/>
        </w:numPr>
        <w:tabs>
          <w:tab w:val="clear" w:pos="283"/>
          <w:tab w:val="num" w:pos="567"/>
        </w:tabs>
        <w:spacing w:line="276" w:lineRule="auto"/>
        <w:ind w:left="284" w:hanging="284"/>
        <w:contextualSpacing/>
        <w:jc w:val="both"/>
        <w:rPr>
          <w:rFonts w:ascii="Arial" w:hAnsi="Arial" w:cs="Arial"/>
          <w:sz w:val="22"/>
          <w:szCs w:val="22"/>
        </w:rPr>
      </w:pPr>
      <w:r w:rsidRPr="001C0975">
        <w:rPr>
          <w:rFonts w:ascii="Arial" w:hAnsi="Arial" w:cs="Arial"/>
          <w:sz w:val="22"/>
          <w:szCs w:val="22"/>
        </w:rPr>
        <w:t xml:space="preserve">Umowę sporządzono w trzech jednobrzmiących egzemplarzach, 1 egz. dla Wykonawcy, 2 egz. dla Zamawiającego. </w:t>
      </w:r>
    </w:p>
    <w:p w14:paraId="1DEFB9DE" w14:textId="0D1328CD" w:rsidR="001C0975" w:rsidRDefault="001C0975" w:rsidP="001C0975">
      <w:pPr>
        <w:pStyle w:val="Akapitzlist"/>
        <w:spacing w:line="276" w:lineRule="auto"/>
        <w:ind w:left="284"/>
        <w:contextualSpacing/>
        <w:jc w:val="both"/>
        <w:rPr>
          <w:rFonts w:ascii="Arial" w:hAnsi="Arial" w:cs="Arial"/>
          <w:sz w:val="22"/>
          <w:szCs w:val="22"/>
        </w:rPr>
      </w:pPr>
    </w:p>
    <w:p w14:paraId="33110123" w14:textId="2E656C30" w:rsidR="00766506" w:rsidRDefault="00766506" w:rsidP="001C0975">
      <w:pPr>
        <w:pStyle w:val="Akapitzlist"/>
        <w:spacing w:line="276" w:lineRule="auto"/>
        <w:ind w:left="284"/>
        <w:contextualSpacing/>
        <w:jc w:val="both"/>
        <w:rPr>
          <w:rFonts w:ascii="Arial" w:hAnsi="Arial" w:cs="Arial"/>
          <w:sz w:val="22"/>
          <w:szCs w:val="22"/>
        </w:rPr>
      </w:pPr>
    </w:p>
    <w:p w14:paraId="03F44A6D" w14:textId="77777777" w:rsidR="00766506" w:rsidRPr="001C0975" w:rsidRDefault="00766506" w:rsidP="001C0975">
      <w:pPr>
        <w:pStyle w:val="Akapitzlist"/>
        <w:spacing w:line="276" w:lineRule="auto"/>
        <w:ind w:left="284"/>
        <w:contextualSpacing/>
        <w:jc w:val="both"/>
        <w:rPr>
          <w:rFonts w:ascii="Arial" w:hAnsi="Arial" w:cs="Arial"/>
          <w:sz w:val="22"/>
          <w:szCs w:val="22"/>
        </w:rPr>
      </w:pPr>
    </w:p>
    <w:p w14:paraId="681E9B3D" w14:textId="7C1A312E" w:rsidR="006F62E3" w:rsidRPr="001C0975" w:rsidRDefault="006F62E3" w:rsidP="001C0975">
      <w:pPr>
        <w:spacing w:line="276" w:lineRule="auto"/>
        <w:jc w:val="both"/>
        <w:rPr>
          <w:rFonts w:ascii="Arial" w:hAnsi="Arial" w:cs="Arial"/>
          <w:b/>
          <w:sz w:val="22"/>
          <w:szCs w:val="22"/>
        </w:rPr>
      </w:pPr>
      <w:r w:rsidRPr="001C0975">
        <w:rPr>
          <w:rFonts w:ascii="Arial" w:hAnsi="Arial" w:cs="Arial"/>
          <w:b/>
          <w:sz w:val="22"/>
          <w:szCs w:val="22"/>
        </w:rPr>
        <w:t xml:space="preserve">       ZAMAWIAJĄCY:  </w:t>
      </w:r>
      <w:r w:rsidRPr="001C0975">
        <w:rPr>
          <w:rFonts w:ascii="Arial" w:hAnsi="Arial" w:cs="Arial"/>
          <w:b/>
          <w:sz w:val="22"/>
          <w:szCs w:val="22"/>
        </w:rPr>
        <w:tab/>
      </w:r>
      <w:r w:rsidRPr="001C0975">
        <w:rPr>
          <w:rFonts w:ascii="Arial" w:hAnsi="Arial" w:cs="Arial"/>
          <w:b/>
          <w:sz w:val="22"/>
          <w:szCs w:val="22"/>
        </w:rPr>
        <w:tab/>
      </w:r>
      <w:r w:rsidRPr="001C0975">
        <w:rPr>
          <w:rFonts w:ascii="Arial" w:hAnsi="Arial" w:cs="Arial"/>
          <w:b/>
          <w:sz w:val="22"/>
          <w:szCs w:val="22"/>
        </w:rPr>
        <w:tab/>
      </w:r>
      <w:r w:rsidRPr="001C0975">
        <w:rPr>
          <w:rFonts w:ascii="Arial" w:hAnsi="Arial" w:cs="Arial"/>
          <w:b/>
          <w:sz w:val="22"/>
          <w:szCs w:val="22"/>
        </w:rPr>
        <w:tab/>
      </w:r>
      <w:r w:rsidRPr="001C0975">
        <w:rPr>
          <w:rFonts w:ascii="Arial" w:hAnsi="Arial" w:cs="Arial"/>
          <w:b/>
          <w:sz w:val="22"/>
          <w:szCs w:val="22"/>
        </w:rPr>
        <w:tab/>
      </w:r>
      <w:r w:rsidRPr="001C0975">
        <w:rPr>
          <w:rFonts w:ascii="Arial" w:hAnsi="Arial" w:cs="Arial"/>
          <w:b/>
          <w:sz w:val="22"/>
          <w:szCs w:val="22"/>
        </w:rPr>
        <w:tab/>
        <w:t>WYKONAWCA:</w:t>
      </w:r>
    </w:p>
    <w:sectPr w:rsidR="006F62E3" w:rsidRPr="001C0975" w:rsidSect="001C0975">
      <w:headerReference w:type="default" r:id="rId11"/>
      <w:footerReference w:type="default" r:id="rId12"/>
      <w:headerReference w:type="first" r:id="rId13"/>
      <w:pgSz w:w="11906" w:h="16838"/>
      <w:pgMar w:top="2552" w:right="1418" w:bottom="1418" w:left="1418" w:header="142"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35282C" w14:textId="77777777" w:rsidR="00C32BA1" w:rsidRDefault="00C32BA1" w:rsidP="00A22B7C">
      <w:r>
        <w:separator/>
      </w:r>
    </w:p>
  </w:endnote>
  <w:endnote w:type="continuationSeparator" w:id="0">
    <w:p w14:paraId="445C097B" w14:textId="77777777" w:rsidR="00C32BA1" w:rsidRDefault="00C32BA1" w:rsidP="00A22B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altName w:val="MS Mincho"/>
    <w:charset w:val="00"/>
    <w:family w:val="auto"/>
    <w:pitch w:val="default"/>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Franklin Gothic Medium">
    <w:panose1 w:val="020B0603020102020204"/>
    <w:charset w:val="EE"/>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altName w:val="Calibri"/>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Arial Black">
    <w:panose1 w:val="020B0A04020102020204"/>
    <w:charset w:val="EE"/>
    <w:family w:val="swiss"/>
    <w:pitch w:val="variable"/>
    <w:sig w:usb0="A00002AF" w:usb1="400078FB" w:usb2="00000000" w:usb3="00000000" w:csb0="0000009F" w:csb1="00000000"/>
  </w:font>
  <w:font w:name="Helvetica">
    <w:panose1 w:val="020B0604020202020204"/>
    <w:charset w:val="EE"/>
    <w:family w:val="swiss"/>
    <w:pitch w:val="variable"/>
    <w:sig w:usb0="00000007" w:usb1="00000000" w:usb2="00000000" w:usb3="00000000" w:csb0="00000093" w:csb1="00000000"/>
  </w:font>
  <w:font w:name="TimesNew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Fonts w:ascii="Arial" w:eastAsiaTheme="majorEastAsia" w:hAnsi="Arial" w:cs="Arial"/>
        <w:sz w:val="16"/>
        <w:szCs w:val="16"/>
      </w:rPr>
      <w:id w:val="-493723571"/>
      <w:docPartObj>
        <w:docPartGallery w:val="Page Numbers (Bottom of Page)"/>
        <w:docPartUnique/>
      </w:docPartObj>
    </w:sdtPr>
    <w:sdtContent>
      <w:p w14:paraId="757B3816" w14:textId="77777777" w:rsidR="00BF38C7" w:rsidRPr="002525BC" w:rsidRDefault="00BF38C7">
        <w:pPr>
          <w:pStyle w:val="Stopka"/>
          <w:jc w:val="right"/>
          <w:rPr>
            <w:rFonts w:ascii="Arial" w:eastAsiaTheme="majorEastAsia" w:hAnsi="Arial" w:cs="Arial"/>
            <w:sz w:val="16"/>
            <w:szCs w:val="16"/>
          </w:rPr>
        </w:pPr>
        <w:r w:rsidRPr="002525BC">
          <w:rPr>
            <w:rFonts w:ascii="Arial" w:eastAsiaTheme="majorEastAsia" w:hAnsi="Arial" w:cs="Arial"/>
            <w:sz w:val="16"/>
            <w:szCs w:val="16"/>
          </w:rPr>
          <w:t xml:space="preserve">str. </w:t>
        </w:r>
        <w:r w:rsidRPr="002525BC">
          <w:rPr>
            <w:rFonts w:ascii="Arial" w:eastAsiaTheme="minorEastAsia" w:hAnsi="Arial" w:cs="Arial"/>
            <w:sz w:val="16"/>
            <w:szCs w:val="16"/>
          </w:rPr>
          <w:fldChar w:fldCharType="begin"/>
        </w:r>
        <w:r w:rsidRPr="002525BC">
          <w:rPr>
            <w:rFonts w:ascii="Arial" w:hAnsi="Arial" w:cs="Arial"/>
            <w:sz w:val="16"/>
            <w:szCs w:val="16"/>
          </w:rPr>
          <w:instrText>PAGE    \* MERGEFORMAT</w:instrText>
        </w:r>
        <w:r w:rsidRPr="002525BC">
          <w:rPr>
            <w:rFonts w:ascii="Arial" w:eastAsiaTheme="minorEastAsia" w:hAnsi="Arial" w:cs="Arial"/>
            <w:sz w:val="16"/>
            <w:szCs w:val="16"/>
          </w:rPr>
          <w:fldChar w:fldCharType="separate"/>
        </w:r>
        <w:r w:rsidRPr="002525BC">
          <w:rPr>
            <w:rFonts w:ascii="Arial" w:eastAsiaTheme="majorEastAsia" w:hAnsi="Arial" w:cs="Arial"/>
            <w:sz w:val="16"/>
            <w:szCs w:val="16"/>
          </w:rPr>
          <w:t>2</w:t>
        </w:r>
        <w:r w:rsidRPr="002525BC">
          <w:rPr>
            <w:rFonts w:ascii="Arial" w:eastAsiaTheme="majorEastAsia" w:hAnsi="Arial" w:cs="Arial"/>
            <w:sz w:val="16"/>
            <w:szCs w:val="16"/>
          </w:rPr>
          <w:fldChar w:fldCharType="end"/>
        </w:r>
      </w:p>
    </w:sdtContent>
  </w:sdt>
  <w:p w14:paraId="1323A0C0" w14:textId="77777777" w:rsidR="00BF38C7" w:rsidRDefault="00BF38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42D00E" w14:textId="77777777" w:rsidR="00C32BA1" w:rsidRDefault="00C32BA1" w:rsidP="00A22B7C">
      <w:r>
        <w:separator/>
      </w:r>
    </w:p>
  </w:footnote>
  <w:footnote w:type="continuationSeparator" w:id="0">
    <w:p w14:paraId="55E1E71C" w14:textId="77777777" w:rsidR="00C32BA1" w:rsidRDefault="00C32BA1" w:rsidP="00A22B7C">
      <w:r>
        <w:continuationSeparator/>
      </w:r>
    </w:p>
  </w:footnote>
  <w:footnote w:id="1">
    <w:p w14:paraId="521B5549" w14:textId="77777777" w:rsidR="00BF38C7" w:rsidRDefault="00BF38C7" w:rsidP="006F62E3">
      <w:pPr>
        <w:pStyle w:val="Tekstprzypisudolnego"/>
        <w:rPr>
          <w:rFonts w:ascii="Arial" w:hAnsi="Arial" w:cs="Arial"/>
          <w:sz w:val="14"/>
          <w:szCs w:val="14"/>
        </w:rPr>
      </w:pPr>
      <w:r w:rsidRPr="006E276F">
        <w:rPr>
          <w:rFonts w:ascii="Arial Black" w:hAnsi="Arial Black" w:cs="Arial"/>
          <w:color w:val="FF0000"/>
          <w:sz w:val="14"/>
          <w:szCs w:val="14"/>
        </w:rPr>
        <w:footnoteRef/>
      </w:r>
      <w:r w:rsidRPr="006E276F">
        <w:rPr>
          <w:rFonts w:ascii="Arial" w:hAnsi="Arial" w:cs="Arial"/>
          <w:sz w:val="18"/>
          <w:szCs w:val="18"/>
        </w:rPr>
        <w:t>Należy skreślić niewłaściwe</w:t>
      </w:r>
      <w:r>
        <w:rPr>
          <w:rFonts w:ascii="Arial" w:hAnsi="Arial" w:cs="Arial"/>
          <w:sz w:val="14"/>
          <w:szCs w:val="14"/>
        </w:rPr>
        <w:t>.</w:t>
      </w:r>
    </w:p>
    <w:p w14:paraId="7DA3BB8A" w14:textId="77777777" w:rsidR="00BF38C7" w:rsidRPr="00937040" w:rsidRDefault="00BF38C7" w:rsidP="006F62E3">
      <w:pPr>
        <w:rPr>
          <w:rFonts w:ascii="Arial" w:hAnsi="Arial" w:cs="Arial"/>
          <w:sz w:val="14"/>
          <w:szCs w:val="14"/>
        </w:rPr>
      </w:pPr>
      <w:r w:rsidRPr="00937040">
        <w:rPr>
          <w:rFonts w:ascii="Arial" w:hAnsi="Arial" w:cs="Arial"/>
          <w:sz w:val="14"/>
          <w:szCs w:val="14"/>
        </w:rPr>
        <w:t xml:space="preserve">Por. zalecenie Komisji z dnia 6 maja 2003 r. dotyczące definicji mikroprzedsiębiorstw oraz małych i średnich przedsiębiorstw (Dz.U. L 124 z 20.5.2003, s. 36). Te informacje są wymagane wyłącznie do celów statystycznych. </w:t>
      </w:r>
    </w:p>
    <w:p w14:paraId="0D5E9E2A" w14:textId="77777777" w:rsidR="00BF38C7" w:rsidRPr="00937040" w:rsidRDefault="00BF38C7" w:rsidP="006F62E3">
      <w:pPr>
        <w:rPr>
          <w:rFonts w:ascii="Arial" w:hAnsi="Arial" w:cs="Arial"/>
          <w:sz w:val="14"/>
          <w:szCs w:val="14"/>
        </w:rPr>
      </w:pPr>
      <w:r w:rsidRPr="00937040">
        <w:rPr>
          <w:rFonts w:ascii="Arial" w:hAnsi="Arial" w:cs="Arial"/>
          <w:sz w:val="14"/>
          <w:szCs w:val="14"/>
        </w:rPr>
        <w:t>Małe przedsiębiorstwo: przedsiębiorstwo, które zatrudnia mniej niż 50 osób i którego roczny obrót lub roczna suma bilansowa nie przekracza 10 milionów EUR. 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p w14:paraId="01E65CA5" w14:textId="77777777" w:rsidR="00BF38C7" w:rsidRPr="0063508D" w:rsidRDefault="00BF38C7" w:rsidP="006F62E3">
      <w:pPr>
        <w:pStyle w:val="Tekstprzypisudolnego"/>
        <w:rPr>
          <w:rFonts w:ascii="Arial" w:hAnsi="Arial" w:cs="Arial"/>
          <w:sz w:val="14"/>
          <w:szCs w:val="14"/>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163E65" w14:textId="77777777" w:rsidR="00BF38C7" w:rsidRDefault="00BF38C7">
    <w:pPr>
      <w:pStyle w:val="Nagwek"/>
    </w:pPr>
    <w:r>
      <w:rPr>
        <w:noProof/>
      </w:rPr>
      <w:drawing>
        <wp:anchor distT="0" distB="0" distL="114300" distR="114300" simplePos="0" relativeHeight="251661312" behindDoc="0" locked="0" layoutInCell="1" allowOverlap="1" wp14:anchorId="17BF9A18" wp14:editId="2C875905">
          <wp:simplePos x="0" y="0"/>
          <wp:positionH relativeFrom="column">
            <wp:posOffset>-366395</wp:posOffset>
          </wp:positionH>
          <wp:positionV relativeFrom="paragraph">
            <wp:posOffset>186055</wp:posOffset>
          </wp:positionV>
          <wp:extent cx="850866" cy="938842"/>
          <wp:effectExtent l="0" t="0" r="6985"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0174" cy="949112"/>
                  </a:xfrm>
                  <a:prstGeom prst="rect">
                    <a:avLst/>
                  </a:prstGeom>
                </pic:spPr>
              </pic:pic>
            </a:graphicData>
          </a:graphic>
          <wp14:sizeRelH relativeFrom="margin">
            <wp14:pctWidth>0</wp14:pctWidth>
          </wp14:sizeRelH>
          <wp14:sizeRelV relativeFrom="margin">
            <wp14:pctHeight>0</wp14:pctHeight>
          </wp14:sizeRelV>
        </wp:anchor>
      </w:drawing>
    </w:r>
  </w:p>
  <w:p w14:paraId="5D647F02" w14:textId="77777777" w:rsidR="00BF38C7" w:rsidRDefault="00BF38C7" w:rsidP="00A22B7C">
    <w:pPr>
      <w:pStyle w:val="Nagwek"/>
      <w:jc w:val="center"/>
    </w:pPr>
    <w:r>
      <w:rPr>
        <w:noProof/>
      </w:rPr>
      <mc:AlternateContent>
        <mc:Choice Requires="wps">
          <w:drawing>
            <wp:anchor distT="0" distB="0" distL="114300" distR="114300" simplePos="0" relativeHeight="251659264" behindDoc="0" locked="0" layoutInCell="1" allowOverlap="1" wp14:anchorId="5F6EE789" wp14:editId="3CB560FD">
              <wp:simplePos x="0" y="0"/>
              <wp:positionH relativeFrom="column">
                <wp:posOffset>4586606</wp:posOffset>
              </wp:positionH>
              <wp:positionV relativeFrom="paragraph">
                <wp:posOffset>5715</wp:posOffset>
              </wp:positionV>
              <wp:extent cx="1562100" cy="1200150"/>
              <wp:effectExtent l="0" t="0" r="19050" b="19050"/>
              <wp:wrapNone/>
              <wp:docPr id="6" name="Prostokąt 6"/>
              <wp:cNvGraphicFramePr/>
              <a:graphic xmlns:a="http://schemas.openxmlformats.org/drawingml/2006/main">
                <a:graphicData uri="http://schemas.microsoft.com/office/word/2010/wordprocessingShape">
                  <wps:wsp>
                    <wps:cNvSpPr/>
                    <wps:spPr>
                      <a:xfrm>
                        <a:off x="0" y="0"/>
                        <a:ext cx="1562100" cy="120015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A7C44B" w14:textId="77777777" w:rsidR="00BF38C7" w:rsidRPr="005E3153" w:rsidRDefault="00BF38C7" w:rsidP="005E3153">
                          <w:pPr>
                            <w:jc w:val="right"/>
                            <w:rPr>
                              <w:color w:val="000000" w:themeColor="text1"/>
                              <w:sz w:val="18"/>
                              <w:szCs w:val="18"/>
                            </w:rPr>
                          </w:pPr>
                          <w:r w:rsidRPr="005E3153">
                            <w:rPr>
                              <w:color w:val="000000" w:themeColor="text1"/>
                              <w:sz w:val="18"/>
                              <w:szCs w:val="18"/>
                            </w:rPr>
                            <w:t>tel. 94 316-01-20</w:t>
                          </w:r>
                        </w:p>
                        <w:p w14:paraId="51225460" w14:textId="77777777" w:rsidR="00BF38C7" w:rsidRPr="005E3153" w:rsidRDefault="00BF38C7" w:rsidP="005E3153">
                          <w:pPr>
                            <w:jc w:val="right"/>
                            <w:rPr>
                              <w:color w:val="000000" w:themeColor="text1"/>
                              <w:sz w:val="18"/>
                              <w:szCs w:val="18"/>
                            </w:rPr>
                          </w:pPr>
                          <w:r w:rsidRPr="005E3153">
                            <w:rPr>
                              <w:color w:val="000000" w:themeColor="text1"/>
                              <w:sz w:val="18"/>
                              <w:szCs w:val="18"/>
                            </w:rPr>
                            <w:t>fax 94-316-14-91</w:t>
                          </w:r>
                        </w:p>
                        <w:p w14:paraId="2D0BCCA1" w14:textId="77777777" w:rsidR="00BF38C7" w:rsidRDefault="00BF38C7" w:rsidP="005E3153">
                          <w:pPr>
                            <w:jc w:val="right"/>
                            <w:rPr>
                              <w:rStyle w:val="Hipercze"/>
                              <w:color w:val="000000" w:themeColor="text1"/>
                              <w:sz w:val="18"/>
                              <w:szCs w:val="18"/>
                              <w:u w:val="none"/>
                            </w:rPr>
                          </w:pPr>
                          <w:hyperlink r:id="rId2" w:history="1">
                            <w:r w:rsidRPr="005E3153">
                              <w:rPr>
                                <w:rStyle w:val="Hipercze"/>
                                <w:color w:val="000000" w:themeColor="text1"/>
                                <w:sz w:val="18"/>
                                <w:szCs w:val="18"/>
                                <w:u w:val="none"/>
                              </w:rPr>
                              <w:t>www.swieszyno.pl</w:t>
                            </w:r>
                          </w:hyperlink>
                        </w:p>
                        <w:p w14:paraId="38B60997" w14:textId="77777777" w:rsidR="00BF38C7" w:rsidRDefault="00BF38C7" w:rsidP="005E3153">
                          <w:pPr>
                            <w:jc w:val="right"/>
                            <w:rPr>
                              <w:rStyle w:val="Hipercze"/>
                              <w:color w:val="000000" w:themeColor="text1"/>
                              <w:sz w:val="18"/>
                              <w:szCs w:val="18"/>
                              <w:u w:val="none"/>
                            </w:rPr>
                          </w:pPr>
                          <w:r>
                            <w:rPr>
                              <w:rStyle w:val="Hipercze"/>
                              <w:color w:val="000000" w:themeColor="text1"/>
                              <w:sz w:val="18"/>
                              <w:szCs w:val="18"/>
                              <w:u w:val="none"/>
                            </w:rPr>
                            <w:t>gmina@swieszyno.pl</w:t>
                          </w:r>
                        </w:p>
                        <w:p w14:paraId="3A9ABC2C" w14:textId="77777777" w:rsidR="00BF38C7" w:rsidRPr="005E3153" w:rsidRDefault="00BF38C7" w:rsidP="005E3153">
                          <w:pPr>
                            <w:jc w:val="right"/>
                            <w:rPr>
                              <w:color w:val="000000" w:themeColor="text1"/>
                              <w:sz w:val="18"/>
                              <w:szCs w:val="18"/>
                            </w:rPr>
                          </w:pPr>
                          <w:r>
                            <w:rPr>
                              <w:rStyle w:val="Hipercze"/>
                              <w:color w:val="000000" w:themeColor="text1"/>
                              <w:sz w:val="18"/>
                              <w:szCs w:val="18"/>
                              <w:u w:val="none"/>
                            </w:rPr>
                            <w:t>NIP: 499-05-21-087</w:t>
                          </w:r>
                        </w:p>
                        <w:p w14:paraId="5D31C76A" w14:textId="77777777" w:rsidR="00BF38C7" w:rsidRDefault="00BF38C7" w:rsidP="00444AD4">
                          <w:pPr>
                            <w:jc w:val="right"/>
                          </w:pPr>
                          <w:r>
                            <w:t xml:space="preserve">NIP: </w:t>
                          </w:r>
                          <w:r>
                            <w:rPr>
                              <w:rFonts w:ascii="Arial" w:hAnsi="Arial" w:cs="Arial"/>
                            </w:rPr>
                            <w:t>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F6EE789" id="Prostokąt 6" o:spid="_x0000_s1026" style="position:absolute;left:0;text-align:left;margin-left:361.15pt;margin-top:.45pt;width:123pt;height:9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" fillcolor="white [3212]" strokecolor="white [3212]" strokeweight="1pt">
              <v:textbox>
                <w:txbxContent>
                  <w:p w14:paraId="3AA7C44B" w14:textId="77777777" w:rsidR="00621EEA" w:rsidRPr="005E3153" w:rsidRDefault="00621EEA" w:rsidP="005E3153">
                    <w:pPr>
                      <w:jc w:val="right"/>
                      <w:rPr>
                        <w:color w:val="000000" w:themeColor="text1"/>
                        <w:sz w:val="18"/>
                        <w:szCs w:val="18"/>
                      </w:rPr>
                    </w:pPr>
                    <w:r w:rsidRPr="005E3153">
                      <w:rPr>
                        <w:color w:val="000000" w:themeColor="text1"/>
                        <w:sz w:val="18"/>
                        <w:szCs w:val="18"/>
                      </w:rPr>
                      <w:t>tel. 94 316-01-20</w:t>
                    </w:r>
                  </w:p>
                  <w:p w14:paraId="51225460" w14:textId="77777777" w:rsidR="00621EEA" w:rsidRPr="005E3153" w:rsidRDefault="00621EEA" w:rsidP="005E3153">
                    <w:pPr>
                      <w:jc w:val="right"/>
                      <w:rPr>
                        <w:color w:val="000000" w:themeColor="text1"/>
                        <w:sz w:val="18"/>
                        <w:szCs w:val="18"/>
                      </w:rPr>
                    </w:pPr>
                    <w:r w:rsidRPr="005E3153">
                      <w:rPr>
                        <w:color w:val="000000" w:themeColor="text1"/>
                        <w:sz w:val="18"/>
                        <w:szCs w:val="18"/>
                      </w:rPr>
                      <w:t>fax 94-316-14-91</w:t>
                    </w:r>
                  </w:p>
                  <w:p w14:paraId="2D0BCCA1" w14:textId="77777777" w:rsidR="00621EEA" w:rsidRDefault="00621EEA" w:rsidP="005E3153">
                    <w:pPr>
                      <w:jc w:val="right"/>
                      <w:rPr>
                        <w:rStyle w:val="Hipercze"/>
                        <w:color w:val="000000" w:themeColor="text1"/>
                        <w:sz w:val="18"/>
                        <w:szCs w:val="18"/>
                        <w:u w:val="none"/>
                      </w:rPr>
                    </w:pPr>
                    <w:hyperlink r:id="rId3" w:history="1">
                      <w:r w:rsidRPr="005E3153">
                        <w:rPr>
                          <w:rStyle w:val="Hipercze"/>
                          <w:color w:val="000000" w:themeColor="text1"/>
                          <w:sz w:val="18"/>
                          <w:szCs w:val="18"/>
                          <w:u w:val="none"/>
                        </w:rPr>
                        <w:t>www.swieszyno.pl</w:t>
                      </w:r>
                    </w:hyperlink>
                  </w:p>
                  <w:p w14:paraId="38B60997" w14:textId="77777777" w:rsidR="00621EEA" w:rsidRDefault="00621EEA" w:rsidP="005E3153">
                    <w:pPr>
                      <w:jc w:val="right"/>
                      <w:rPr>
                        <w:rStyle w:val="Hipercze"/>
                        <w:color w:val="000000" w:themeColor="text1"/>
                        <w:sz w:val="18"/>
                        <w:szCs w:val="18"/>
                        <w:u w:val="none"/>
                      </w:rPr>
                    </w:pPr>
                    <w:r>
                      <w:rPr>
                        <w:rStyle w:val="Hipercze"/>
                        <w:color w:val="000000" w:themeColor="text1"/>
                        <w:sz w:val="18"/>
                        <w:szCs w:val="18"/>
                        <w:u w:val="none"/>
                      </w:rPr>
                      <w:t>gmina@swieszyno.pl</w:t>
                    </w:r>
                  </w:p>
                  <w:p w14:paraId="3A9ABC2C" w14:textId="77777777" w:rsidR="00621EEA" w:rsidRPr="005E3153" w:rsidRDefault="00621EEA" w:rsidP="005E3153">
                    <w:pPr>
                      <w:jc w:val="right"/>
                      <w:rPr>
                        <w:color w:val="000000" w:themeColor="text1"/>
                        <w:sz w:val="18"/>
                        <w:szCs w:val="18"/>
                      </w:rPr>
                    </w:pPr>
                    <w:r>
                      <w:rPr>
                        <w:rStyle w:val="Hipercze"/>
                        <w:color w:val="000000" w:themeColor="text1"/>
                        <w:sz w:val="18"/>
                        <w:szCs w:val="18"/>
                        <w:u w:val="none"/>
                      </w:rPr>
                      <w:t>NIP: 499-05-21-087</w:t>
                    </w:r>
                  </w:p>
                  <w:p w14:paraId="5D31C76A" w14:textId="77777777" w:rsidR="00621EEA" w:rsidRDefault="00621EEA" w:rsidP="00444AD4">
                    <w:pPr>
                      <w:jc w:val="right"/>
                    </w:pPr>
                    <w:r>
                      <w:t xml:space="preserve">NIP: </w:t>
                    </w:r>
                    <w:r>
                      <w:rPr>
                        <w:rFonts w:ascii="Arial" w:hAnsi="Arial" w:cs="Arial"/>
                      </w:rPr>
                      <w:t>499-05-21-087</w:t>
                    </w:r>
                  </w:p>
                </w:txbxContent>
              </v:textbox>
            </v:rect>
          </w:pict>
        </mc:Fallback>
      </mc:AlternateContent>
    </w:r>
  </w:p>
  <w:p w14:paraId="73695327" w14:textId="77777777" w:rsidR="00BF38C7" w:rsidRPr="008045E7" w:rsidRDefault="00BF38C7" w:rsidP="005E3153">
    <w:pPr>
      <w:pStyle w:val="Nagwek"/>
      <w:tabs>
        <w:tab w:val="clear" w:pos="9072"/>
      </w:tabs>
      <w:spacing w:line="276" w:lineRule="auto"/>
      <w:ind w:left="993" w:right="992"/>
      <w:jc w:val="center"/>
      <w:rPr>
        <w:sz w:val="40"/>
      </w:rPr>
    </w:pPr>
    <w:r>
      <w:rPr>
        <w:sz w:val="40"/>
      </w:rPr>
      <w:t>Gmina</w:t>
    </w:r>
    <w:r w:rsidRPr="008045E7">
      <w:rPr>
        <w:sz w:val="40"/>
      </w:rPr>
      <w:t xml:space="preserve"> Świeszyno</w:t>
    </w:r>
  </w:p>
  <w:p w14:paraId="2AA800CC" w14:textId="77777777" w:rsidR="00BF38C7" w:rsidRPr="008045E7" w:rsidRDefault="00BF38C7" w:rsidP="005E3153">
    <w:pPr>
      <w:pStyle w:val="Nagwek"/>
      <w:tabs>
        <w:tab w:val="clear" w:pos="9072"/>
      </w:tabs>
      <w:spacing w:line="276" w:lineRule="auto"/>
      <w:ind w:left="993" w:right="992"/>
      <w:jc w:val="center"/>
    </w:pPr>
    <w:r w:rsidRPr="008045E7">
      <w:t>Świeszyno 71, 76-024 Świeszyno, powiat koszaliński</w:t>
    </w:r>
  </w:p>
  <w:p w14:paraId="0A334EE1" w14:textId="77777777" w:rsidR="00BF38C7" w:rsidRPr="008045E7" w:rsidRDefault="00BF38C7" w:rsidP="005E3153">
    <w:pPr>
      <w:pStyle w:val="Nagwek"/>
      <w:tabs>
        <w:tab w:val="clear" w:pos="9072"/>
      </w:tabs>
      <w:spacing w:line="276" w:lineRule="auto"/>
      <w:ind w:left="993" w:right="992"/>
      <w:jc w:val="center"/>
    </w:pPr>
    <w:r>
      <w:rPr>
        <w:noProof/>
      </w:rPr>
      <mc:AlternateContent>
        <mc:Choice Requires="wps">
          <w:drawing>
            <wp:anchor distT="0" distB="0" distL="114300" distR="114300" simplePos="0" relativeHeight="251660288" behindDoc="0" locked="0" layoutInCell="1" allowOverlap="1" wp14:anchorId="1556AB2C" wp14:editId="38F1619F">
              <wp:simplePos x="0" y="0"/>
              <wp:positionH relativeFrom="column">
                <wp:posOffset>843280</wp:posOffset>
              </wp:positionH>
              <wp:positionV relativeFrom="paragraph">
                <wp:posOffset>229235</wp:posOffset>
              </wp:positionV>
              <wp:extent cx="5219700" cy="0"/>
              <wp:effectExtent l="0" t="0" r="0" b="0"/>
              <wp:wrapNone/>
              <wp:docPr id="7" name="Łącznik prosty 7"/>
              <wp:cNvGraphicFramePr/>
              <a:graphic xmlns:a="http://schemas.openxmlformats.org/drawingml/2006/main">
                <a:graphicData uri="http://schemas.microsoft.com/office/word/2010/wordprocessingShape">
                  <wps:wsp>
                    <wps:cNvCnPr/>
                    <wps:spPr>
                      <a:xfrm>
                        <a:off x="0" y="0"/>
                        <a:ext cx="521970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4718E4F" id="Łącznik prosty 7"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6.4pt,18.05pt" to="477.4pt,1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" strokecolor="black [3213]">
              <v:stroke joinstyle="miter"/>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9ADABE" w14:textId="77777777" w:rsidR="00BF38C7" w:rsidRDefault="00BF38C7" w:rsidP="00BF4AE9">
    <w:pPr>
      <w:pStyle w:val="Nagwek"/>
    </w:pPr>
    <w:r>
      <w:rPr>
        <w:noProof/>
      </w:rPr>
      <w:drawing>
        <wp:anchor distT="0" distB="0" distL="114300" distR="114300" simplePos="0" relativeHeight="251664384" behindDoc="0" locked="0" layoutInCell="1" allowOverlap="1" wp14:anchorId="235DF578" wp14:editId="669EB9E2">
          <wp:simplePos x="0" y="0"/>
          <wp:positionH relativeFrom="column">
            <wp:posOffset>-366395</wp:posOffset>
          </wp:positionH>
          <wp:positionV relativeFrom="paragraph">
            <wp:posOffset>186055</wp:posOffset>
          </wp:positionV>
          <wp:extent cx="850866" cy="938842"/>
          <wp:effectExtent l="0" t="0" r="6985"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r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60174" cy="949112"/>
                  </a:xfrm>
                  <a:prstGeom prst="rect">
                    <a:avLst/>
                  </a:prstGeom>
                </pic:spPr>
              </pic:pic>
            </a:graphicData>
          </a:graphic>
          <wp14:sizeRelH relativeFrom="margin">
            <wp14:pctWidth>0</wp14:pctWidth>
          </wp14:sizeRelH>
          <wp14:sizeRelV relativeFrom="margin">
            <wp14:pctHeight>0</wp14:pctHeight>
          </wp14:sizeRelV>
        </wp:anchor>
      </w:drawing>
    </w:r>
  </w:p>
  <w:p w14:paraId="0EC676A1" w14:textId="77777777" w:rsidR="00BF38C7" w:rsidRDefault="00BF38C7" w:rsidP="00BF4AE9">
    <w:pPr>
      <w:pStyle w:val="Nagwek"/>
      <w:jc w:val="center"/>
    </w:pPr>
    <w:r>
      <w:rPr>
        <w:noProof/>
      </w:rPr>
      <mc:AlternateContent>
        <mc:Choice Requires="wps">
          <w:drawing>
            <wp:anchor distT="0" distB="0" distL="114300" distR="114300" simplePos="0" relativeHeight="251663360" behindDoc="0" locked="0" layoutInCell="1" allowOverlap="1" wp14:anchorId="724E0344" wp14:editId="35E044AF">
              <wp:simplePos x="0" y="0"/>
              <wp:positionH relativeFrom="column">
                <wp:posOffset>4586606</wp:posOffset>
              </wp:positionH>
              <wp:positionV relativeFrom="paragraph">
                <wp:posOffset>5715</wp:posOffset>
              </wp:positionV>
              <wp:extent cx="1562100" cy="1200150"/>
              <wp:effectExtent l="0" t="0" r="19050" b="19050"/>
              <wp:wrapNone/>
              <wp:docPr id="4" name="Prostokąt 4"/>
              <wp:cNvGraphicFramePr/>
              <a:graphic xmlns:a="http://schemas.openxmlformats.org/drawingml/2006/main">
                <a:graphicData uri="http://schemas.microsoft.com/office/word/2010/wordprocessingShape">
                  <wps:wsp>
                    <wps:cNvSpPr/>
                    <wps:spPr>
                      <a:xfrm>
                        <a:off x="0" y="0"/>
                        <a:ext cx="1562100" cy="1200150"/>
                      </a:xfrm>
                      <a:prstGeom prst="rect">
                        <a:avLst/>
                      </a:prstGeom>
                      <a:solidFill>
                        <a:sysClr val="window" lastClr="FFFFFF"/>
                      </a:solidFill>
                      <a:ln w="12700" cap="flat" cmpd="sng" algn="ctr">
                        <a:solidFill>
                          <a:sysClr val="window" lastClr="FFFFFF"/>
                        </a:solidFill>
                        <a:prstDash val="solid"/>
                        <a:miter lim="800000"/>
                      </a:ln>
                      <a:effectLst/>
                    </wps:spPr>
                    <wps:txbx>
                      <w:txbxContent>
                        <w:p w14:paraId="5558F291" w14:textId="77777777" w:rsidR="00BF38C7" w:rsidRPr="005E3153" w:rsidRDefault="00BF38C7" w:rsidP="00BF4AE9">
                          <w:pPr>
                            <w:jc w:val="right"/>
                            <w:rPr>
                              <w:color w:val="000000" w:themeColor="text1"/>
                              <w:sz w:val="18"/>
                              <w:szCs w:val="18"/>
                            </w:rPr>
                          </w:pPr>
                          <w:r w:rsidRPr="005E3153">
                            <w:rPr>
                              <w:color w:val="000000" w:themeColor="text1"/>
                              <w:sz w:val="18"/>
                              <w:szCs w:val="18"/>
                            </w:rPr>
                            <w:t>tel. 94 316-01-20</w:t>
                          </w:r>
                        </w:p>
                        <w:p w14:paraId="505E997D" w14:textId="77777777" w:rsidR="00BF38C7" w:rsidRPr="005E3153" w:rsidRDefault="00BF38C7" w:rsidP="00BF4AE9">
                          <w:pPr>
                            <w:jc w:val="right"/>
                            <w:rPr>
                              <w:color w:val="000000" w:themeColor="text1"/>
                              <w:sz w:val="18"/>
                              <w:szCs w:val="18"/>
                            </w:rPr>
                          </w:pPr>
                          <w:r w:rsidRPr="005E3153">
                            <w:rPr>
                              <w:color w:val="000000" w:themeColor="text1"/>
                              <w:sz w:val="18"/>
                              <w:szCs w:val="18"/>
                            </w:rPr>
                            <w:t>fax 94-316-14-91</w:t>
                          </w:r>
                        </w:p>
                        <w:p w14:paraId="58333111" w14:textId="77777777" w:rsidR="00BF38C7" w:rsidRDefault="00BF38C7" w:rsidP="00BF4AE9">
                          <w:pPr>
                            <w:jc w:val="right"/>
                            <w:rPr>
                              <w:rStyle w:val="Hipercze"/>
                              <w:color w:val="000000" w:themeColor="text1"/>
                              <w:sz w:val="18"/>
                              <w:szCs w:val="18"/>
                              <w:u w:val="none"/>
                            </w:rPr>
                          </w:pPr>
                          <w:hyperlink r:id="rId2" w:history="1">
                            <w:r w:rsidRPr="005E3153">
                              <w:rPr>
                                <w:rStyle w:val="Hipercze"/>
                                <w:color w:val="000000" w:themeColor="text1"/>
                                <w:sz w:val="18"/>
                                <w:szCs w:val="18"/>
                                <w:u w:val="none"/>
                              </w:rPr>
                              <w:t>www.swieszyno.pl</w:t>
                            </w:r>
                          </w:hyperlink>
                        </w:p>
                        <w:p w14:paraId="3EEE3F27" w14:textId="77777777" w:rsidR="00BF38C7" w:rsidRDefault="00BF38C7" w:rsidP="00BF4AE9">
                          <w:pPr>
                            <w:jc w:val="right"/>
                            <w:rPr>
                              <w:rStyle w:val="Hipercze"/>
                              <w:color w:val="000000" w:themeColor="text1"/>
                              <w:sz w:val="18"/>
                              <w:szCs w:val="18"/>
                              <w:u w:val="none"/>
                            </w:rPr>
                          </w:pPr>
                          <w:r>
                            <w:rPr>
                              <w:rStyle w:val="Hipercze"/>
                              <w:color w:val="000000" w:themeColor="text1"/>
                              <w:sz w:val="18"/>
                              <w:szCs w:val="18"/>
                              <w:u w:val="none"/>
                            </w:rPr>
                            <w:t>gmina@swieszyno.pl</w:t>
                          </w:r>
                        </w:p>
                        <w:p w14:paraId="54F99D2C" w14:textId="77777777" w:rsidR="00BF38C7" w:rsidRPr="005E3153" w:rsidRDefault="00BF38C7" w:rsidP="00BF4AE9">
                          <w:pPr>
                            <w:jc w:val="right"/>
                            <w:rPr>
                              <w:color w:val="000000" w:themeColor="text1"/>
                              <w:sz w:val="18"/>
                              <w:szCs w:val="18"/>
                            </w:rPr>
                          </w:pPr>
                          <w:r>
                            <w:rPr>
                              <w:rStyle w:val="Hipercze"/>
                              <w:color w:val="000000" w:themeColor="text1"/>
                              <w:sz w:val="18"/>
                              <w:szCs w:val="18"/>
                              <w:u w:val="none"/>
                            </w:rPr>
                            <w:t>NIP: 499-05-21-087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4E0344" id="Prostokąt 4" o:spid="_x0000_s1027" style="position:absolute;left:0;text-align:left;margin-left:361.15pt;margin-top:.45pt;width:123pt;height:9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" fillcolor="window" strokecolor="window" strokeweight="1pt">
              <v:textbox>
                <w:txbxContent>
                  <w:p w14:paraId="5558F291" w14:textId="77777777" w:rsidR="00621EEA" w:rsidRPr="005E3153" w:rsidRDefault="00621EEA" w:rsidP="00BF4AE9">
                    <w:pPr>
                      <w:jc w:val="right"/>
                      <w:rPr>
                        <w:color w:val="000000" w:themeColor="text1"/>
                        <w:sz w:val="18"/>
                        <w:szCs w:val="18"/>
                      </w:rPr>
                    </w:pPr>
                    <w:r w:rsidRPr="005E3153">
                      <w:rPr>
                        <w:color w:val="000000" w:themeColor="text1"/>
                        <w:sz w:val="18"/>
                        <w:szCs w:val="18"/>
                      </w:rPr>
                      <w:t>tel. 94 316-01-20</w:t>
                    </w:r>
                  </w:p>
                  <w:p w14:paraId="505E997D" w14:textId="77777777" w:rsidR="00621EEA" w:rsidRPr="005E3153" w:rsidRDefault="00621EEA" w:rsidP="00BF4AE9">
                    <w:pPr>
                      <w:jc w:val="right"/>
                      <w:rPr>
                        <w:color w:val="000000" w:themeColor="text1"/>
                        <w:sz w:val="18"/>
                        <w:szCs w:val="18"/>
                      </w:rPr>
                    </w:pPr>
                    <w:r w:rsidRPr="005E3153">
                      <w:rPr>
                        <w:color w:val="000000" w:themeColor="text1"/>
                        <w:sz w:val="18"/>
                        <w:szCs w:val="18"/>
                      </w:rPr>
                      <w:t>fax 94-316-14-91</w:t>
                    </w:r>
                  </w:p>
                  <w:p w14:paraId="58333111" w14:textId="77777777" w:rsidR="00621EEA" w:rsidRDefault="00621EEA" w:rsidP="00BF4AE9">
                    <w:pPr>
                      <w:jc w:val="right"/>
                      <w:rPr>
                        <w:rStyle w:val="Hipercze"/>
                        <w:color w:val="000000" w:themeColor="text1"/>
                        <w:sz w:val="18"/>
                        <w:szCs w:val="18"/>
                        <w:u w:val="none"/>
                      </w:rPr>
                    </w:pPr>
                    <w:hyperlink r:id="rId3" w:history="1">
                      <w:r w:rsidRPr="005E3153">
                        <w:rPr>
                          <w:rStyle w:val="Hipercze"/>
                          <w:color w:val="000000" w:themeColor="text1"/>
                          <w:sz w:val="18"/>
                          <w:szCs w:val="18"/>
                          <w:u w:val="none"/>
                        </w:rPr>
                        <w:t>www.swieszyno.pl</w:t>
                      </w:r>
                    </w:hyperlink>
                  </w:p>
                  <w:p w14:paraId="3EEE3F27" w14:textId="77777777" w:rsidR="00621EEA" w:rsidRDefault="00621EEA" w:rsidP="00BF4AE9">
                    <w:pPr>
                      <w:jc w:val="right"/>
                      <w:rPr>
                        <w:rStyle w:val="Hipercze"/>
                        <w:color w:val="000000" w:themeColor="text1"/>
                        <w:sz w:val="18"/>
                        <w:szCs w:val="18"/>
                        <w:u w:val="none"/>
                      </w:rPr>
                    </w:pPr>
                    <w:r>
                      <w:rPr>
                        <w:rStyle w:val="Hipercze"/>
                        <w:color w:val="000000" w:themeColor="text1"/>
                        <w:sz w:val="18"/>
                        <w:szCs w:val="18"/>
                        <w:u w:val="none"/>
                      </w:rPr>
                      <w:t>gmina@swieszyno.pl</w:t>
                    </w:r>
                  </w:p>
                  <w:p w14:paraId="54F99D2C" w14:textId="77777777" w:rsidR="00621EEA" w:rsidRPr="005E3153" w:rsidRDefault="00621EEA" w:rsidP="00BF4AE9">
                    <w:pPr>
                      <w:jc w:val="right"/>
                      <w:rPr>
                        <w:color w:val="000000" w:themeColor="text1"/>
                        <w:sz w:val="18"/>
                        <w:szCs w:val="18"/>
                      </w:rPr>
                    </w:pPr>
                    <w:r>
                      <w:rPr>
                        <w:rStyle w:val="Hipercze"/>
                        <w:color w:val="000000" w:themeColor="text1"/>
                        <w:sz w:val="18"/>
                        <w:szCs w:val="18"/>
                        <w:u w:val="none"/>
                      </w:rPr>
                      <w:t>NIP: 499-05-21-087</w:t>
                    </w:r>
                  </w:p>
                </w:txbxContent>
              </v:textbox>
            </v:rect>
          </w:pict>
        </mc:Fallback>
      </mc:AlternateContent>
    </w:r>
  </w:p>
  <w:p w14:paraId="6EC1BC87" w14:textId="77777777" w:rsidR="00BF38C7" w:rsidRPr="008045E7" w:rsidRDefault="00BF38C7" w:rsidP="00BF4AE9">
    <w:pPr>
      <w:pStyle w:val="Nagwek"/>
      <w:tabs>
        <w:tab w:val="clear" w:pos="9072"/>
      </w:tabs>
      <w:spacing w:line="276" w:lineRule="auto"/>
      <w:ind w:left="993" w:right="992"/>
      <w:jc w:val="center"/>
      <w:rPr>
        <w:sz w:val="40"/>
      </w:rPr>
    </w:pPr>
    <w:r>
      <w:rPr>
        <w:sz w:val="40"/>
      </w:rPr>
      <w:t>Gmina</w:t>
    </w:r>
    <w:r w:rsidRPr="008045E7">
      <w:rPr>
        <w:sz w:val="40"/>
      </w:rPr>
      <w:t xml:space="preserve"> Świeszyno</w:t>
    </w:r>
  </w:p>
  <w:p w14:paraId="196A702C" w14:textId="77777777" w:rsidR="00BF38C7" w:rsidRPr="008045E7" w:rsidRDefault="00BF38C7" w:rsidP="00BF4AE9">
    <w:pPr>
      <w:pStyle w:val="Nagwek"/>
      <w:tabs>
        <w:tab w:val="clear" w:pos="9072"/>
      </w:tabs>
      <w:spacing w:line="276" w:lineRule="auto"/>
      <w:ind w:left="993" w:right="992"/>
      <w:jc w:val="center"/>
    </w:pPr>
    <w:r w:rsidRPr="008045E7">
      <w:t>Świeszyno 71, 76-024 Świeszyno, powiat koszaliński</w:t>
    </w:r>
  </w:p>
  <w:p w14:paraId="122C80F8" w14:textId="6E0E8F25" w:rsidR="00BF38C7" w:rsidRPr="00BF4AE9" w:rsidRDefault="00BF38C7" w:rsidP="00BF4AE9">
    <w:pPr>
      <w:pStyle w:val="Nagwek"/>
    </w:pPr>
    <w:r>
      <w:rPr>
        <w:noProof/>
      </w:rPr>
      <mc:AlternateContent>
        <mc:Choice Requires="wps">
          <w:drawing>
            <wp:anchor distT="0" distB="0" distL="114300" distR="114300" simplePos="0" relativeHeight="251666432" behindDoc="0" locked="0" layoutInCell="1" allowOverlap="1" wp14:anchorId="3F966D1C" wp14:editId="56FC7120">
              <wp:simplePos x="0" y="0"/>
              <wp:positionH relativeFrom="column">
                <wp:posOffset>628650</wp:posOffset>
              </wp:positionH>
              <wp:positionV relativeFrom="paragraph">
                <wp:posOffset>342900</wp:posOffset>
              </wp:positionV>
              <wp:extent cx="5219700" cy="0"/>
              <wp:effectExtent l="0" t="0" r="0" b="0"/>
              <wp:wrapNone/>
              <wp:docPr id="8" name="Łącznik prosty 8"/>
              <wp:cNvGraphicFramePr/>
              <a:graphic xmlns:a="http://schemas.openxmlformats.org/drawingml/2006/main">
                <a:graphicData uri="http://schemas.microsoft.com/office/word/2010/wordprocessingShape">
                  <wps:wsp>
                    <wps:cNvCnPr/>
                    <wps:spPr>
                      <a:xfrm>
                        <a:off x="0" y="0"/>
                        <a:ext cx="5219700" cy="0"/>
                      </a:xfrm>
                      <a:prstGeom prst="line">
                        <a:avLst/>
                      </a:prstGeom>
                      <a:noFill/>
                      <a:ln w="9525" cap="flat" cmpd="sng" algn="ctr">
                        <a:solidFill>
                          <a:sysClr val="windowText" lastClr="000000"/>
                        </a:solidFill>
                        <a:prstDash val="solid"/>
                        <a:miter lim="800000"/>
                      </a:ln>
                      <a:effectLst/>
                    </wps:spPr>
                    <wps:bodyPr/>
                  </wps:wsp>
                </a:graphicData>
              </a:graphic>
            </wp:anchor>
          </w:drawing>
        </mc:Choice>
        <mc:Fallback>
          <w:pict>
            <v:line w14:anchorId="3CEAA2B2" id="Łącznik prosty 8"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49.5pt,27pt" to="460.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" strokecolor="windowTex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olor w:val="auto"/>
      </w:rPr>
    </w:lvl>
    <w:lvl w:ilvl="1">
      <w:start w:val="1"/>
      <w:numFmt w:val="bullet"/>
      <w:lvlText w:val="◦"/>
      <w:lvlJc w:val="left"/>
      <w:pPr>
        <w:tabs>
          <w:tab w:val="num" w:pos="1080"/>
        </w:tabs>
        <w:ind w:left="1080" w:hanging="360"/>
      </w:pPr>
      <w:rPr>
        <w:rFonts w:ascii="OpenSymbol" w:hAnsi="OpenSymbol"/>
        <w:color w:val="auto"/>
      </w:rPr>
    </w:lvl>
    <w:lvl w:ilvl="2">
      <w:start w:val="1"/>
      <w:numFmt w:val="bullet"/>
      <w:lvlText w:val="▪"/>
      <w:lvlJc w:val="left"/>
      <w:pPr>
        <w:tabs>
          <w:tab w:val="num" w:pos="1440"/>
        </w:tabs>
        <w:ind w:left="1440" w:hanging="360"/>
      </w:pPr>
      <w:rPr>
        <w:rFonts w:ascii="OpenSymbol" w:hAnsi="OpenSymbol"/>
        <w:color w:val="auto"/>
      </w:rPr>
    </w:lvl>
    <w:lvl w:ilvl="3">
      <w:start w:val="1"/>
      <w:numFmt w:val="bullet"/>
      <w:lvlText w:val=""/>
      <w:lvlJc w:val="left"/>
      <w:pPr>
        <w:tabs>
          <w:tab w:val="num" w:pos="1800"/>
        </w:tabs>
        <w:ind w:left="1800" w:hanging="360"/>
      </w:pPr>
      <w:rPr>
        <w:rFonts w:ascii="Symbol" w:hAnsi="Symbol"/>
        <w:color w:val="auto"/>
      </w:rPr>
    </w:lvl>
    <w:lvl w:ilvl="4">
      <w:start w:val="1"/>
      <w:numFmt w:val="bullet"/>
      <w:lvlText w:val="◦"/>
      <w:lvlJc w:val="left"/>
      <w:pPr>
        <w:tabs>
          <w:tab w:val="num" w:pos="2160"/>
        </w:tabs>
        <w:ind w:left="2160" w:hanging="360"/>
      </w:pPr>
      <w:rPr>
        <w:rFonts w:ascii="OpenSymbol" w:hAnsi="OpenSymbol"/>
        <w:color w:val="auto"/>
      </w:rPr>
    </w:lvl>
    <w:lvl w:ilvl="5">
      <w:start w:val="1"/>
      <w:numFmt w:val="bullet"/>
      <w:lvlText w:val="▪"/>
      <w:lvlJc w:val="left"/>
      <w:pPr>
        <w:tabs>
          <w:tab w:val="num" w:pos="2520"/>
        </w:tabs>
        <w:ind w:left="2520" w:hanging="360"/>
      </w:pPr>
      <w:rPr>
        <w:rFonts w:ascii="OpenSymbol" w:hAnsi="OpenSymbol"/>
        <w:color w:val="auto"/>
      </w:rPr>
    </w:lvl>
    <w:lvl w:ilvl="6">
      <w:start w:val="1"/>
      <w:numFmt w:val="bullet"/>
      <w:lvlText w:val=""/>
      <w:lvlJc w:val="left"/>
      <w:pPr>
        <w:tabs>
          <w:tab w:val="num" w:pos="2880"/>
        </w:tabs>
        <w:ind w:left="2880" w:hanging="360"/>
      </w:pPr>
      <w:rPr>
        <w:rFonts w:ascii="Symbol" w:hAnsi="Symbol"/>
        <w:color w:val="auto"/>
      </w:rPr>
    </w:lvl>
    <w:lvl w:ilvl="7">
      <w:start w:val="1"/>
      <w:numFmt w:val="bullet"/>
      <w:lvlText w:val="◦"/>
      <w:lvlJc w:val="left"/>
      <w:pPr>
        <w:tabs>
          <w:tab w:val="num" w:pos="3240"/>
        </w:tabs>
        <w:ind w:left="3240" w:hanging="360"/>
      </w:pPr>
      <w:rPr>
        <w:rFonts w:ascii="OpenSymbol" w:hAnsi="OpenSymbol"/>
        <w:color w:val="auto"/>
      </w:rPr>
    </w:lvl>
    <w:lvl w:ilvl="8">
      <w:start w:val="1"/>
      <w:numFmt w:val="bullet"/>
      <w:lvlText w:val="▪"/>
      <w:lvlJc w:val="left"/>
      <w:pPr>
        <w:tabs>
          <w:tab w:val="num" w:pos="3600"/>
        </w:tabs>
        <w:ind w:left="3600" w:hanging="360"/>
      </w:pPr>
      <w:rPr>
        <w:rFonts w:ascii="OpenSymbol" w:hAnsi="OpenSymbol"/>
        <w:color w:val="auto"/>
      </w:rPr>
    </w:lvl>
  </w:abstractNum>
  <w:abstractNum w:abstractNumId="1" w15:restartNumberingAfterBreak="0">
    <w:nsid w:val="00000006"/>
    <w:multiLevelType w:val="singleLevel"/>
    <w:tmpl w:val="04150011"/>
    <w:lvl w:ilvl="0">
      <w:start w:val="1"/>
      <w:numFmt w:val="decimal"/>
      <w:lvlText w:val="%1)"/>
      <w:lvlJc w:val="left"/>
      <w:pPr>
        <w:ind w:left="720" w:hanging="360"/>
      </w:pPr>
    </w:lvl>
  </w:abstractNum>
  <w:abstractNum w:abstractNumId="2" w15:restartNumberingAfterBreak="0">
    <w:nsid w:val="0000000D"/>
    <w:multiLevelType w:val="multilevel"/>
    <w:tmpl w:val="0000000D"/>
    <w:name w:val="WW8Num13"/>
    <w:lvl w:ilvl="0">
      <w:start w:val="1"/>
      <w:numFmt w:val="bullet"/>
      <w:lvlText w:val=""/>
      <w:lvlJc w:val="left"/>
      <w:pPr>
        <w:tabs>
          <w:tab w:val="num" w:pos="502"/>
        </w:tabs>
        <w:ind w:left="502" w:hanging="360"/>
      </w:pPr>
      <w:rPr>
        <w:rFonts w:ascii="Symbol" w:hAnsi="Symbol"/>
      </w:rPr>
    </w:lvl>
    <w:lvl w:ilvl="1">
      <w:start w:val="1"/>
      <w:numFmt w:val="bullet"/>
      <w:lvlText w:val="◦"/>
      <w:lvlJc w:val="left"/>
      <w:pPr>
        <w:tabs>
          <w:tab w:val="num" w:pos="1080"/>
        </w:tabs>
        <w:ind w:left="1080" w:hanging="360"/>
      </w:pPr>
      <w:rPr>
        <w:rFonts w:ascii="OpenSymbol" w:hAnsi="OpenSymbol" w:cs="Times New Roman"/>
        <w:color w:val="auto"/>
      </w:rPr>
    </w:lvl>
    <w:lvl w:ilvl="2">
      <w:start w:val="1"/>
      <w:numFmt w:val="bullet"/>
      <w:lvlText w:val="▪"/>
      <w:lvlJc w:val="left"/>
      <w:pPr>
        <w:tabs>
          <w:tab w:val="num" w:pos="1440"/>
        </w:tabs>
        <w:ind w:left="1440" w:hanging="360"/>
      </w:pPr>
      <w:rPr>
        <w:rFonts w:ascii="OpenSymbol" w:hAnsi="OpenSymbol" w:cs="Times New Roman"/>
        <w:color w:val="auto"/>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Times New Roman"/>
        <w:color w:val="auto"/>
      </w:rPr>
    </w:lvl>
    <w:lvl w:ilvl="5">
      <w:start w:val="1"/>
      <w:numFmt w:val="bullet"/>
      <w:lvlText w:val="▪"/>
      <w:lvlJc w:val="left"/>
      <w:pPr>
        <w:tabs>
          <w:tab w:val="num" w:pos="2520"/>
        </w:tabs>
        <w:ind w:left="2520" w:hanging="360"/>
      </w:pPr>
      <w:rPr>
        <w:rFonts w:ascii="OpenSymbol" w:hAnsi="OpenSymbol" w:cs="Times New Roman"/>
        <w:color w:val="auto"/>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Times New Roman"/>
        <w:color w:val="auto"/>
      </w:rPr>
    </w:lvl>
    <w:lvl w:ilvl="8">
      <w:start w:val="1"/>
      <w:numFmt w:val="bullet"/>
      <w:lvlText w:val="▪"/>
      <w:lvlJc w:val="left"/>
      <w:pPr>
        <w:tabs>
          <w:tab w:val="num" w:pos="3600"/>
        </w:tabs>
        <w:ind w:left="3600" w:hanging="360"/>
      </w:pPr>
      <w:rPr>
        <w:rFonts w:ascii="OpenSymbol" w:hAnsi="OpenSymbol" w:cs="Times New Roman"/>
        <w:color w:val="auto"/>
      </w:rPr>
    </w:lvl>
  </w:abstractNum>
  <w:abstractNum w:abstractNumId="3" w15:restartNumberingAfterBreak="0">
    <w:nsid w:val="0000000F"/>
    <w:multiLevelType w:val="multilevel"/>
    <w:tmpl w:val="0000000F"/>
    <w:name w:val="WWNum33"/>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13"/>
    <w:multiLevelType w:val="multilevel"/>
    <w:tmpl w:val="4154AB7C"/>
    <w:lvl w:ilvl="0">
      <w:start w:val="1"/>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 w15:restartNumberingAfterBreak="0">
    <w:nsid w:val="004F7C61"/>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6" w15:restartNumberingAfterBreak="0">
    <w:nsid w:val="030048D1"/>
    <w:multiLevelType w:val="singleLevel"/>
    <w:tmpl w:val="769A5820"/>
    <w:lvl w:ilvl="0">
      <w:start w:val="1"/>
      <w:numFmt w:val="lowerLetter"/>
      <w:lvlText w:val="%1)"/>
      <w:lvlJc w:val="left"/>
      <w:pPr>
        <w:tabs>
          <w:tab w:val="num" w:pos="360"/>
        </w:tabs>
        <w:ind w:left="360" w:hanging="360"/>
      </w:pPr>
      <w:rPr>
        <w:rFonts w:cs="Times New Roman"/>
        <w:b w:val="0"/>
      </w:rPr>
    </w:lvl>
  </w:abstractNum>
  <w:abstractNum w:abstractNumId="7" w15:restartNumberingAfterBreak="0">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072960F9"/>
    <w:multiLevelType w:val="multilevel"/>
    <w:tmpl w:val="F5787D86"/>
    <w:styleLink w:val="WW8Num3"/>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08402314"/>
    <w:multiLevelType w:val="hybridMultilevel"/>
    <w:tmpl w:val="C1D2146E"/>
    <w:lvl w:ilvl="0" w:tplc="AF5E2326">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12" w15:restartNumberingAfterBreak="0">
    <w:nsid w:val="09FB139D"/>
    <w:multiLevelType w:val="hybridMultilevel"/>
    <w:tmpl w:val="34DE9D68"/>
    <w:lvl w:ilvl="0" w:tplc="9544E4B2">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0A9D5C71"/>
    <w:multiLevelType w:val="hybridMultilevel"/>
    <w:tmpl w:val="AE5A5A7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0B572FF1"/>
    <w:multiLevelType w:val="singleLevel"/>
    <w:tmpl w:val="22043778"/>
    <w:lvl w:ilvl="0">
      <w:start w:val="1"/>
      <w:numFmt w:val="lowerLetter"/>
      <w:lvlText w:val="%1)"/>
      <w:lvlJc w:val="left"/>
      <w:pPr>
        <w:ind w:left="360" w:hanging="360"/>
      </w:pPr>
      <w:rPr>
        <w:rFonts w:hint="default"/>
        <w:b w:val="0"/>
      </w:rPr>
    </w:lvl>
  </w:abstractNum>
  <w:abstractNum w:abstractNumId="16" w15:restartNumberingAfterBreak="0">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0D6F109F"/>
    <w:multiLevelType w:val="multilevel"/>
    <w:tmpl w:val="CF72EC92"/>
    <w:styleLink w:val="WW8Num10"/>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0E754938"/>
    <w:multiLevelType w:val="multilevel"/>
    <w:tmpl w:val="9E86FBAC"/>
    <w:lvl w:ilvl="0">
      <w:start w:val="3"/>
      <w:numFmt w:val="decimal"/>
      <w:lvlText w:val="%1."/>
      <w:lvlJc w:val="left"/>
      <w:pPr>
        <w:ind w:left="390" w:hanging="390"/>
      </w:pPr>
      <w:rPr>
        <w:rFonts w:hint="default"/>
        <w:b/>
        <w:sz w:val="24"/>
      </w:rPr>
    </w:lvl>
    <w:lvl w:ilvl="1">
      <w:start w:val="1"/>
      <w:numFmt w:val="decimal"/>
      <w:lvlText w:val="%1.%2."/>
      <w:lvlJc w:val="left"/>
      <w:pPr>
        <w:ind w:left="720" w:hanging="720"/>
      </w:pPr>
      <w:rPr>
        <w:rFonts w:hint="default"/>
        <w:b w:val="0"/>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19" w15:restartNumberingAfterBreak="0">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1190076A"/>
    <w:multiLevelType w:val="hybridMultilevel"/>
    <w:tmpl w:val="15A81C6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2186161"/>
    <w:multiLevelType w:val="multilevel"/>
    <w:tmpl w:val="0415001D"/>
    <w:styleLink w:val="Styl3"/>
    <w:lvl w:ilvl="0">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rPr>
        <w:rFonts w:ascii="Arial" w:hAnsi="Arial"/>
        <w:sz w:val="24"/>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12D22BC7"/>
    <w:multiLevelType w:val="multilevel"/>
    <w:tmpl w:val="4234101C"/>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3" w15:restartNumberingAfterBreak="0">
    <w:nsid w:val="15B61789"/>
    <w:multiLevelType w:val="multilevel"/>
    <w:tmpl w:val="2480BBAA"/>
    <w:styleLink w:val="WW8Num26"/>
    <w:lvl w:ilvl="0">
      <w:start w:val="5"/>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164F0F3A"/>
    <w:multiLevelType w:val="multilevel"/>
    <w:tmpl w:val="B85AF32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1ACE0244"/>
    <w:multiLevelType w:val="multilevel"/>
    <w:tmpl w:val="7764C736"/>
    <w:lvl w:ilvl="0">
      <w:start w:val="1"/>
      <w:numFmt w:val="decimal"/>
      <w:lvlText w:val="%1. "/>
      <w:lvlJc w:val="left"/>
      <w:pPr>
        <w:tabs>
          <w:tab w:val="num" w:pos="283"/>
        </w:tabs>
      </w:pPr>
      <w:rPr>
        <w:rFonts w:ascii="Arial" w:hAnsi="Arial" w:cs="Arial" w:hint="default"/>
        <w:b w:val="0"/>
        <w:i w:val="0"/>
        <w:sz w:val="24"/>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7" w15:restartNumberingAfterBreak="0">
    <w:nsid w:val="1C592C3B"/>
    <w:multiLevelType w:val="hybridMultilevel"/>
    <w:tmpl w:val="F9FC0464"/>
    <w:lvl w:ilvl="0" w:tplc="04150015">
      <w:start w:val="1"/>
      <w:numFmt w:val="upperLetter"/>
      <w:lvlText w:val="%1."/>
      <w:lvlJc w:val="left"/>
      <w:pPr>
        <w:ind w:left="1624" w:hanging="360"/>
      </w:pPr>
    </w:lvl>
    <w:lvl w:ilvl="1" w:tplc="04150019" w:tentative="1">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28" w15:restartNumberingAfterBreak="0">
    <w:nsid w:val="1C64620B"/>
    <w:multiLevelType w:val="hybridMultilevel"/>
    <w:tmpl w:val="7A86C86A"/>
    <w:lvl w:ilvl="0" w:tplc="86CA7DAC">
      <w:start w:val="1"/>
      <w:numFmt w:val="upperLetter"/>
      <w:lvlText w:val="%1."/>
      <w:lvlJc w:val="left"/>
      <w:pPr>
        <w:ind w:left="1779" w:hanging="360"/>
      </w:pPr>
      <w:rPr>
        <w:b/>
      </w:rPr>
    </w:lvl>
    <w:lvl w:ilvl="1" w:tplc="176A8030">
      <w:start w:val="1"/>
      <w:numFmt w:val="decimal"/>
      <w:lvlText w:val="%2."/>
      <w:lvlJc w:val="left"/>
      <w:pPr>
        <w:ind w:left="2499" w:hanging="360"/>
      </w:pPr>
      <w:rPr>
        <w:rFonts w:hint="default"/>
        <w:b w:val="0"/>
        <w:i w:val="0"/>
      </w:rPr>
    </w:lvl>
    <w:lvl w:ilvl="2" w:tplc="46F0BA86">
      <w:start w:val="1"/>
      <w:numFmt w:val="decimal"/>
      <w:lvlText w:val="%3)"/>
      <w:lvlJc w:val="left"/>
      <w:pPr>
        <w:ind w:left="3399" w:hanging="360"/>
      </w:pPr>
      <w:rPr>
        <w:rFonts w:hint="default"/>
      </w:rPr>
    </w:lvl>
    <w:lvl w:ilvl="3" w:tplc="0415000F" w:tentative="1">
      <w:start w:val="1"/>
      <w:numFmt w:val="decimal"/>
      <w:lvlText w:val="%4."/>
      <w:lvlJc w:val="left"/>
      <w:pPr>
        <w:ind w:left="3939" w:hanging="360"/>
      </w:pPr>
    </w:lvl>
    <w:lvl w:ilvl="4" w:tplc="04150019" w:tentative="1">
      <w:start w:val="1"/>
      <w:numFmt w:val="lowerLetter"/>
      <w:lvlText w:val="%5."/>
      <w:lvlJc w:val="left"/>
      <w:pPr>
        <w:ind w:left="4659" w:hanging="360"/>
      </w:pPr>
    </w:lvl>
    <w:lvl w:ilvl="5" w:tplc="0415001B" w:tentative="1">
      <w:start w:val="1"/>
      <w:numFmt w:val="lowerRoman"/>
      <w:lvlText w:val="%6."/>
      <w:lvlJc w:val="right"/>
      <w:pPr>
        <w:ind w:left="5379" w:hanging="180"/>
      </w:pPr>
    </w:lvl>
    <w:lvl w:ilvl="6" w:tplc="0415000F" w:tentative="1">
      <w:start w:val="1"/>
      <w:numFmt w:val="decimal"/>
      <w:lvlText w:val="%7."/>
      <w:lvlJc w:val="left"/>
      <w:pPr>
        <w:ind w:left="6099" w:hanging="360"/>
      </w:pPr>
    </w:lvl>
    <w:lvl w:ilvl="7" w:tplc="04150019" w:tentative="1">
      <w:start w:val="1"/>
      <w:numFmt w:val="lowerLetter"/>
      <w:lvlText w:val="%8."/>
      <w:lvlJc w:val="left"/>
      <w:pPr>
        <w:ind w:left="6819" w:hanging="360"/>
      </w:pPr>
    </w:lvl>
    <w:lvl w:ilvl="8" w:tplc="0415001B" w:tentative="1">
      <w:start w:val="1"/>
      <w:numFmt w:val="lowerRoman"/>
      <w:lvlText w:val="%9."/>
      <w:lvlJc w:val="right"/>
      <w:pPr>
        <w:ind w:left="7539" w:hanging="180"/>
      </w:pPr>
    </w:lvl>
  </w:abstractNum>
  <w:abstractNum w:abstractNumId="29" w15:restartNumberingAfterBreak="0">
    <w:nsid w:val="1F820734"/>
    <w:multiLevelType w:val="multilevel"/>
    <w:tmpl w:val="106A3854"/>
    <w:styleLink w:val="WW8Num13"/>
    <w:lvl w:ilvl="0">
      <w:start w:val="1"/>
      <w:numFmt w:val="decimal"/>
      <w:lvlText w:val="%1."/>
      <w:lvlJc w:val="left"/>
      <w:rPr>
        <w:b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20760E5E"/>
    <w:multiLevelType w:val="hybridMultilevel"/>
    <w:tmpl w:val="2988AF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24855C2"/>
    <w:multiLevelType w:val="multilevel"/>
    <w:tmpl w:val="86CCA168"/>
    <w:styleLink w:val="WW8Num1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3" w15:restartNumberingAfterBreak="0">
    <w:nsid w:val="234E30B0"/>
    <w:multiLevelType w:val="multilevel"/>
    <w:tmpl w:val="0415001D"/>
    <w:styleLink w:val="Styl2"/>
    <w:lvl w:ilvl="0">
      <w:start w:val="20"/>
      <w:numFmt w:val="decimal"/>
      <w:lvlText w:val="%1)"/>
      <w:lvlJc w:val="left"/>
      <w:pPr>
        <w:ind w:left="360" w:hanging="360"/>
      </w:pPr>
    </w:lvl>
    <w:lvl w:ilvl="1">
      <w:start w:val="1"/>
      <w:numFmt w:val="decimal"/>
      <w:lvlText w:val="%2)"/>
      <w:lvlJc w:val="left"/>
      <w:pPr>
        <w:ind w:left="720" w:hanging="360"/>
      </w:pPr>
      <w:rPr>
        <w:rFonts w:ascii="Times New Roman" w:hAnsi="Times New Roman"/>
        <w:sz w:val="24"/>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234F4DEE"/>
    <w:multiLevelType w:val="hybridMultilevel"/>
    <w:tmpl w:val="22568AE2"/>
    <w:lvl w:ilvl="0" w:tplc="04150015">
      <w:start w:val="1"/>
      <w:numFmt w:val="upperLetter"/>
      <w:lvlText w:val="%1."/>
      <w:lvlJc w:val="left"/>
      <w:pPr>
        <w:ind w:left="1624" w:hanging="360"/>
      </w:pPr>
    </w:lvl>
    <w:lvl w:ilvl="1" w:tplc="04150019">
      <w:start w:val="1"/>
      <w:numFmt w:val="lowerLetter"/>
      <w:lvlText w:val="%2."/>
      <w:lvlJc w:val="left"/>
      <w:pPr>
        <w:ind w:left="2344" w:hanging="360"/>
      </w:pPr>
    </w:lvl>
    <w:lvl w:ilvl="2" w:tplc="0415001B" w:tentative="1">
      <w:start w:val="1"/>
      <w:numFmt w:val="lowerRoman"/>
      <w:lvlText w:val="%3."/>
      <w:lvlJc w:val="right"/>
      <w:pPr>
        <w:ind w:left="3064" w:hanging="180"/>
      </w:pPr>
    </w:lvl>
    <w:lvl w:ilvl="3" w:tplc="0415000F" w:tentative="1">
      <w:start w:val="1"/>
      <w:numFmt w:val="decimal"/>
      <w:lvlText w:val="%4."/>
      <w:lvlJc w:val="left"/>
      <w:pPr>
        <w:ind w:left="3784" w:hanging="360"/>
      </w:pPr>
    </w:lvl>
    <w:lvl w:ilvl="4" w:tplc="04150019" w:tentative="1">
      <w:start w:val="1"/>
      <w:numFmt w:val="lowerLetter"/>
      <w:lvlText w:val="%5."/>
      <w:lvlJc w:val="left"/>
      <w:pPr>
        <w:ind w:left="4504" w:hanging="360"/>
      </w:pPr>
    </w:lvl>
    <w:lvl w:ilvl="5" w:tplc="0415001B" w:tentative="1">
      <w:start w:val="1"/>
      <w:numFmt w:val="lowerRoman"/>
      <w:lvlText w:val="%6."/>
      <w:lvlJc w:val="right"/>
      <w:pPr>
        <w:ind w:left="5224" w:hanging="180"/>
      </w:pPr>
    </w:lvl>
    <w:lvl w:ilvl="6" w:tplc="0415000F" w:tentative="1">
      <w:start w:val="1"/>
      <w:numFmt w:val="decimal"/>
      <w:lvlText w:val="%7."/>
      <w:lvlJc w:val="left"/>
      <w:pPr>
        <w:ind w:left="5944" w:hanging="360"/>
      </w:pPr>
    </w:lvl>
    <w:lvl w:ilvl="7" w:tplc="04150019" w:tentative="1">
      <w:start w:val="1"/>
      <w:numFmt w:val="lowerLetter"/>
      <w:lvlText w:val="%8."/>
      <w:lvlJc w:val="left"/>
      <w:pPr>
        <w:ind w:left="6664" w:hanging="360"/>
      </w:pPr>
    </w:lvl>
    <w:lvl w:ilvl="8" w:tplc="0415001B" w:tentative="1">
      <w:start w:val="1"/>
      <w:numFmt w:val="lowerRoman"/>
      <w:lvlText w:val="%9."/>
      <w:lvlJc w:val="right"/>
      <w:pPr>
        <w:ind w:left="7384" w:hanging="180"/>
      </w:pPr>
    </w:lvl>
  </w:abstractNum>
  <w:abstractNum w:abstractNumId="35" w15:restartNumberingAfterBreak="0">
    <w:nsid w:val="24911932"/>
    <w:multiLevelType w:val="multilevel"/>
    <w:tmpl w:val="712882F4"/>
    <w:styleLink w:val="WW8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6" w15:restartNumberingAfterBreak="0">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2A397ED5"/>
    <w:multiLevelType w:val="multilevel"/>
    <w:tmpl w:val="0F8609A8"/>
    <w:lvl w:ilvl="0">
      <w:start w:val="1"/>
      <w:numFmt w:val="lowerLetter"/>
      <w:lvlText w:val="%1)"/>
      <w:lvlJc w:val="left"/>
      <w:pPr>
        <w:ind w:left="1140" w:hanging="360"/>
      </w:pPr>
    </w:lvl>
    <w:lvl w:ilvl="1">
      <w:start w:val="1"/>
      <w:numFmt w:val="lowerLetter"/>
      <w:lvlText w:val="%2."/>
      <w:lvlJc w:val="left"/>
      <w:pPr>
        <w:ind w:left="1860" w:hanging="360"/>
      </w:pPr>
    </w:lvl>
    <w:lvl w:ilvl="2">
      <w:start w:val="1"/>
      <w:numFmt w:val="lowerRoman"/>
      <w:lvlText w:val="%3."/>
      <w:lvlJc w:val="right"/>
      <w:pPr>
        <w:ind w:left="2580" w:hanging="180"/>
      </w:pPr>
    </w:lvl>
    <w:lvl w:ilvl="3">
      <w:start w:val="1"/>
      <w:numFmt w:val="decimal"/>
      <w:lvlText w:val="%4."/>
      <w:lvlJc w:val="left"/>
      <w:pPr>
        <w:ind w:left="3300" w:hanging="360"/>
      </w:pPr>
    </w:lvl>
    <w:lvl w:ilvl="4">
      <w:start w:val="1"/>
      <w:numFmt w:val="lowerLetter"/>
      <w:lvlText w:val="%5."/>
      <w:lvlJc w:val="left"/>
      <w:pPr>
        <w:ind w:left="4020" w:hanging="360"/>
      </w:pPr>
    </w:lvl>
    <w:lvl w:ilvl="5">
      <w:start w:val="1"/>
      <w:numFmt w:val="lowerRoman"/>
      <w:lvlText w:val="%6."/>
      <w:lvlJc w:val="right"/>
      <w:pPr>
        <w:ind w:left="4740" w:hanging="180"/>
      </w:pPr>
    </w:lvl>
    <w:lvl w:ilvl="6">
      <w:start w:val="1"/>
      <w:numFmt w:val="decimal"/>
      <w:lvlText w:val="%7."/>
      <w:lvlJc w:val="left"/>
      <w:pPr>
        <w:ind w:left="5460" w:hanging="360"/>
      </w:pPr>
    </w:lvl>
    <w:lvl w:ilvl="7">
      <w:start w:val="1"/>
      <w:numFmt w:val="lowerLetter"/>
      <w:lvlText w:val="%8."/>
      <w:lvlJc w:val="left"/>
      <w:pPr>
        <w:ind w:left="6180" w:hanging="360"/>
      </w:pPr>
    </w:lvl>
    <w:lvl w:ilvl="8">
      <w:start w:val="1"/>
      <w:numFmt w:val="lowerRoman"/>
      <w:lvlText w:val="%9."/>
      <w:lvlJc w:val="right"/>
      <w:pPr>
        <w:ind w:left="6900" w:hanging="180"/>
      </w:pPr>
    </w:lvl>
  </w:abstractNum>
  <w:abstractNum w:abstractNumId="38" w15:restartNumberingAfterBreak="0">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9" w15:restartNumberingAfterBreak="0">
    <w:nsid w:val="2E117407"/>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40" w15:restartNumberingAfterBreak="0">
    <w:nsid w:val="2EE53205"/>
    <w:multiLevelType w:val="hybridMultilevel"/>
    <w:tmpl w:val="3500AE4A"/>
    <w:lvl w:ilvl="0" w:tplc="50820D42">
      <w:start w:val="1"/>
      <w:numFmt w:val="lowerLetter"/>
      <w:lvlText w:val="%1)"/>
      <w:lvlJc w:val="righ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1136284"/>
    <w:multiLevelType w:val="multilevel"/>
    <w:tmpl w:val="1C321E4A"/>
    <w:name w:val="WW8Num192"/>
    <w:lvl w:ilvl="0">
      <w:start w:val="3"/>
      <w:numFmt w:val="decimal"/>
      <w:lvlText w:val="%1."/>
      <w:lvlJc w:val="left"/>
      <w:pPr>
        <w:tabs>
          <w:tab w:val="num" w:pos="360"/>
        </w:tabs>
        <w:ind w:left="360" w:hanging="360"/>
      </w:p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2" w15:restartNumberingAfterBreak="0">
    <w:nsid w:val="345C70E8"/>
    <w:multiLevelType w:val="hybridMultilevel"/>
    <w:tmpl w:val="477AA900"/>
    <w:lvl w:ilvl="0" w:tplc="F77ABC74">
      <w:start w:val="1"/>
      <w:numFmt w:val="decimal"/>
      <w:lvlText w:val="%1."/>
      <w:lvlJc w:val="left"/>
      <w:pPr>
        <w:tabs>
          <w:tab w:val="num" w:pos="720"/>
        </w:tabs>
        <w:ind w:left="720" w:hanging="360"/>
      </w:pPr>
      <w:rPr>
        <w:rFonts w:hint="default"/>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354E3D84"/>
    <w:multiLevelType w:val="multilevel"/>
    <w:tmpl w:val="83305D2E"/>
    <w:styleLink w:val="WW8Num2"/>
    <w:lvl w:ilvl="0">
      <w:start w:val="1"/>
      <w:numFmt w:val="decimal"/>
      <w:lvlText w:val="%1)"/>
      <w:lvlJc w:val="left"/>
      <w:rPr>
        <w:b w:val="0"/>
        <w:i w:val="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5" w15:restartNumberingAfterBreak="0">
    <w:nsid w:val="389F7A93"/>
    <w:multiLevelType w:val="singleLevel"/>
    <w:tmpl w:val="176A8030"/>
    <w:lvl w:ilvl="0">
      <w:start w:val="1"/>
      <w:numFmt w:val="decimal"/>
      <w:lvlText w:val="%1."/>
      <w:lvlJc w:val="left"/>
      <w:pPr>
        <w:ind w:left="720" w:hanging="360"/>
      </w:pPr>
      <w:rPr>
        <w:b w:val="0"/>
        <w:i w:val="0"/>
      </w:rPr>
    </w:lvl>
  </w:abstractNum>
  <w:abstractNum w:abstractNumId="46" w15:restartNumberingAfterBreak="0">
    <w:nsid w:val="39F51AC4"/>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47" w15:restartNumberingAfterBreak="0">
    <w:nsid w:val="3AD25C5C"/>
    <w:multiLevelType w:val="singleLevel"/>
    <w:tmpl w:val="BA8E80BE"/>
    <w:lvl w:ilvl="0">
      <w:start w:val="1"/>
      <w:numFmt w:val="lowerLetter"/>
      <w:lvlText w:val="%1)"/>
      <w:lvlJc w:val="left"/>
      <w:pPr>
        <w:tabs>
          <w:tab w:val="num" w:pos="360"/>
        </w:tabs>
        <w:ind w:left="360" w:hanging="360"/>
      </w:pPr>
      <w:rPr>
        <w:rFonts w:cs="Times New Roman"/>
        <w:b w:val="0"/>
      </w:rPr>
    </w:lvl>
  </w:abstractNum>
  <w:abstractNum w:abstractNumId="48" w15:restartNumberingAfterBreak="0">
    <w:nsid w:val="3AFE6ADA"/>
    <w:multiLevelType w:val="hybridMultilevel"/>
    <w:tmpl w:val="D110D0A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9" w15:restartNumberingAfterBreak="0">
    <w:nsid w:val="3B8D568B"/>
    <w:multiLevelType w:val="multilevel"/>
    <w:tmpl w:val="7F74E3C6"/>
    <w:lvl w:ilvl="0">
      <w:start w:val="1"/>
      <w:numFmt w:val="decimal"/>
      <w:lvlText w:val="%1"/>
      <w:lvlJc w:val="left"/>
      <w:pPr>
        <w:ind w:left="360" w:hanging="360"/>
      </w:pPr>
      <w:rPr>
        <w:rFonts w:hint="default"/>
        <w:b/>
      </w:rPr>
    </w:lvl>
    <w:lvl w:ilvl="1">
      <w:start w:val="1"/>
      <w:numFmt w:val="decimal"/>
      <w:lvlText w:val="%1.%2"/>
      <w:lvlJc w:val="left"/>
      <w:pPr>
        <w:ind w:left="381" w:hanging="360"/>
      </w:pPr>
      <w:rPr>
        <w:rFonts w:hint="default"/>
        <w:b/>
      </w:rPr>
    </w:lvl>
    <w:lvl w:ilvl="2">
      <w:start w:val="1"/>
      <w:numFmt w:val="decimal"/>
      <w:lvlText w:val="%1.%2.%3"/>
      <w:lvlJc w:val="left"/>
      <w:pPr>
        <w:ind w:left="762" w:hanging="720"/>
      </w:pPr>
      <w:rPr>
        <w:rFonts w:hint="default"/>
        <w:b/>
      </w:rPr>
    </w:lvl>
    <w:lvl w:ilvl="3">
      <w:start w:val="1"/>
      <w:numFmt w:val="decimal"/>
      <w:lvlText w:val="%1.%2.%3.%4"/>
      <w:lvlJc w:val="left"/>
      <w:pPr>
        <w:ind w:left="1143" w:hanging="1080"/>
      </w:pPr>
      <w:rPr>
        <w:rFonts w:hint="default"/>
        <w:b/>
      </w:rPr>
    </w:lvl>
    <w:lvl w:ilvl="4">
      <w:start w:val="1"/>
      <w:numFmt w:val="decimal"/>
      <w:lvlText w:val="%1.%2.%3.%4.%5"/>
      <w:lvlJc w:val="left"/>
      <w:pPr>
        <w:ind w:left="1164" w:hanging="1080"/>
      </w:pPr>
      <w:rPr>
        <w:rFonts w:hint="default"/>
        <w:b/>
      </w:rPr>
    </w:lvl>
    <w:lvl w:ilvl="5">
      <w:start w:val="1"/>
      <w:numFmt w:val="decimal"/>
      <w:lvlText w:val="%1.%2.%3.%4.%5.%6"/>
      <w:lvlJc w:val="left"/>
      <w:pPr>
        <w:ind w:left="1545" w:hanging="1440"/>
      </w:pPr>
      <w:rPr>
        <w:rFonts w:hint="default"/>
        <w:b/>
      </w:rPr>
    </w:lvl>
    <w:lvl w:ilvl="6">
      <w:start w:val="1"/>
      <w:numFmt w:val="decimal"/>
      <w:lvlText w:val="%1.%2.%3.%4.%5.%6.%7"/>
      <w:lvlJc w:val="left"/>
      <w:pPr>
        <w:ind w:left="1566" w:hanging="1440"/>
      </w:pPr>
      <w:rPr>
        <w:rFonts w:hint="default"/>
        <w:b/>
      </w:rPr>
    </w:lvl>
    <w:lvl w:ilvl="7">
      <w:start w:val="1"/>
      <w:numFmt w:val="decimal"/>
      <w:lvlText w:val="%1.%2.%3.%4.%5.%6.%7.%8"/>
      <w:lvlJc w:val="left"/>
      <w:pPr>
        <w:ind w:left="1947" w:hanging="1800"/>
      </w:pPr>
      <w:rPr>
        <w:rFonts w:hint="default"/>
        <w:b/>
      </w:rPr>
    </w:lvl>
    <w:lvl w:ilvl="8">
      <w:start w:val="1"/>
      <w:numFmt w:val="decimal"/>
      <w:lvlText w:val="%1.%2.%3.%4.%5.%6.%7.%8.%9"/>
      <w:lvlJc w:val="left"/>
      <w:pPr>
        <w:ind w:left="1968" w:hanging="1800"/>
      </w:pPr>
      <w:rPr>
        <w:rFonts w:hint="default"/>
        <w:b/>
      </w:rPr>
    </w:lvl>
  </w:abstractNum>
  <w:abstractNum w:abstractNumId="50" w15:restartNumberingAfterBreak="0">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3F3107CB"/>
    <w:multiLevelType w:val="multilevel"/>
    <w:tmpl w:val="5F940694"/>
    <w:styleLink w:val="WW8Num2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2" w15:restartNumberingAfterBreak="0">
    <w:nsid w:val="40DD2E6C"/>
    <w:multiLevelType w:val="hybridMultilevel"/>
    <w:tmpl w:val="50B0F55E"/>
    <w:lvl w:ilvl="0" w:tplc="14AC8178">
      <w:start w:val="8"/>
      <w:numFmt w:val="ordinal"/>
      <w:lvlText w:val="3.%1"/>
      <w:lvlJc w:val="left"/>
      <w:pPr>
        <w:ind w:left="720" w:hanging="360"/>
      </w:pPr>
      <w:rPr>
        <w:rFonts w:ascii="Arial" w:hAnsi="Arial" w:cs="Arial" w:hint="default"/>
        <w:b w:val="0"/>
        <w:i w:val="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430A25A0"/>
    <w:multiLevelType w:val="hybridMultilevel"/>
    <w:tmpl w:val="4AA8A70E"/>
    <w:lvl w:ilvl="0" w:tplc="04150011">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4" w15:restartNumberingAfterBreak="0">
    <w:nsid w:val="43A31234"/>
    <w:multiLevelType w:val="singleLevel"/>
    <w:tmpl w:val="176A8030"/>
    <w:lvl w:ilvl="0">
      <w:start w:val="1"/>
      <w:numFmt w:val="decimal"/>
      <w:lvlText w:val="%1."/>
      <w:lvlJc w:val="left"/>
      <w:pPr>
        <w:ind w:left="360" w:hanging="360"/>
      </w:pPr>
      <w:rPr>
        <w:b w:val="0"/>
        <w:i w:val="0"/>
      </w:rPr>
    </w:lvl>
  </w:abstractNum>
  <w:abstractNum w:abstractNumId="55" w15:restartNumberingAfterBreak="0">
    <w:nsid w:val="45F80CD2"/>
    <w:multiLevelType w:val="multilevel"/>
    <w:tmpl w:val="115430A0"/>
    <w:styleLink w:val="WW8Num22"/>
    <w:lvl w:ilvl="0">
      <w:start w:val="2"/>
      <w:numFmt w:val="decimal"/>
      <w:lvlText w:val="%1."/>
      <w:lvlJc w:val="left"/>
    </w:lvl>
    <w:lvl w:ilvl="1">
      <w:start w:val="1"/>
      <w:numFmt w:val="decimal"/>
      <w:lvlText w:val="%1.%2."/>
      <w:lvlJc w:val="left"/>
      <w:rPr>
        <w:b w:val="0"/>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6" w15:restartNumberingAfterBreak="0">
    <w:nsid w:val="47FD7E55"/>
    <w:multiLevelType w:val="multilevel"/>
    <w:tmpl w:val="88E070E0"/>
    <w:lvl w:ilvl="0">
      <w:start w:val="1"/>
      <w:numFmt w:val="decimal"/>
      <w:lvlText w:val="%1."/>
      <w:lvlJc w:val="left"/>
      <w:pPr>
        <w:tabs>
          <w:tab w:val="num" w:pos="0"/>
        </w:tabs>
        <w:ind w:left="0" w:firstLine="0"/>
      </w:pPr>
    </w:lvl>
    <w:lvl w:ilvl="1">
      <w:start w:val="1"/>
      <w:numFmt w:val="decimal"/>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rPr>
        <w:b w:val="0"/>
      </w:r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57" w15:restartNumberingAfterBreak="0">
    <w:nsid w:val="48657FE8"/>
    <w:multiLevelType w:val="hybridMultilevel"/>
    <w:tmpl w:val="59161068"/>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58" w15:restartNumberingAfterBreak="0">
    <w:nsid w:val="4AB67F59"/>
    <w:multiLevelType w:val="hybridMultilevel"/>
    <w:tmpl w:val="8D3A538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4ADA49AE"/>
    <w:multiLevelType w:val="multilevel"/>
    <w:tmpl w:val="A12807E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1" w15:restartNumberingAfterBreak="0">
    <w:nsid w:val="4C1C10BF"/>
    <w:multiLevelType w:val="singleLevel"/>
    <w:tmpl w:val="176A8030"/>
    <w:lvl w:ilvl="0">
      <w:start w:val="1"/>
      <w:numFmt w:val="decimal"/>
      <w:lvlText w:val="%1."/>
      <w:lvlJc w:val="left"/>
      <w:pPr>
        <w:ind w:left="720" w:hanging="360"/>
      </w:pPr>
      <w:rPr>
        <w:b w:val="0"/>
        <w:i w:val="0"/>
      </w:rPr>
    </w:lvl>
  </w:abstractNum>
  <w:abstractNum w:abstractNumId="62" w15:restartNumberingAfterBreak="0">
    <w:nsid w:val="4CCD0EB2"/>
    <w:multiLevelType w:val="hybridMultilevel"/>
    <w:tmpl w:val="7A58F5A0"/>
    <w:lvl w:ilvl="0" w:tplc="F4588AFA">
      <w:start w:val="1"/>
      <w:numFmt w:val="ordinal"/>
      <w:lvlText w:val="9.%1"/>
      <w:lvlJc w:val="left"/>
      <w:pPr>
        <w:ind w:left="720" w:hanging="360"/>
      </w:pPr>
      <w:rPr>
        <w:rFonts w:ascii="Arial" w:hAnsi="Arial" w:cs="Arial" w:hint="default"/>
        <w:b/>
        <w:i/>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4F9D7983"/>
    <w:multiLevelType w:val="multilevel"/>
    <w:tmpl w:val="BFC2152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4" w15:restartNumberingAfterBreak="0">
    <w:nsid w:val="52763696"/>
    <w:multiLevelType w:val="multilevel"/>
    <w:tmpl w:val="B4189652"/>
    <w:styleLink w:val="WW8Num8"/>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65" w15:restartNumberingAfterBreak="0">
    <w:nsid w:val="546B6067"/>
    <w:multiLevelType w:val="hybridMultilevel"/>
    <w:tmpl w:val="4BCC5BD0"/>
    <w:lvl w:ilvl="0" w:tplc="0CDA5F6C">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6" w15:restartNumberingAfterBreak="0">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7" w15:restartNumberingAfterBreak="0">
    <w:nsid w:val="568E49A1"/>
    <w:multiLevelType w:val="hybridMultilevel"/>
    <w:tmpl w:val="E904BBE2"/>
    <w:lvl w:ilvl="0" w:tplc="04150017">
      <w:start w:val="1"/>
      <w:numFmt w:val="lowerLetter"/>
      <w:lvlText w:val="%1)"/>
      <w:lvlJc w:val="left"/>
      <w:pPr>
        <w:ind w:left="1356" w:hanging="360"/>
      </w:pPr>
    </w:lvl>
    <w:lvl w:ilvl="1" w:tplc="04150019" w:tentative="1">
      <w:start w:val="1"/>
      <w:numFmt w:val="lowerLetter"/>
      <w:lvlText w:val="%2."/>
      <w:lvlJc w:val="left"/>
      <w:pPr>
        <w:ind w:left="2076" w:hanging="360"/>
      </w:pPr>
    </w:lvl>
    <w:lvl w:ilvl="2" w:tplc="0415001B" w:tentative="1">
      <w:start w:val="1"/>
      <w:numFmt w:val="lowerRoman"/>
      <w:lvlText w:val="%3."/>
      <w:lvlJc w:val="right"/>
      <w:pPr>
        <w:ind w:left="2796" w:hanging="180"/>
      </w:pPr>
    </w:lvl>
    <w:lvl w:ilvl="3" w:tplc="0415000F" w:tentative="1">
      <w:start w:val="1"/>
      <w:numFmt w:val="decimal"/>
      <w:lvlText w:val="%4."/>
      <w:lvlJc w:val="left"/>
      <w:pPr>
        <w:ind w:left="3516" w:hanging="360"/>
      </w:pPr>
    </w:lvl>
    <w:lvl w:ilvl="4" w:tplc="04150019" w:tentative="1">
      <w:start w:val="1"/>
      <w:numFmt w:val="lowerLetter"/>
      <w:lvlText w:val="%5."/>
      <w:lvlJc w:val="left"/>
      <w:pPr>
        <w:ind w:left="4236" w:hanging="360"/>
      </w:pPr>
    </w:lvl>
    <w:lvl w:ilvl="5" w:tplc="0415001B" w:tentative="1">
      <w:start w:val="1"/>
      <w:numFmt w:val="lowerRoman"/>
      <w:lvlText w:val="%6."/>
      <w:lvlJc w:val="right"/>
      <w:pPr>
        <w:ind w:left="4956" w:hanging="180"/>
      </w:pPr>
    </w:lvl>
    <w:lvl w:ilvl="6" w:tplc="0415000F" w:tentative="1">
      <w:start w:val="1"/>
      <w:numFmt w:val="decimal"/>
      <w:lvlText w:val="%7."/>
      <w:lvlJc w:val="left"/>
      <w:pPr>
        <w:ind w:left="5676" w:hanging="360"/>
      </w:pPr>
    </w:lvl>
    <w:lvl w:ilvl="7" w:tplc="04150019" w:tentative="1">
      <w:start w:val="1"/>
      <w:numFmt w:val="lowerLetter"/>
      <w:lvlText w:val="%8."/>
      <w:lvlJc w:val="left"/>
      <w:pPr>
        <w:ind w:left="6396" w:hanging="360"/>
      </w:pPr>
    </w:lvl>
    <w:lvl w:ilvl="8" w:tplc="0415001B" w:tentative="1">
      <w:start w:val="1"/>
      <w:numFmt w:val="lowerRoman"/>
      <w:lvlText w:val="%9."/>
      <w:lvlJc w:val="right"/>
      <w:pPr>
        <w:ind w:left="7116" w:hanging="180"/>
      </w:pPr>
    </w:lvl>
  </w:abstractNum>
  <w:abstractNum w:abstractNumId="68" w15:restartNumberingAfterBreak="0">
    <w:nsid w:val="58795E62"/>
    <w:multiLevelType w:val="multilevel"/>
    <w:tmpl w:val="37C62D9A"/>
    <w:lvl w:ilvl="0">
      <w:start w:val="4"/>
      <w:numFmt w:val="decimal"/>
      <w:lvlText w:val="%1"/>
      <w:lvlJc w:val="left"/>
      <w:pPr>
        <w:ind w:left="360" w:hanging="360"/>
      </w:pPr>
      <w:rPr>
        <w:rFonts w:hint="default"/>
        <w:color w:val="000000"/>
      </w:rPr>
    </w:lvl>
    <w:lvl w:ilvl="1">
      <w:start w:val="1"/>
      <w:numFmt w:val="decimal"/>
      <w:lvlText w:val="%1.%2"/>
      <w:lvlJc w:val="left"/>
      <w:pPr>
        <w:ind w:left="927" w:hanging="36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69" w15:restartNumberingAfterBreak="0">
    <w:nsid w:val="5AE306A6"/>
    <w:multiLevelType w:val="multilevel"/>
    <w:tmpl w:val="601A6110"/>
    <w:styleLink w:val="WW8Num15"/>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0" w15:restartNumberingAfterBreak="0">
    <w:nsid w:val="5B2D1E5F"/>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71" w15:restartNumberingAfterBreak="0">
    <w:nsid w:val="5CC94F70"/>
    <w:multiLevelType w:val="multilevel"/>
    <w:tmpl w:val="70F4B474"/>
    <w:styleLink w:val="WW8Num24"/>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2" w15:restartNumberingAfterBreak="0">
    <w:nsid w:val="5E1058CD"/>
    <w:multiLevelType w:val="multilevel"/>
    <w:tmpl w:val="0B3C3C7E"/>
    <w:lvl w:ilvl="0">
      <w:start w:val="3"/>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4" w15:restartNumberingAfterBreak="0">
    <w:nsid w:val="620F2DF9"/>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75" w15:restartNumberingAfterBreak="0">
    <w:nsid w:val="67BB3916"/>
    <w:multiLevelType w:val="hybridMultilevel"/>
    <w:tmpl w:val="F8FC6524"/>
    <w:lvl w:ilvl="0" w:tplc="04150001">
      <w:start w:val="1"/>
      <w:numFmt w:val="decimal"/>
      <w:lvlText w:val="%1."/>
      <w:lvlJc w:val="left"/>
      <w:pPr>
        <w:ind w:left="720" w:hanging="360"/>
      </w:pPr>
      <w:rPr>
        <w:rFonts w:ascii="OpenSymbol" w:hAnsi="OpenSymbol" w:hint="default"/>
      </w:rPr>
    </w:lvl>
    <w:lvl w:ilvl="1" w:tplc="04150003" w:tentative="1">
      <w:start w:val="1"/>
      <w:numFmt w:val="lowerLetter"/>
      <w:lvlText w:val="%2."/>
      <w:lvlJc w:val="left"/>
      <w:pPr>
        <w:ind w:left="1440" w:hanging="360"/>
      </w:pPr>
    </w:lvl>
    <w:lvl w:ilvl="2" w:tplc="04150005" w:tentative="1">
      <w:start w:val="1"/>
      <w:numFmt w:val="lowerRoman"/>
      <w:lvlText w:val="%3."/>
      <w:lvlJc w:val="right"/>
      <w:pPr>
        <w:ind w:left="2160" w:hanging="180"/>
      </w:pPr>
    </w:lvl>
    <w:lvl w:ilvl="3" w:tplc="04150001" w:tentative="1">
      <w:start w:val="1"/>
      <w:numFmt w:val="decimal"/>
      <w:lvlText w:val="%4."/>
      <w:lvlJc w:val="left"/>
      <w:pPr>
        <w:ind w:left="2880" w:hanging="360"/>
      </w:pPr>
    </w:lvl>
    <w:lvl w:ilvl="4" w:tplc="04150003" w:tentative="1">
      <w:start w:val="1"/>
      <w:numFmt w:val="lowerLetter"/>
      <w:lvlText w:val="%5."/>
      <w:lvlJc w:val="left"/>
      <w:pPr>
        <w:ind w:left="3600" w:hanging="360"/>
      </w:pPr>
    </w:lvl>
    <w:lvl w:ilvl="5" w:tplc="04150005" w:tentative="1">
      <w:start w:val="1"/>
      <w:numFmt w:val="lowerRoman"/>
      <w:lvlText w:val="%6."/>
      <w:lvlJc w:val="right"/>
      <w:pPr>
        <w:ind w:left="4320" w:hanging="180"/>
      </w:pPr>
    </w:lvl>
    <w:lvl w:ilvl="6" w:tplc="04150001" w:tentative="1">
      <w:start w:val="1"/>
      <w:numFmt w:val="decimal"/>
      <w:lvlText w:val="%7."/>
      <w:lvlJc w:val="left"/>
      <w:pPr>
        <w:ind w:left="5040" w:hanging="360"/>
      </w:pPr>
    </w:lvl>
    <w:lvl w:ilvl="7" w:tplc="04150003" w:tentative="1">
      <w:start w:val="1"/>
      <w:numFmt w:val="lowerLetter"/>
      <w:lvlText w:val="%8."/>
      <w:lvlJc w:val="left"/>
      <w:pPr>
        <w:ind w:left="5760" w:hanging="360"/>
      </w:pPr>
    </w:lvl>
    <w:lvl w:ilvl="8" w:tplc="04150005" w:tentative="1">
      <w:start w:val="1"/>
      <w:numFmt w:val="lowerRoman"/>
      <w:lvlText w:val="%9."/>
      <w:lvlJc w:val="right"/>
      <w:pPr>
        <w:ind w:left="6480" w:hanging="180"/>
      </w:pPr>
    </w:lvl>
  </w:abstractNum>
  <w:abstractNum w:abstractNumId="76" w15:restartNumberingAfterBreak="0">
    <w:nsid w:val="680F5B94"/>
    <w:multiLevelType w:val="hybridMultilevel"/>
    <w:tmpl w:val="FBF0DB12"/>
    <w:lvl w:ilvl="0" w:tplc="3AFC2196">
      <w:start w:val="1"/>
      <w:numFmt w:val="bullet"/>
      <w:lvlText w:val="□"/>
      <w:lvlJc w:val="left"/>
      <w:pPr>
        <w:ind w:left="1146" w:hanging="360"/>
      </w:pPr>
      <w:rPr>
        <w:rFonts w:ascii="Arial" w:hAnsi="Aria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77" w15:restartNumberingAfterBreak="0">
    <w:nsid w:val="68DE6234"/>
    <w:multiLevelType w:val="multilevel"/>
    <w:tmpl w:val="AD3A2D28"/>
    <w:lvl w:ilvl="0">
      <w:start w:val="1"/>
      <w:numFmt w:val="decimal"/>
      <w:lvlText w:val="%1."/>
      <w:lvlJc w:val="left"/>
      <w:pPr>
        <w:ind w:left="2081" w:hanging="360"/>
      </w:pPr>
    </w:lvl>
    <w:lvl w:ilvl="1">
      <w:start w:val="3"/>
      <w:numFmt w:val="decimal"/>
      <w:isLgl/>
      <w:lvlText w:val="%1.%2"/>
      <w:lvlJc w:val="left"/>
      <w:pPr>
        <w:ind w:left="786" w:hanging="360"/>
      </w:pPr>
      <w:rPr>
        <w:rFonts w:hint="default"/>
        <w:b/>
        <w:sz w:val="24"/>
      </w:rPr>
    </w:lvl>
    <w:lvl w:ilvl="2">
      <w:start w:val="1"/>
      <w:numFmt w:val="decimal"/>
      <w:isLgl/>
      <w:lvlText w:val="%1.%2.%3"/>
      <w:lvlJc w:val="left"/>
      <w:pPr>
        <w:ind w:left="2441" w:hanging="720"/>
      </w:pPr>
      <w:rPr>
        <w:rFonts w:hint="default"/>
        <w:sz w:val="24"/>
      </w:rPr>
    </w:lvl>
    <w:lvl w:ilvl="3">
      <w:start w:val="1"/>
      <w:numFmt w:val="decimal"/>
      <w:isLgl/>
      <w:lvlText w:val="%1.%2.%3.%4"/>
      <w:lvlJc w:val="left"/>
      <w:pPr>
        <w:ind w:left="2441" w:hanging="720"/>
      </w:pPr>
      <w:rPr>
        <w:rFonts w:hint="default"/>
        <w:sz w:val="24"/>
      </w:rPr>
    </w:lvl>
    <w:lvl w:ilvl="4">
      <w:start w:val="1"/>
      <w:numFmt w:val="decimal"/>
      <w:isLgl/>
      <w:lvlText w:val="%1.%2.%3.%4.%5"/>
      <w:lvlJc w:val="left"/>
      <w:pPr>
        <w:ind w:left="2801" w:hanging="1080"/>
      </w:pPr>
      <w:rPr>
        <w:rFonts w:hint="default"/>
        <w:sz w:val="24"/>
      </w:rPr>
    </w:lvl>
    <w:lvl w:ilvl="5">
      <w:start w:val="1"/>
      <w:numFmt w:val="decimal"/>
      <w:isLgl/>
      <w:lvlText w:val="%1.%2.%3.%4.%5.%6"/>
      <w:lvlJc w:val="left"/>
      <w:pPr>
        <w:ind w:left="2801" w:hanging="1080"/>
      </w:pPr>
      <w:rPr>
        <w:rFonts w:hint="default"/>
        <w:sz w:val="24"/>
      </w:rPr>
    </w:lvl>
    <w:lvl w:ilvl="6">
      <w:start w:val="1"/>
      <w:numFmt w:val="decimal"/>
      <w:isLgl/>
      <w:lvlText w:val="%1.%2.%3.%4.%5.%6.%7"/>
      <w:lvlJc w:val="left"/>
      <w:pPr>
        <w:ind w:left="3161" w:hanging="1440"/>
      </w:pPr>
      <w:rPr>
        <w:rFonts w:hint="default"/>
        <w:sz w:val="24"/>
      </w:rPr>
    </w:lvl>
    <w:lvl w:ilvl="7">
      <w:start w:val="1"/>
      <w:numFmt w:val="decimal"/>
      <w:isLgl/>
      <w:lvlText w:val="%1.%2.%3.%4.%5.%6.%7.%8"/>
      <w:lvlJc w:val="left"/>
      <w:pPr>
        <w:ind w:left="3161" w:hanging="1440"/>
      </w:pPr>
      <w:rPr>
        <w:rFonts w:hint="default"/>
        <w:sz w:val="24"/>
      </w:rPr>
    </w:lvl>
    <w:lvl w:ilvl="8">
      <w:start w:val="1"/>
      <w:numFmt w:val="decimal"/>
      <w:isLgl/>
      <w:lvlText w:val="%1.%2.%3.%4.%5.%6.%7.%8.%9"/>
      <w:lvlJc w:val="left"/>
      <w:pPr>
        <w:ind w:left="3521" w:hanging="1800"/>
      </w:pPr>
      <w:rPr>
        <w:rFonts w:hint="default"/>
        <w:sz w:val="24"/>
      </w:rPr>
    </w:lvl>
  </w:abstractNum>
  <w:abstractNum w:abstractNumId="78" w15:restartNumberingAfterBreak="0">
    <w:nsid w:val="6A9B0E3E"/>
    <w:multiLevelType w:val="singleLevel"/>
    <w:tmpl w:val="E6E80DA0"/>
    <w:lvl w:ilvl="0">
      <w:start w:val="1"/>
      <w:numFmt w:val="decimal"/>
      <w:lvlText w:val="%1. "/>
      <w:lvlJc w:val="left"/>
      <w:pPr>
        <w:tabs>
          <w:tab w:val="num" w:pos="283"/>
        </w:tabs>
      </w:pPr>
      <w:rPr>
        <w:rFonts w:ascii="Arial" w:hAnsi="Arial" w:cs="Arial" w:hint="default"/>
        <w:b w:val="0"/>
        <w:i w:val="0"/>
        <w:sz w:val="24"/>
      </w:rPr>
    </w:lvl>
  </w:abstractNum>
  <w:abstractNum w:abstractNumId="79" w15:restartNumberingAfterBreak="0">
    <w:nsid w:val="6DBD3BAE"/>
    <w:multiLevelType w:val="hybridMultilevel"/>
    <w:tmpl w:val="A574E626"/>
    <w:lvl w:ilvl="0" w:tplc="04150015">
      <w:start w:val="1"/>
      <w:numFmt w:val="upperLetter"/>
      <w:lvlText w:val="%1."/>
      <w:lvlJc w:val="left"/>
      <w:pPr>
        <w:ind w:left="360"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80" w15:restartNumberingAfterBreak="0">
    <w:nsid w:val="6E67221C"/>
    <w:multiLevelType w:val="hybridMultilevel"/>
    <w:tmpl w:val="F962ED02"/>
    <w:lvl w:ilvl="0" w:tplc="DCD0D362">
      <w:start w:val="1"/>
      <w:numFmt w:val="decimal"/>
      <w:lvlText w:val="%1)"/>
      <w:lvlJc w:val="left"/>
      <w:pPr>
        <w:ind w:left="750" w:hanging="360"/>
      </w:pPr>
      <w:rPr>
        <w:rFonts w:hint="default"/>
      </w:rPr>
    </w:lvl>
    <w:lvl w:ilvl="1" w:tplc="04150019">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81" w15:restartNumberingAfterBreak="0">
    <w:nsid w:val="6F7D62B9"/>
    <w:multiLevelType w:val="singleLevel"/>
    <w:tmpl w:val="9814B95A"/>
    <w:lvl w:ilvl="0">
      <w:start w:val="1"/>
      <w:numFmt w:val="lowerLetter"/>
      <w:lvlText w:val="%1)"/>
      <w:lvlJc w:val="left"/>
      <w:pPr>
        <w:tabs>
          <w:tab w:val="num" w:pos="360"/>
        </w:tabs>
        <w:ind w:left="360" w:hanging="360"/>
      </w:pPr>
      <w:rPr>
        <w:rFonts w:ascii="Arial" w:eastAsia="Times New Roman" w:hAnsi="Arial" w:cs="Arial" w:hint="default"/>
        <w:b w:val="0"/>
        <w:sz w:val="24"/>
      </w:rPr>
    </w:lvl>
  </w:abstractNum>
  <w:abstractNum w:abstractNumId="82" w15:restartNumberingAfterBreak="0">
    <w:nsid w:val="70246E81"/>
    <w:multiLevelType w:val="singleLevel"/>
    <w:tmpl w:val="20C6A328"/>
    <w:lvl w:ilvl="0">
      <w:start w:val="1"/>
      <w:numFmt w:val="decimal"/>
      <w:lvlText w:val="%1. "/>
      <w:lvlJc w:val="left"/>
      <w:pPr>
        <w:tabs>
          <w:tab w:val="num" w:pos="283"/>
        </w:tabs>
      </w:pPr>
      <w:rPr>
        <w:rFonts w:ascii="Arial" w:hAnsi="Arial" w:cs="Arial" w:hint="default"/>
        <w:b w:val="0"/>
        <w:i w:val="0"/>
        <w:sz w:val="24"/>
      </w:rPr>
    </w:lvl>
  </w:abstractNum>
  <w:abstractNum w:abstractNumId="83" w15:restartNumberingAfterBreak="0">
    <w:nsid w:val="71B1621E"/>
    <w:multiLevelType w:val="multilevel"/>
    <w:tmpl w:val="ABAA0E14"/>
    <w:styleLink w:val="WW8Num1"/>
    <w:lvl w:ilvl="0">
      <w:start w:val="1"/>
      <w:numFmt w:val="decimal"/>
      <w:lvlText w:val="%1)"/>
      <w:lvlJc w:val="left"/>
      <w:rPr>
        <w:rFonts w:ascii="Calibri" w:eastAsia="Times New Roman" w:hAnsi="Calibri" w:cs="Times New Roman"/>
      </w:rPr>
    </w:lvl>
    <w:lvl w:ilvl="1">
      <w:start w:val="1"/>
      <w:numFmt w:val="decimal"/>
      <w:lvlText w:val="%2"/>
      <w:lvlJc w:val="left"/>
      <w:rPr>
        <w:rFonts w:ascii="Times New Roman" w:hAnsi="Times New Roman" w:cs="Times New Roman"/>
      </w:rPr>
    </w:lvl>
    <w:lvl w:ilvl="2">
      <w:start w:val="1"/>
      <w:numFmt w:val="decimal"/>
      <w:lvlText w:val="%3"/>
      <w:lvlJc w:val="left"/>
      <w:rPr>
        <w:rFonts w:ascii="Times New Roman" w:hAnsi="Times New Roman" w:cs="Times New Roman"/>
      </w:rPr>
    </w:lvl>
    <w:lvl w:ilvl="3">
      <w:start w:val="1"/>
      <w:numFmt w:val="decimal"/>
      <w:lvlText w:val="%4"/>
      <w:lvlJc w:val="left"/>
      <w:rPr>
        <w:rFonts w:ascii="Times New Roman" w:hAnsi="Times New Roman" w:cs="Times New Roman"/>
      </w:rPr>
    </w:lvl>
    <w:lvl w:ilvl="4">
      <w:start w:val="1"/>
      <w:numFmt w:val="decimal"/>
      <w:lvlText w:val="%5"/>
      <w:lvlJc w:val="left"/>
      <w:rPr>
        <w:rFonts w:ascii="Times New Roman" w:hAnsi="Times New Roman" w:cs="Times New Roman"/>
      </w:rPr>
    </w:lvl>
    <w:lvl w:ilvl="5">
      <w:start w:val="1"/>
      <w:numFmt w:val="decimal"/>
      <w:lvlText w:val="%6"/>
      <w:lvlJc w:val="left"/>
      <w:rPr>
        <w:rFonts w:ascii="Times New Roman" w:hAnsi="Times New Roman" w:cs="Times New Roman"/>
      </w:rPr>
    </w:lvl>
    <w:lvl w:ilvl="6">
      <w:start w:val="1"/>
      <w:numFmt w:val="decimal"/>
      <w:lvlText w:val="%7"/>
      <w:lvlJc w:val="left"/>
      <w:rPr>
        <w:rFonts w:ascii="Times New Roman" w:hAnsi="Times New Roman" w:cs="Times New Roman"/>
      </w:rPr>
    </w:lvl>
    <w:lvl w:ilvl="7">
      <w:start w:val="1"/>
      <w:numFmt w:val="decimal"/>
      <w:lvlText w:val="%8"/>
      <w:lvlJc w:val="left"/>
      <w:rPr>
        <w:rFonts w:ascii="Times New Roman" w:hAnsi="Times New Roman" w:cs="Times New Roman"/>
      </w:rPr>
    </w:lvl>
    <w:lvl w:ilvl="8">
      <w:start w:val="1"/>
      <w:numFmt w:val="decimal"/>
      <w:lvlText w:val="%9"/>
      <w:lvlJc w:val="left"/>
      <w:rPr>
        <w:rFonts w:ascii="Times New Roman" w:hAnsi="Times New Roman" w:cs="Times New Roman"/>
      </w:rPr>
    </w:lvl>
  </w:abstractNum>
  <w:abstractNum w:abstractNumId="84" w15:restartNumberingAfterBreak="0">
    <w:nsid w:val="77571509"/>
    <w:multiLevelType w:val="hybridMultilevel"/>
    <w:tmpl w:val="B5482D7E"/>
    <w:lvl w:ilvl="0" w:tplc="82C67D8A">
      <w:start w:val="1"/>
      <w:numFmt w:val="lowerLetter"/>
      <w:lvlText w:val="%1)"/>
      <w:lvlJc w:val="left"/>
      <w:pPr>
        <w:ind w:left="1070" w:hanging="360"/>
      </w:pPr>
      <w:rPr>
        <w:rFonts w:hint="default"/>
        <w:b w:val="0"/>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5" w15:restartNumberingAfterBreak="0">
    <w:nsid w:val="7B4B3DD7"/>
    <w:multiLevelType w:val="multilevel"/>
    <w:tmpl w:val="C9FE8DD6"/>
    <w:lvl w:ilvl="0">
      <w:start w:val="8"/>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abstractNum w:abstractNumId="86" w15:restartNumberingAfterBreak="0">
    <w:nsid w:val="7B966D62"/>
    <w:multiLevelType w:val="multilevel"/>
    <w:tmpl w:val="7AF8184A"/>
    <w:lvl w:ilvl="0">
      <w:start w:val="2"/>
      <w:numFmt w:val="decimal"/>
      <w:lvlText w:val="%1."/>
      <w:lvlJc w:val="left"/>
      <w:pPr>
        <w:ind w:left="674" w:hanging="390"/>
      </w:pPr>
      <w:rPr>
        <w:rFonts w:hint="default"/>
        <w:b/>
        <w:sz w:val="24"/>
      </w:rPr>
    </w:lvl>
    <w:lvl w:ilvl="1">
      <w:start w:val="1"/>
      <w:numFmt w:val="decimal"/>
      <w:lvlText w:val="%1.%2."/>
      <w:lvlJc w:val="left"/>
      <w:pPr>
        <w:ind w:left="720" w:hanging="720"/>
      </w:pPr>
      <w:rPr>
        <w:rFonts w:hint="default"/>
        <w:b/>
        <w:sz w:val="24"/>
      </w:rPr>
    </w:lvl>
    <w:lvl w:ilvl="2">
      <w:start w:val="1"/>
      <w:numFmt w:val="decimal"/>
      <w:lvlText w:val="%1.%2.%3."/>
      <w:lvlJc w:val="left"/>
      <w:pPr>
        <w:ind w:left="1572" w:hanging="720"/>
      </w:pPr>
      <w:rPr>
        <w:rFonts w:hint="default"/>
        <w:sz w:val="24"/>
      </w:rPr>
    </w:lvl>
    <w:lvl w:ilvl="3">
      <w:start w:val="1"/>
      <w:numFmt w:val="decimal"/>
      <w:lvlText w:val="%1.%2.%3.%4."/>
      <w:lvlJc w:val="left"/>
      <w:pPr>
        <w:ind w:left="2358" w:hanging="1080"/>
      </w:pPr>
      <w:rPr>
        <w:rFonts w:hint="default"/>
        <w:sz w:val="24"/>
      </w:rPr>
    </w:lvl>
    <w:lvl w:ilvl="4">
      <w:start w:val="1"/>
      <w:numFmt w:val="decimal"/>
      <w:lvlText w:val="%1.%2.%3.%4.%5."/>
      <w:lvlJc w:val="left"/>
      <w:pPr>
        <w:ind w:left="2784" w:hanging="1080"/>
      </w:pPr>
      <w:rPr>
        <w:rFonts w:hint="default"/>
        <w:sz w:val="24"/>
      </w:rPr>
    </w:lvl>
    <w:lvl w:ilvl="5">
      <w:start w:val="1"/>
      <w:numFmt w:val="decimal"/>
      <w:lvlText w:val="%1.%2.%3.%4.%5.%6."/>
      <w:lvlJc w:val="left"/>
      <w:pPr>
        <w:ind w:left="3570" w:hanging="1440"/>
      </w:pPr>
      <w:rPr>
        <w:rFonts w:hint="default"/>
        <w:sz w:val="24"/>
      </w:rPr>
    </w:lvl>
    <w:lvl w:ilvl="6">
      <w:start w:val="1"/>
      <w:numFmt w:val="decimal"/>
      <w:lvlText w:val="%1.%2.%3.%4.%5.%6.%7."/>
      <w:lvlJc w:val="left"/>
      <w:pPr>
        <w:ind w:left="3996" w:hanging="1440"/>
      </w:pPr>
      <w:rPr>
        <w:rFonts w:hint="default"/>
        <w:sz w:val="24"/>
      </w:rPr>
    </w:lvl>
    <w:lvl w:ilvl="7">
      <w:start w:val="1"/>
      <w:numFmt w:val="decimal"/>
      <w:lvlText w:val="%1.%2.%3.%4.%5.%6.%7.%8."/>
      <w:lvlJc w:val="left"/>
      <w:pPr>
        <w:ind w:left="4782" w:hanging="1800"/>
      </w:pPr>
      <w:rPr>
        <w:rFonts w:hint="default"/>
        <w:sz w:val="24"/>
      </w:rPr>
    </w:lvl>
    <w:lvl w:ilvl="8">
      <w:start w:val="1"/>
      <w:numFmt w:val="decimal"/>
      <w:lvlText w:val="%1.%2.%3.%4.%5.%6.%7.%8.%9."/>
      <w:lvlJc w:val="left"/>
      <w:pPr>
        <w:ind w:left="5208" w:hanging="1800"/>
      </w:pPr>
      <w:rPr>
        <w:rFonts w:hint="default"/>
        <w:sz w:val="24"/>
      </w:rPr>
    </w:lvl>
  </w:abstractNum>
  <w:num w:numId="1">
    <w:abstractNumId w:val="77"/>
  </w:num>
  <w:num w:numId="2">
    <w:abstractNumId w:val="86"/>
  </w:num>
  <w:num w:numId="3">
    <w:abstractNumId w:val="28"/>
  </w:num>
  <w:num w:numId="4">
    <w:abstractNumId w:val="18"/>
  </w:num>
  <w:num w:numId="5">
    <w:abstractNumId w:val="75"/>
  </w:num>
  <w:num w:numId="6">
    <w:abstractNumId w:val="33"/>
  </w:num>
  <w:num w:numId="7">
    <w:abstractNumId w:val="21"/>
  </w:num>
  <w:num w:numId="8">
    <w:abstractNumId w:val="83"/>
  </w:num>
  <w:num w:numId="9">
    <w:abstractNumId w:val="44"/>
  </w:num>
  <w:num w:numId="10">
    <w:abstractNumId w:val="10"/>
  </w:num>
  <w:num w:numId="11">
    <w:abstractNumId w:val="9"/>
  </w:num>
  <w:num w:numId="12">
    <w:abstractNumId w:val="50"/>
  </w:num>
  <w:num w:numId="13">
    <w:abstractNumId w:val="51"/>
  </w:num>
  <w:num w:numId="14">
    <w:abstractNumId w:val="66"/>
  </w:num>
  <w:num w:numId="15">
    <w:abstractNumId w:val="60"/>
  </w:num>
  <w:num w:numId="16">
    <w:abstractNumId w:val="64"/>
  </w:num>
  <w:num w:numId="17">
    <w:abstractNumId w:val="36"/>
  </w:num>
  <w:num w:numId="18">
    <w:abstractNumId w:val="17"/>
  </w:num>
  <w:num w:numId="19">
    <w:abstractNumId w:val="35"/>
  </w:num>
  <w:num w:numId="20">
    <w:abstractNumId w:val="26"/>
  </w:num>
  <w:num w:numId="21">
    <w:abstractNumId w:val="29"/>
  </w:num>
  <w:num w:numId="22">
    <w:abstractNumId w:val="31"/>
  </w:num>
  <w:num w:numId="23">
    <w:abstractNumId w:val="69"/>
  </w:num>
  <w:num w:numId="24">
    <w:abstractNumId w:val="7"/>
  </w:num>
  <w:num w:numId="25">
    <w:abstractNumId w:val="13"/>
  </w:num>
  <w:num w:numId="26">
    <w:abstractNumId w:val="32"/>
  </w:num>
  <w:num w:numId="27">
    <w:abstractNumId w:val="38"/>
  </w:num>
  <w:num w:numId="28">
    <w:abstractNumId w:val="16"/>
  </w:num>
  <w:num w:numId="29">
    <w:abstractNumId w:val="19"/>
  </w:num>
  <w:num w:numId="30">
    <w:abstractNumId w:val="55"/>
  </w:num>
  <w:num w:numId="31">
    <w:abstractNumId w:val="73"/>
  </w:num>
  <w:num w:numId="32">
    <w:abstractNumId w:val="71"/>
  </w:num>
  <w:num w:numId="33">
    <w:abstractNumId w:val="43"/>
  </w:num>
  <w:num w:numId="34">
    <w:abstractNumId w:val="23"/>
  </w:num>
  <w:num w:numId="35">
    <w:abstractNumId w:val="67"/>
  </w:num>
  <w:num w:numId="36">
    <w:abstractNumId w:val="48"/>
  </w:num>
  <w:num w:numId="37">
    <w:abstractNumId w:val="30"/>
  </w:num>
  <w:num w:numId="38">
    <w:abstractNumId w:val="27"/>
  </w:num>
  <w:num w:numId="39">
    <w:abstractNumId w:val="34"/>
  </w:num>
  <w:num w:numId="40">
    <w:abstractNumId w:val="1"/>
  </w:num>
  <w:num w:numId="41">
    <w:abstractNumId w:val="24"/>
  </w:num>
  <w:num w:numId="42">
    <w:abstractNumId w:val="22"/>
  </w:num>
  <w:num w:numId="43">
    <w:abstractNumId w:val="2"/>
  </w:num>
  <w:num w:numId="44">
    <w:abstractNumId w:val="0"/>
  </w:num>
  <w:num w:numId="45">
    <w:abstractNumId w:val="85"/>
  </w:num>
  <w:num w:numId="46">
    <w:abstractNumId w:val="12"/>
  </w:num>
  <w:num w:numId="47">
    <w:abstractNumId w:val="49"/>
  </w:num>
  <w:num w:numId="48">
    <w:abstractNumId w:val="68"/>
  </w:num>
  <w:num w:numId="49">
    <w:abstractNumId w:val="8"/>
  </w:num>
  <w:num w:numId="50">
    <w:abstractNumId w:val="14"/>
  </w:num>
  <w:num w:numId="51">
    <w:abstractNumId w:val="65"/>
  </w:num>
  <w:num w:numId="52">
    <w:abstractNumId w:val="79"/>
  </w:num>
  <w:num w:numId="53">
    <w:abstractNumId w:val="76"/>
  </w:num>
  <w:num w:numId="54">
    <w:abstractNumId w:val="42"/>
  </w:num>
  <w:num w:numId="55">
    <w:abstractNumId w:val="20"/>
  </w:num>
  <w:num w:numId="56">
    <w:abstractNumId w:val="62"/>
  </w:num>
  <w:num w:numId="57">
    <w:abstractNumId w:val="52"/>
  </w:num>
  <w:num w:numId="58">
    <w:abstractNumId w:val="80"/>
  </w:num>
  <w:num w:numId="59">
    <w:abstractNumId w:val="61"/>
  </w:num>
  <w:num w:numId="60">
    <w:abstractNumId w:val="57"/>
  </w:num>
  <w:num w:numId="61">
    <w:abstractNumId w:val="63"/>
  </w:num>
  <w:num w:numId="62">
    <w:abstractNumId w:val="40"/>
  </w:num>
  <w:num w:numId="63">
    <w:abstractNumId w:val="72"/>
  </w:num>
  <w:num w:numId="64">
    <w:abstractNumId w:val="84"/>
  </w:num>
  <w:num w:numId="65">
    <w:abstractNumId w:val="6"/>
  </w:num>
  <w:num w:numId="66">
    <w:abstractNumId w:val="47"/>
  </w:num>
  <w:num w:numId="67">
    <w:abstractNumId w:val="15"/>
  </w:num>
  <w:num w:numId="68">
    <w:abstractNumId w:val="81"/>
  </w:num>
  <w:num w:numId="69">
    <w:abstractNumId w:val="70"/>
  </w:num>
  <w:num w:numId="70">
    <w:abstractNumId w:val="39"/>
  </w:num>
  <w:num w:numId="71">
    <w:abstractNumId w:val="74"/>
  </w:num>
  <w:num w:numId="72">
    <w:abstractNumId w:val="82"/>
  </w:num>
  <w:num w:numId="73">
    <w:abstractNumId w:val="5"/>
  </w:num>
  <w:num w:numId="74">
    <w:abstractNumId w:val="78"/>
  </w:num>
  <w:num w:numId="75">
    <w:abstractNumId w:val="25"/>
  </w:num>
  <w:num w:numId="76">
    <w:abstractNumId w:val="46"/>
  </w:num>
  <w:num w:numId="77">
    <w:abstractNumId w:val="37"/>
  </w:num>
  <w:num w:numId="78">
    <w:abstractNumId w:val="54"/>
  </w:num>
  <w:num w:numId="79">
    <w:abstractNumId w:val="11"/>
  </w:num>
  <w:num w:numId="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4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5"/>
  </w:num>
  <w:num w:numId="84">
    <w:abstractNumId w:val="53"/>
  </w:num>
  <w:num w:numId="85">
    <w:abstractNumId w:val="59"/>
  </w:num>
  <w:num w:numId="86">
    <w:abstractNumId w:val="56"/>
  </w:num>
  <w:numIdMacAtCleanup w:val="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2B7C"/>
    <w:rsid w:val="00002F10"/>
    <w:rsid w:val="000242C6"/>
    <w:rsid w:val="00055487"/>
    <w:rsid w:val="000619D3"/>
    <w:rsid w:val="00065E93"/>
    <w:rsid w:val="00076ADF"/>
    <w:rsid w:val="00085794"/>
    <w:rsid w:val="000C7CF4"/>
    <w:rsid w:val="000E1A0A"/>
    <w:rsid w:val="001227E7"/>
    <w:rsid w:val="00123D65"/>
    <w:rsid w:val="00152244"/>
    <w:rsid w:val="001A0B19"/>
    <w:rsid w:val="001A39B2"/>
    <w:rsid w:val="001B74BC"/>
    <w:rsid w:val="001C0975"/>
    <w:rsid w:val="001C549F"/>
    <w:rsid w:val="0023634D"/>
    <w:rsid w:val="00247B50"/>
    <w:rsid w:val="002525BC"/>
    <w:rsid w:val="002601A7"/>
    <w:rsid w:val="002737E6"/>
    <w:rsid w:val="002A488C"/>
    <w:rsid w:val="002E0EDC"/>
    <w:rsid w:val="002E320A"/>
    <w:rsid w:val="002E4FBB"/>
    <w:rsid w:val="00334837"/>
    <w:rsid w:val="003533F5"/>
    <w:rsid w:val="0037017D"/>
    <w:rsid w:val="003A011C"/>
    <w:rsid w:val="003B21FE"/>
    <w:rsid w:val="00402D89"/>
    <w:rsid w:val="00411D17"/>
    <w:rsid w:val="00427A45"/>
    <w:rsid w:val="00444AD4"/>
    <w:rsid w:val="00455037"/>
    <w:rsid w:val="00456ACE"/>
    <w:rsid w:val="004A1997"/>
    <w:rsid w:val="004A6177"/>
    <w:rsid w:val="004C0083"/>
    <w:rsid w:val="004D19DB"/>
    <w:rsid w:val="004D5FC5"/>
    <w:rsid w:val="004D6DFE"/>
    <w:rsid w:val="004F6FE1"/>
    <w:rsid w:val="00562A82"/>
    <w:rsid w:val="00563D6F"/>
    <w:rsid w:val="00573145"/>
    <w:rsid w:val="00575FF2"/>
    <w:rsid w:val="005763C6"/>
    <w:rsid w:val="00586B5D"/>
    <w:rsid w:val="005B3C3C"/>
    <w:rsid w:val="005B54DF"/>
    <w:rsid w:val="005B571D"/>
    <w:rsid w:val="005E3153"/>
    <w:rsid w:val="006159C5"/>
    <w:rsid w:val="00621EEA"/>
    <w:rsid w:val="00630776"/>
    <w:rsid w:val="00646E26"/>
    <w:rsid w:val="006B05A2"/>
    <w:rsid w:val="006C0DA0"/>
    <w:rsid w:val="006E4017"/>
    <w:rsid w:val="006E5F80"/>
    <w:rsid w:val="006F62E3"/>
    <w:rsid w:val="00715695"/>
    <w:rsid w:val="00727DF3"/>
    <w:rsid w:val="007370A1"/>
    <w:rsid w:val="00745763"/>
    <w:rsid w:val="0075196D"/>
    <w:rsid w:val="0076250F"/>
    <w:rsid w:val="00766506"/>
    <w:rsid w:val="007751A1"/>
    <w:rsid w:val="00787053"/>
    <w:rsid w:val="007B284B"/>
    <w:rsid w:val="007E308A"/>
    <w:rsid w:val="007E509B"/>
    <w:rsid w:val="0080035B"/>
    <w:rsid w:val="008045E7"/>
    <w:rsid w:val="00817DEA"/>
    <w:rsid w:val="00821DAA"/>
    <w:rsid w:val="00826475"/>
    <w:rsid w:val="00837BB4"/>
    <w:rsid w:val="008851AE"/>
    <w:rsid w:val="008919BB"/>
    <w:rsid w:val="008C5A50"/>
    <w:rsid w:val="0091636B"/>
    <w:rsid w:val="0092188B"/>
    <w:rsid w:val="009237BC"/>
    <w:rsid w:val="00935E27"/>
    <w:rsid w:val="009647E5"/>
    <w:rsid w:val="0098339F"/>
    <w:rsid w:val="009A065D"/>
    <w:rsid w:val="009F784C"/>
    <w:rsid w:val="00A22B7C"/>
    <w:rsid w:val="00A267A1"/>
    <w:rsid w:val="00A423D3"/>
    <w:rsid w:val="00A4476D"/>
    <w:rsid w:val="00A52891"/>
    <w:rsid w:val="00A56DB7"/>
    <w:rsid w:val="00A6215E"/>
    <w:rsid w:val="00A62C9D"/>
    <w:rsid w:val="00A6508E"/>
    <w:rsid w:val="00A746DF"/>
    <w:rsid w:val="00A848DF"/>
    <w:rsid w:val="00A90E64"/>
    <w:rsid w:val="00A93678"/>
    <w:rsid w:val="00AC7696"/>
    <w:rsid w:val="00AD5AAB"/>
    <w:rsid w:val="00AE7A00"/>
    <w:rsid w:val="00B158A3"/>
    <w:rsid w:val="00B455EE"/>
    <w:rsid w:val="00B460F2"/>
    <w:rsid w:val="00B7783B"/>
    <w:rsid w:val="00BA74CA"/>
    <w:rsid w:val="00BB0A61"/>
    <w:rsid w:val="00BB7DD6"/>
    <w:rsid w:val="00BF38C7"/>
    <w:rsid w:val="00BF4AE9"/>
    <w:rsid w:val="00C24014"/>
    <w:rsid w:val="00C32BA1"/>
    <w:rsid w:val="00C33CC9"/>
    <w:rsid w:val="00C37C12"/>
    <w:rsid w:val="00C663DE"/>
    <w:rsid w:val="00C9697B"/>
    <w:rsid w:val="00CA2326"/>
    <w:rsid w:val="00CD0AD3"/>
    <w:rsid w:val="00D26DA9"/>
    <w:rsid w:val="00D40F4A"/>
    <w:rsid w:val="00D46832"/>
    <w:rsid w:val="00D60CDB"/>
    <w:rsid w:val="00D66EFC"/>
    <w:rsid w:val="00D72079"/>
    <w:rsid w:val="00DA073D"/>
    <w:rsid w:val="00DB5CE2"/>
    <w:rsid w:val="00DB723A"/>
    <w:rsid w:val="00DC163D"/>
    <w:rsid w:val="00DC59CD"/>
    <w:rsid w:val="00DD764C"/>
    <w:rsid w:val="00DF2F1F"/>
    <w:rsid w:val="00E37700"/>
    <w:rsid w:val="00E40D67"/>
    <w:rsid w:val="00E94F78"/>
    <w:rsid w:val="00EA2609"/>
    <w:rsid w:val="00ED7147"/>
    <w:rsid w:val="00EF6A0D"/>
    <w:rsid w:val="00EF6F54"/>
    <w:rsid w:val="00F12445"/>
    <w:rsid w:val="00F3487D"/>
    <w:rsid w:val="00FB7EE6"/>
    <w:rsid w:val="00FD24AC"/>
    <w:rsid w:val="00FD35F0"/>
    <w:rsid w:val="00FE0651"/>
    <w:rsid w:val="00FF5E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59BDC30"/>
  <w15:chartTrackingRefBased/>
  <w15:docId w15:val="{E85338C8-7907-420E-BB8D-8A891CB2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6F62E3"/>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6F62E3"/>
    <w:pPr>
      <w:keepNext/>
      <w:autoSpaceDE w:val="0"/>
      <w:autoSpaceDN w:val="0"/>
      <w:adjustRightInd w:val="0"/>
      <w:spacing w:after="120" w:line="360" w:lineRule="exact"/>
      <w:ind w:left="1244" w:hanging="1244"/>
      <w:jc w:val="center"/>
      <w:outlineLvl w:val="0"/>
    </w:pPr>
    <w:rPr>
      <w:b/>
      <w:bCs/>
    </w:rPr>
  </w:style>
  <w:style w:type="paragraph" w:styleId="Nagwek2">
    <w:name w:val="heading 2"/>
    <w:basedOn w:val="Normalny"/>
    <w:next w:val="Normalny"/>
    <w:link w:val="Nagwek2Znak"/>
    <w:qFormat/>
    <w:rsid w:val="006F62E3"/>
    <w:pPr>
      <w:keepNext/>
      <w:ind w:left="1361"/>
      <w:jc w:val="both"/>
      <w:outlineLvl w:val="1"/>
    </w:pPr>
    <w:rPr>
      <w:b/>
      <w:bCs/>
    </w:rPr>
  </w:style>
  <w:style w:type="paragraph" w:styleId="Nagwek3">
    <w:name w:val="heading 3"/>
    <w:basedOn w:val="Normalny"/>
    <w:next w:val="Normalny"/>
    <w:link w:val="Nagwek3Znak"/>
    <w:qFormat/>
    <w:rsid w:val="006F62E3"/>
    <w:pPr>
      <w:keepNext/>
      <w:ind w:left="1985" w:hanging="1964"/>
      <w:jc w:val="center"/>
      <w:outlineLvl w:val="2"/>
    </w:pPr>
    <w:rPr>
      <w:b/>
      <w:sz w:val="28"/>
    </w:rPr>
  </w:style>
  <w:style w:type="paragraph" w:styleId="Nagwek4">
    <w:name w:val="heading 4"/>
    <w:basedOn w:val="Normalny"/>
    <w:next w:val="Normalny"/>
    <w:link w:val="Nagwek4Znak"/>
    <w:qFormat/>
    <w:rsid w:val="006F62E3"/>
    <w:pPr>
      <w:keepNext/>
      <w:tabs>
        <w:tab w:val="left" w:pos="3060"/>
      </w:tabs>
      <w:outlineLvl w:val="3"/>
    </w:pPr>
    <w:rPr>
      <w:b/>
      <w:bCs/>
      <w:sz w:val="28"/>
    </w:rPr>
  </w:style>
  <w:style w:type="paragraph" w:styleId="Nagwek5">
    <w:name w:val="heading 5"/>
    <w:basedOn w:val="Normalny"/>
    <w:next w:val="Normalny"/>
    <w:link w:val="Nagwek5Znak"/>
    <w:qFormat/>
    <w:rsid w:val="006F62E3"/>
    <w:pPr>
      <w:keepNext/>
      <w:jc w:val="center"/>
      <w:outlineLvl w:val="4"/>
    </w:pPr>
    <w:rPr>
      <w:b/>
      <w:sz w:val="30"/>
    </w:rPr>
  </w:style>
  <w:style w:type="paragraph" w:styleId="Nagwek6">
    <w:name w:val="heading 6"/>
    <w:basedOn w:val="Normalny"/>
    <w:next w:val="Normalny"/>
    <w:link w:val="Nagwek6Znak"/>
    <w:qFormat/>
    <w:rsid w:val="006F62E3"/>
    <w:pPr>
      <w:keepNext/>
      <w:ind w:left="360" w:hanging="360"/>
      <w:outlineLvl w:val="5"/>
    </w:pPr>
    <w:rPr>
      <w:b/>
    </w:rPr>
  </w:style>
  <w:style w:type="paragraph" w:styleId="Nagwek9">
    <w:name w:val="heading 9"/>
    <w:basedOn w:val="Normalny"/>
    <w:next w:val="Normalny"/>
    <w:link w:val="Nagwek9Znak"/>
    <w:uiPriority w:val="9"/>
    <w:unhideWhenUsed/>
    <w:qFormat/>
    <w:rsid w:val="006F62E3"/>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A22B7C"/>
    <w:pPr>
      <w:tabs>
        <w:tab w:val="center" w:pos="4536"/>
        <w:tab w:val="right" w:pos="9072"/>
      </w:tabs>
    </w:pPr>
  </w:style>
  <w:style w:type="character" w:customStyle="1" w:styleId="NagwekZnak">
    <w:name w:val="Nagłówek Znak"/>
    <w:basedOn w:val="Domylnaczcionkaakapitu"/>
    <w:link w:val="Nagwek"/>
    <w:uiPriority w:val="99"/>
    <w:rsid w:val="00A22B7C"/>
  </w:style>
  <w:style w:type="paragraph" w:styleId="Stopka">
    <w:name w:val="footer"/>
    <w:basedOn w:val="Normalny"/>
    <w:link w:val="StopkaZnak"/>
    <w:uiPriority w:val="99"/>
    <w:unhideWhenUsed/>
    <w:rsid w:val="00A22B7C"/>
    <w:pPr>
      <w:tabs>
        <w:tab w:val="center" w:pos="4536"/>
        <w:tab w:val="right" w:pos="9072"/>
      </w:tabs>
    </w:pPr>
  </w:style>
  <w:style w:type="character" w:customStyle="1" w:styleId="StopkaZnak">
    <w:name w:val="Stopka Znak"/>
    <w:basedOn w:val="Domylnaczcionkaakapitu"/>
    <w:link w:val="Stopka"/>
    <w:uiPriority w:val="99"/>
    <w:rsid w:val="00A22B7C"/>
  </w:style>
  <w:style w:type="character" w:styleId="Hipercze">
    <w:name w:val="Hyperlink"/>
    <w:basedOn w:val="Domylnaczcionkaakapitu"/>
    <w:uiPriority w:val="99"/>
    <w:unhideWhenUsed/>
    <w:rsid w:val="00A22B7C"/>
    <w:rPr>
      <w:color w:val="0563C1" w:themeColor="hyperlink"/>
      <w:u w:val="single"/>
    </w:rPr>
  </w:style>
  <w:style w:type="character" w:customStyle="1" w:styleId="Nierozpoznanawzmianka1">
    <w:name w:val="Nierozpoznana wzmianka1"/>
    <w:basedOn w:val="Domylnaczcionkaakapitu"/>
    <w:uiPriority w:val="99"/>
    <w:semiHidden/>
    <w:unhideWhenUsed/>
    <w:rsid w:val="00A22B7C"/>
    <w:rPr>
      <w:color w:val="605E5C"/>
      <w:shd w:val="clear" w:color="auto" w:fill="E1DFDD"/>
    </w:rPr>
  </w:style>
  <w:style w:type="character" w:customStyle="1" w:styleId="Nagwek1Znak">
    <w:name w:val="Nagłówek 1 Znak"/>
    <w:basedOn w:val="Domylnaczcionkaakapitu"/>
    <w:link w:val="Nagwek1"/>
    <w:rsid w:val="006F62E3"/>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rsid w:val="006F62E3"/>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6F62E3"/>
    <w:rPr>
      <w:rFonts w:ascii="Times New Roman" w:eastAsia="Times New Roman" w:hAnsi="Times New Roman" w:cs="Times New Roman"/>
      <w:b/>
      <w:sz w:val="28"/>
      <w:szCs w:val="24"/>
      <w:lang w:eastAsia="pl-PL"/>
    </w:rPr>
  </w:style>
  <w:style w:type="character" w:customStyle="1" w:styleId="Nagwek4Znak">
    <w:name w:val="Nagłówek 4 Znak"/>
    <w:basedOn w:val="Domylnaczcionkaakapitu"/>
    <w:link w:val="Nagwek4"/>
    <w:rsid w:val="006F62E3"/>
    <w:rPr>
      <w:rFonts w:ascii="Times New Roman" w:eastAsia="Times New Roman" w:hAnsi="Times New Roman" w:cs="Times New Roman"/>
      <w:b/>
      <w:bCs/>
      <w:sz w:val="28"/>
      <w:szCs w:val="24"/>
      <w:lang w:eastAsia="pl-PL"/>
    </w:rPr>
  </w:style>
  <w:style w:type="character" w:customStyle="1" w:styleId="Nagwek5Znak">
    <w:name w:val="Nagłówek 5 Znak"/>
    <w:basedOn w:val="Domylnaczcionkaakapitu"/>
    <w:link w:val="Nagwek5"/>
    <w:rsid w:val="006F62E3"/>
    <w:rPr>
      <w:rFonts w:ascii="Times New Roman" w:eastAsia="Times New Roman" w:hAnsi="Times New Roman" w:cs="Times New Roman"/>
      <w:b/>
      <w:sz w:val="30"/>
      <w:szCs w:val="24"/>
      <w:lang w:eastAsia="pl-PL"/>
    </w:rPr>
  </w:style>
  <w:style w:type="character" w:customStyle="1" w:styleId="Nagwek6Znak">
    <w:name w:val="Nagłówek 6 Znak"/>
    <w:basedOn w:val="Domylnaczcionkaakapitu"/>
    <w:link w:val="Nagwek6"/>
    <w:rsid w:val="006F62E3"/>
    <w:rPr>
      <w:rFonts w:ascii="Times New Roman" w:eastAsia="Times New Roman" w:hAnsi="Times New Roman" w:cs="Times New Roman"/>
      <w:b/>
      <w:sz w:val="24"/>
      <w:szCs w:val="24"/>
      <w:lang w:eastAsia="pl-PL"/>
    </w:rPr>
  </w:style>
  <w:style w:type="character" w:customStyle="1" w:styleId="Nagwek9Znak">
    <w:name w:val="Nagłówek 9 Znak"/>
    <w:basedOn w:val="Domylnaczcionkaakapitu"/>
    <w:link w:val="Nagwek9"/>
    <w:uiPriority w:val="9"/>
    <w:rsid w:val="006F62E3"/>
    <w:rPr>
      <w:rFonts w:asciiTheme="majorHAnsi" w:eastAsiaTheme="majorEastAsia" w:hAnsiTheme="majorHAnsi" w:cstheme="majorBidi"/>
      <w:i/>
      <w:iCs/>
      <w:color w:val="404040" w:themeColor="text1" w:themeTint="BF"/>
      <w:sz w:val="20"/>
      <w:szCs w:val="20"/>
    </w:rPr>
  </w:style>
  <w:style w:type="paragraph" w:styleId="Tekstpodstawowy">
    <w:name w:val="Body Text"/>
    <w:basedOn w:val="Normalny"/>
    <w:link w:val="TekstpodstawowyZnak"/>
    <w:rsid w:val="006F62E3"/>
    <w:pPr>
      <w:spacing w:line="360" w:lineRule="auto"/>
    </w:pPr>
    <w:rPr>
      <w:rFonts w:ascii="Bookman Old Style" w:hAnsi="Bookman Old Style"/>
      <w:b/>
      <w:sz w:val="28"/>
    </w:rPr>
  </w:style>
  <w:style w:type="character" w:customStyle="1" w:styleId="TekstpodstawowyZnak">
    <w:name w:val="Tekst podstawowy Znak"/>
    <w:basedOn w:val="Domylnaczcionkaakapitu"/>
    <w:link w:val="Tekstpodstawowy"/>
    <w:rsid w:val="006F62E3"/>
    <w:rPr>
      <w:rFonts w:ascii="Bookman Old Style" w:eastAsia="Times New Roman" w:hAnsi="Bookman Old Style" w:cs="Times New Roman"/>
      <w:b/>
      <w:sz w:val="28"/>
      <w:szCs w:val="24"/>
      <w:lang w:eastAsia="pl-PL"/>
    </w:rPr>
  </w:style>
  <w:style w:type="paragraph" w:customStyle="1" w:styleId="xl88">
    <w:name w:val="xl88"/>
    <w:basedOn w:val="Normalny"/>
    <w:rsid w:val="006F62E3"/>
    <w:pPr>
      <w:spacing w:before="100" w:beforeAutospacing="1" w:after="100" w:afterAutospacing="1"/>
      <w:jc w:val="center"/>
      <w:textAlignment w:val="center"/>
    </w:pPr>
    <w:rPr>
      <w:rFonts w:ascii="Arial" w:eastAsia="Arial Unicode MS" w:hAnsi="Arial" w:cs="Arial"/>
      <w:b/>
      <w:bCs/>
      <w:sz w:val="28"/>
      <w:szCs w:val="28"/>
    </w:rPr>
  </w:style>
  <w:style w:type="paragraph" w:styleId="Tekstpodstawowywcity2">
    <w:name w:val="Body Text Indent 2"/>
    <w:basedOn w:val="Normalny"/>
    <w:link w:val="Tekstpodstawowywcity2Znak"/>
    <w:rsid w:val="006F62E3"/>
    <w:pPr>
      <w:tabs>
        <w:tab w:val="left" w:pos="142"/>
      </w:tabs>
      <w:ind w:left="709"/>
      <w:jc w:val="both"/>
    </w:pPr>
    <w:rPr>
      <w:rFonts w:ascii="Arial" w:hAnsi="Arial" w:cs="Arial"/>
    </w:rPr>
  </w:style>
  <w:style w:type="character" w:customStyle="1" w:styleId="Tekstpodstawowywcity2Znak">
    <w:name w:val="Tekst podstawowy wcięty 2 Znak"/>
    <w:basedOn w:val="Domylnaczcionkaakapitu"/>
    <w:link w:val="Tekstpodstawowywcity2"/>
    <w:rsid w:val="006F62E3"/>
    <w:rPr>
      <w:rFonts w:ascii="Arial" w:eastAsia="Times New Roman" w:hAnsi="Arial" w:cs="Arial"/>
      <w:sz w:val="24"/>
      <w:szCs w:val="24"/>
      <w:lang w:eastAsia="pl-PL"/>
    </w:rPr>
  </w:style>
  <w:style w:type="character" w:styleId="Odwoanieprzypisudolnego">
    <w:name w:val="footnote reference"/>
    <w:basedOn w:val="Domylnaczcionkaakapitu"/>
    <w:uiPriority w:val="99"/>
    <w:semiHidden/>
    <w:rsid w:val="006F62E3"/>
    <w:rPr>
      <w:vertAlign w:val="superscript"/>
    </w:rPr>
  </w:style>
  <w:style w:type="paragraph" w:styleId="Tekstpodstawowy3">
    <w:name w:val="Body Text 3"/>
    <w:basedOn w:val="Normalny"/>
    <w:link w:val="Tekstpodstawowy3Znak"/>
    <w:semiHidden/>
    <w:rsid w:val="006F62E3"/>
    <w:rPr>
      <w:szCs w:val="20"/>
    </w:rPr>
  </w:style>
  <w:style w:type="character" w:customStyle="1" w:styleId="Tekstpodstawowy3Znak">
    <w:name w:val="Tekst podstawowy 3 Znak"/>
    <w:basedOn w:val="Domylnaczcionkaakapitu"/>
    <w:link w:val="Tekstpodstawowy3"/>
    <w:semiHidden/>
    <w:rsid w:val="006F62E3"/>
    <w:rPr>
      <w:rFonts w:ascii="Times New Roman" w:eastAsia="Times New Roman" w:hAnsi="Times New Roman" w:cs="Times New Roman"/>
      <w:sz w:val="24"/>
      <w:szCs w:val="20"/>
      <w:lang w:eastAsia="pl-PL"/>
    </w:rPr>
  </w:style>
  <w:style w:type="paragraph" w:styleId="Tekstpodstawowywcity">
    <w:name w:val="Body Text Indent"/>
    <w:basedOn w:val="Normalny"/>
    <w:link w:val="TekstpodstawowywcityZnak"/>
    <w:rsid w:val="006F62E3"/>
    <w:pPr>
      <w:ind w:left="1416"/>
    </w:pPr>
    <w:rPr>
      <w:sz w:val="32"/>
      <w:szCs w:val="20"/>
    </w:rPr>
  </w:style>
  <w:style w:type="character" w:customStyle="1" w:styleId="TekstpodstawowywcityZnak">
    <w:name w:val="Tekst podstawowy wcięty Znak"/>
    <w:basedOn w:val="Domylnaczcionkaakapitu"/>
    <w:link w:val="Tekstpodstawowywcity"/>
    <w:rsid w:val="006F62E3"/>
    <w:rPr>
      <w:rFonts w:ascii="Times New Roman" w:eastAsia="Times New Roman" w:hAnsi="Times New Roman" w:cs="Times New Roman"/>
      <w:sz w:val="32"/>
      <w:szCs w:val="20"/>
      <w:lang w:eastAsia="pl-PL"/>
    </w:rPr>
  </w:style>
  <w:style w:type="paragraph" w:styleId="Tytu">
    <w:name w:val="Title"/>
    <w:basedOn w:val="Normalny"/>
    <w:link w:val="TytuZnak"/>
    <w:qFormat/>
    <w:rsid w:val="006F62E3"/>
    <w:pPr>
      <w:jc w:val="center"/>
    </w:pPr>
    <w:rPr>
      <w:b/>
      <w:bCs/>
    </w:rPr>
  </w:style>
  <w:style w:type="character" w:customStyle="1" w:styleId="TytuZnak">
    <w:name w:val="Tytuł Znak"/>
    <w:basedOn w:val="Domylnaczcionkaakapitu"/>
    <w:link w:val="Tytu"/>
    <w:rsid w:val="006F62E3"/>
    <w:rPr>
      <w:rFonts w:ascii="Times New Roman" w:eastAsia="Times New Roman" w:hAnsi="Times New Roman" w:cs="Times New Roman"/>
      <w:b/>
      <w:bCs/>
      <w:sz w:val="24"/>
      <w:szCs w:val="24"/>
      <w:lang w:eastAsia="pl-PL"/>
    </w:rPr>
  </w:style>
  <w:style w:type="paragraph" w:styleId="Podtytu">
    <w:name w:val="Subtitle"/>
    <w:basedOn w:val="Normalny"/>
    <w:link w:val="PodtytuZnak"/>
    <w:qFormat/>
    <w:rsid w:val="006F62E3"/>
    <w:pPr>
      <w:jc w:val="center"/>
    </w:pPr>
    <w:rPr>
      <w:b/>
      <w:sz w:val="32"/>
      <w:szCs w:val="20"/>
    </w:rPr>
  </w:style>
  <w:style w:type="character" w:customStyle="1" w:styleId="PodtytuZnak">
    <w:name w:val="Podtytuł Znak"/>
    <w:basedOn w:val="Domylnaczcionkaakapitu"/>
    <w:link w:val="Podtytu"/>
    <w:rsid w:val="006F62E3"/>
    <w:rPr>
      <w:rFonts w:ascii="Times New Roman" w:eastAsia="Times New Roman" w:hAnsi="Times New Roman" w:cs="Times New Roman"/>
      <w:b/>
      <w:sz w:val="32"/>
      <w:szCs w:val="20"/>
      <w:lang w:eastAsia="pl-PL"/>
    </w:rPr>
  </w:style>
  <w:style w:type="paragraph" w:styleId="Tekstprzypisudolnego">
    <w:name w:val="footnote text"/>
    <w:basedOn w:val="Normalny"/>
    <w:link w:val="TekstprzypisudolnegoZnak"/>
    <w:uiPriority w:val="99"/>
    <w:rsid w:val="006F62E3"/>
    <w:rPr>
      <w:sz w:val="20"/>
      <w:szCs w:val="20"/>
    </w:rPr>
  </w:style>
  <w:style w:type="character" w:customStyle="1" w:styleId="TekstprzypisudolnegoZnak">
    <w:name w:val="Tekst przypisu dolnego Znak"/>
    <w:basedOn w:val="Domylnaczcionkaakapitu"/>
    <w:link w:val="Tekstprzypisudolnego"/>
    <w:uiPriority w:val="99"/>
    <w:rsid w:val="006F62E3"/>
    <w:rPr>
      <w:rFonts w:ascii="Times New Roman" w:eastAsia="Times New Roman" w:hAnsi="Times New Roman" w:cs="Times New Roman"/>
      <w:sz w:val="20"/>
      <w:szCs w:val="20"/>
      <w:lang w:eastAsia="pl-PL"/>
    </w:rPr>
  </w:style>
  <w:style w:type="character" w:styleId="Numerstrony">
    <w:name w:val="page number"/>
    <w:basedOn w:val="Domylnaczcionkaakapitu"/>
    <w:rsid w:val="006F62E3"/>
  </w:style>
  <w:style w:type="paragraph" w:styleId="Tekstpodstawowywcity3">
    <w:name w:val="Body Text Indent 3"/>
    <w:basedOn w:val="Normalny"/>
    <w:link w:val="Tekstpodstawowywcity3Znak"/>
    <w:rsid w:val="006F62E3"/>
    <w:pPr>
      <w:ind w:firstLine="454"/>
    </w:pPr>
  </w:style>
  <w:style w:type="character" w:customStyle="1" w:styleId="Tekstpodstawowywcity3Znak">
    <w:name w:val="Tekst podstawowy wcięty 3 Znak"/>
    <w:basedOn w:val="Domylnaczcionkaakapitu"/>
    <w:link w:val="Tekstpodstawowywcity3"/>
    <w:rsid w:val="006F62E3"/>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rsid w:val="006F62E3"/>
    <w:pPr>
      <w:jc w:val="center"/>
    </w:pPr>
    <w:rPr>
      <w:b/>
    </w:rPr>
  </w:style>
  <w:style w:type="character" w:customStyle="1" w:styleId="Tekstpodstawowy2Znak">
    <w:name w:val="Tekst podstawowy 2 Znak"/>
    <w:basedOn w:val="Domylnaczcionkaakapitu"/>
    <w:link w:val="Tekstpodstawowy2"/>
    <w:rsid w:val="006F62E3"/>
    <w:rPr>
      <w:rFonts w:ascii="Times New Roman" w:eastAsia="Times New Roman" w:hAnsi="Times New Roman" w:cs="Times New Roman"/>
      <w:b/>
      <w:sz w:val="24"/>
      <w:szCs w:val="24"/>
      <w:lang w:eastAsia="pl-PL"/>
    </w:rPr>
  </w:style>
  <w:style w:type="paragraph" w:customStyle="1" w:styleId="xl107">
    <w:name w:val="xl107"/>
    <w:basedOn w:val="Normalny"/>
    <w:rsid w:val="006F62E3"/>
    <w:pPr>
      <w:spacing w:before="100" w:beforeAutospacing="1" w:after="100" w:afterAutospacing="1"/>
    </w:pPr>
    <w:rPr>
      <w:rFonts w:ascii="Arial Unicode MS" w:eastAsia="Arial Unicode MS" w:hAnsi="Arial Unicode MS" w:cs="Arial Unicode MS"/>
    </w:rPr>
  </w:style>
  <w:style w:type="paragraph" w:styleId="Zwykytekst">
    <w:name w:val="Plain Text"/>
    <w:basedOn w:val="Normalny"/>
    <w:link w:val="ZwykytekstZnak"/>
    <w:rsid w:val="006F62E3"/>
    <w:rPr>
      <w:rFonts w:ascii="Courier New" w:hAnsi="Courier New" w:cs="Courier New"/>
      <w:sz w:val="20"/>
      <w:szCs w:val="20"/>
    </w:rPr>
  </w:style>
  <w:style w:type="character" w:customStyle="1" w:styleId="ZwykytekstZnak">
    <w:name w:val="Zwykły tekst Znak"/>
    <w:basedOn w:val="Domylnaczcionkaakapitu"/>
    <w:link w:val="Zwykytekst"/>
    <w:rsid w:val="006F62E3"/>
    <w:rPr>
      <w:rFonts w:ascii="Courier New" w:eastAsia="Times New Roman" w:hAnsi="Courier New" w:cs="Courier New"/>
      <w:sz w:val="20"/>
      <w:szCs w:val="20"/>
      <w:lang w:eastAsia="pl-PL"/>
    </w:rPr>
  </w:style>
  <w:style w:type="character" w:customStyle="1" w:styleId="ZnakZnak">
    <w:name w:val="Znak Znak"/>
    <w:basedOn w:val="Domylnaczcionkaakapitu"/>
    <w:semiHidden/>
    <w:rsid w:val="006F62E3"/>
    <w:rPr>
      <w:rFonts w:ascii="Courier New" w:hAnsi="Courier New" w:cs="Courier New"/>
    </w:rPr>
  </w:style>
  <w:style w:type="paragraph" w:styleId="Akapitzlist">
    <w:name w:val="List Paragraph"/>
    <w:basedOn w:val="Normalny"/>
    <w:uiPriority w:val="34"/>
    <w:qFormat/>
    <w:rsid w:val="006F62E3"/>
    <w:pPr>
      <w:ind w:left="708"/>
    </w:pPr>
  </w:style>
  <w:style w:type="paragraph" w:styleId="Tekstprzypisukocowego">
    <w:name w:val="endnote text"/>
    <w:basedOn w:val="Normalny"/>
    <w:link w:val="TekstprzypisukocowegoZnak"/>
    <w:uiPriority w:val="99"/>
    <w:semiHidden/>
    <w:unhideWhenUsed/>
    <w:rsid w:val="006F62E3"/>
    <w:rPr>
      <w:sz w:val="20"/>
      <w:szCs w:val="20"/>
    </w:rPr>
  </w:style>
  <w:style w:type="character" w:customStyle="1" w:styleId="TekstprzypisukocowegoZnak">
    <w:name w:val="Tekst przypisu końcowego Znak"/>
    <w:basedOn w:val="Domylnaczcionkaakapitu"/>
    <w:link w:val="Tekstprzypisukocowego"/>
    <w:uiPriority w:val="99"/>
    <w:semiHidden/>
    <w:rsid w:val="006F62E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F62E3"/>
    <w:rPr>
      <w:vertAlign w:val="superscript"/>
    </w:rPr>
  </w:style>
  <w:style w:type="character" w:styleId="Odwoaniedokomentarza">
    <w:name w:val="annotation reference"/>
    <w:basedOn w:val="Domylnaczcionkaakapitu"/>
    <w:rsid w:val="006F62E3"/>
    <w:rPr>
      <w:rFonts w:ascii="Times New Roman" w:hAnsi="Times New Roman" w:cs="Times New Roman"/>
      <w:sz w:val="16"/>
      <w:szCs w:val="16"/>
    </w:rPr>
  </w:style>
  <w:style w:type="paragraph" w:styleId="Tekstkomentarza">
    <w:name w:val="annotation text"/>
    <w:basedOn w:val="Normalny"/>
    <w:link w:val="TekstkomentarzaZnak"/>
    <w:rsid w:val="006F62E3"/>
    <w:pPr>
      <w:spacing w:after="200"/>
    </w:pPr>
    <w:rPr>
      <w:rFonts w:ascii="Calibri" w:hAnsi="Calibri" w:cs="Calibri"/>
      <w:sz w:val="20"/>
      <w:szCs w:val="20"/>
      <w:lang w:eastAsia="en-US"/>
    </w:rPr>
  </w:style>
  <w:style w:type="character" w:customStyle="1" w:styleId="TekstkomentarzaZnak">
    <w:name w:val="Tekst komentarza Znak"/>
    <w:basedOn w:val="Domylnaczcionkaakapitu"/>
    <w:link w:val="Tekstkomentarza"/>
    <w:rsid w:val="006F62E3"/>
    <w:rPr>
      <w:rFonts w:ascii="Calibri" w:eastAsia="Times New Roman" w:hAnsi="Calibri" w:cs="Calibri"/>
      <w:sz w:val="20"/>
      <w:szCs w:val="20"/>
    </w:rPr>
  </w:style>
  <w:style w:type="paragraph" w:styleId="Tekstdymka">
    <w:name w:val="Balloon Text"/>
    <w:basedOn w:val="Normalny"/>
    <w:link w:val="TekstdymkaZnak"/>
    <w:uiPriority w:val="99"/>
    <w:semiHidden/>
    <w:unhideWhenUsed/>
    <w:rsid w:val="006F62E3"/>
    <w:rPr>
      <w:rFonts w:ascii="Tahoma" w:hAnsi="Tahoma" w:cs="Tahoma"/>
      <w:sz w:val="16"/>
      <w:szCs w:val="16"/>
    </w:rPr>
  </w:style>
  <w:style w:type="character" w:customStyle="1" w:styleId="TekstdymkaZnak">
    <w:name w:val="Tekst dymka Znak"/>
    <w:basedOn w:val="Domylnaczcionkaakapitu"/>
    <w:link w:val="Tekstdymka"/>
    <w:uiPriority w:val="99"/>
    <w:semiHidden/>
    <w:rsid w:val="006F62E3"/>
    <w:rPr>
      <w:rFonts w:ascii="Tahoma" w:eastAsia="Times New Roman" w:hAnsi="Tahoma" w:cs="Tahoma"/>
      <w:sz w:val="16"/>
      <w:szCs w:val="16"/>
      <w:lang w:eastAsia="pl-PL"/>
    </w:rPr>
  </w:style>
  <w:style w:type="character" w:customStyle="1" w:styleId="left">
    <w:name w:val="left"/>
    <w:basedOn w:val="Domylnaczcionkaakapitu"/>
    <w:rsid w:val="006F62E3"/>
  </w:style>
  <w:style w:type="paragraph" w:customStyle="1" w:styleId="zacznik">
    <w:name w:val="załącznik"/>
    <w:basedOn w:val="Tekstpodstawowy"/>
    <w:autoRedefine/>
    <w:rsid w:val="006F62E3"/>
    <w:pPr>
      <w:tabs>
        <w:tab w:val="left" w:pos="1843"/>
      </w:tabs>
      <w:spacing w:line="240" w:lineRule="auto"/>
      <w:ind w:left="3240" w:right="-157" w:hanging="3240"/>
    </w:pPr>
    <w:rPr>
      <w:rFonts w:ascii="Arial" w:hAnsi="Arial" w:cs="Arial"/>
      <w:b w:val="0"/>
      <w:iCs/>
      <w:sz w:val="24"/>
      <w:szCs w:val="20"/>
    </w:rPr>
  </w:style>
  <w:style w:type="paragraph" w:customStyle="1" w:styleId="tytu0">
    <w:name w:val="tytuł"/>
    <w:basedOn w:val="Normalny"/>
    <w:next w:val="Normalny"/>
    <w:autoRedefine/>
    <w:rsid w:val="006F62E3"/>
    <w:pPr>
      <w:jc w:val="right"/>
      <w:outlineLvl w:val="0"/>
    </w:pPr>
    <w:rPr>
      <w:rFonts w:ascii="Tahoma" w:hAnsi="Tahoma" w:cs="Tahoma"/>
      <w:b/>
      <w:sz w:val="28"/>
      <w:szCs w:val="28"/>
      <w:u w:val="single"/>
    </w:rPr>
  </w:style>
  <w:style w:type="table" w:styleId="Tabela-Siatka">
    <w:name w:val="Table Grid"/>
    <w:basedOn w:val="Standardowy"/>
    <w:uiPriority w:val="59"/>
    <w:rsid w:val="006F62E3"/>
    <w:pPr>
      <w:spacing w:after="0" w:line="240" w:lineRule="auto"/>
    </w:pPr>
    <w:rPr>
      <w:rFonts w:ascii="Times New Roman" w:eastAsia="Times New Roman" w:hAnsi="Times New Roman" w:cs="Times New Roman"/>
      <w:sz w:val="20"/>
      <w:szCs w:val="20"/>
      <w:lang w:eastAsia="pl-P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kt">
    <w:name w:val="pkt"/>
    <w:basedOn w:val="Normalny"/>
    <w:rsid w:val="006F62E3"/>
    <w:pPr>
      <w:spacing w:before="60" w:after="60"/>
      <w:ind w:left="851" w:hanging="295"/>
      <w:jc w:val="both"/>
    </w:pPr>
  </w:style>
  <w:style w:type="paragraph" w:customStyle="1" w:styleId="przyklad-txt">
    <w:name w:val="przyklad-txt"/>
    <w:basedOn w:val="Normalny"/>
    <w:rsid w:val="006F62E3"/>
    <w:pPr>
      <w:spacing w:before="100" w:beforeAutospacing="1" w:after="100" w:afterAutospacing="1"/>
    </w:pPr>
  </w:style>
  <w:style w:type="paragraph" w:styleId="Lista">
    <w:name w:val="List"/>
    <w:basedOn w:val="Tekstpodstawowy"/>
    <w:rsid w:val="006F62E3"/>
    <w:pPr>
      <w:suppressAutoHyphens/>
      <w:spacing w:line="240" w:lineRule="auto"/>
      <w:jc w:val="center"/>
    </w:pPr>
    <w:rPr>
      <w:rFonts w:ascii="Times New Roman" w:hAnsi="Times New Roman" w:cs="Tahoma"/>
      <w:sz w:val="24"/>
      <w:szCs w:val="20"/>
      <w:lang w:eastAsia="ar-SA"/>
    </w:rPr>
  </w:style>
  <w:style w:type="paragraph" w:customStyle="1" w:styleId="Standardowy1">
    <w:name w:val="Standardowy1"/>
    <w:rsid w:val="006F62E3"/>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styleId="Nagwekspisutreci">
    <w:name w:val="TOC Heading"/>
    <w:basedOn w:val="Nagwek1"/>
    <w:next w:val="Normalny"/>
    <w:uiPriority w:val="39"/>
    <w:unhideWhenUsed/>
    <w:qFormat/>
    <w:rsid w:val="006F62E3"/>
    <w:pPr>
      <w:keepLines/>
      <w:autoSpaceDE/>
      <w:autoSpaceDN/>
      <w:adjustRightInd/>
      <w:spacing w:before="480" w:after="0" w:line="276" w:lineRule="auto"/>
      <w:ind w:left="0" w:firstLine="0"/>
      <w:jc w:val="left"/>
      <w:outlineLvl w:val="9"/>
    </w:pPr>
    <w:rPr>
      <w:rFonts w:asciiTheme="majorHAnsi" w:eastAsiaTheme="majorEastAsia" w:hAnsiTheme="majorHAnsi" w:cstheme="majorBidi"/>
      <w:color w:val="2F5496" w:themeColor="accent1" w:themeShade="BF"/>
      <w:sz w:val="28"/>
      <w:szCs w:val="28"/>
      <w:lang w:eastAsia="en-US"/>
    </w:rPr>
  </w:style>
  <w:style w:type="paragraph" w:styleId="Spistreci1">
    <w:name w:val="toc 1"/>
    <w:basedOn w:val="Normalny"/>
    <w:next w:val="Normalny"/>
    <w:autoRedefine/>
    <w:uiPriority w:val="39"/>
    <w:unhideWhenUsed/>
    <w:qFormat/>
    <w:rsid w:val="006F62E3"/>
    <w:pPr>
      <w:spacing w:after="100"/>
    </w:pPr>
  </w:style>
  <w:style w:type="paragraph" w:styleId="Spistreci2">
    <w:name w:val="toc 2"/>
    <w:basedOn w:val="Normalny"/>
    <w:next w:val="Normalny"/>
    <w:autoRedefine/>
    <w:uiPriority w:val="39"/>
    <w:unhideWhenUsed/>
    <w:qFormat/>
    <w:rsid w:val="006F62E3"/>
    <w:pPr>
      <w:spacing w:after="100"/>
      <w:ind w:left="240"/>
    </w:pPr>
  </w:style>
  <w:style w:type="paragraph" w:styleId="Spistreci3">
    <w:name w:val="toc 3"/>
    <w:basedOn w:val="Normalny"/>
    <w:next w:val="Normalny"/>
    <w:autoRedefine/>
    <w:uiPriority w:val="39"/>
    <w:unhideWhenUsed/>
    <w:qFormat/>
    <w:rsid w:val="006F62E3"/>
    <w:pPr>
      <w:spacing w:after="100" w:line="276" w:lineRule="auto"/>
      <w:ind w:left="440"/>
    </w:pPr>
    <w:rPr>
      <w:rFonts w:asciiTheme="minorHAnsi" w:eastAsiaTheme="minorEastAsia" w:hAnsiTheme="minorHAnsi" w:cstheme="minorBidi"/>
      <w:sz w:val="22"/>
      <w:szCs w:val="22"/>
      <w:lang w:eastAsia="en-US"/>
    </w:rPr>
  </w:style>
  <w:style w:type="character" w:customStyle="1" w:styleId="symbol1">
    <w:name w:val="symbol1"/>
    <w:basedOn w:val="Domylnaczcionkaakapitu"/>
    <w:rsid w:val="006F62E3"/>
  </w:style>
  <w:style w:type="paragraph" w:customStyle="1" w:styleId="Tekstpodstawowy21">
    <w:name w:val="Tekst podstawowy 21"/>
    <w:basedOn w:val="Normalny"/>
    <w:rsid w:val="006F62E3"/>
    <w:pPr>
      <w:widowControl w:val="0"/>
      <w:tabs>
        <w:tab w:val="left" w:pos="426"/>
        <w:tab w:val="left" w:pos="850"/>
      </w:tabs>
      <w:suppressAutoHyphens/>
      <w:snapToGrid w:val="0"/>
      <w:jc w:val="center"/>
    </w:pPr>
    <w:rPr>
      <w:b/>
      <w:bCs/>
      <w:sz w:val="28"/>
      <w:lang w:eastAsia="ar-SA"/>
    </w:rPr>
  </w:style>
  <w:style w:type="character" w:customStyle="1" w:styleId="FontStyle14">
    <w:name w:val="Font Style14"/>
    <w:basedOn w:val="Domylnaczcionkaakapitu"/>
    <w:rsid w:val="006F62E3"/>
    <w:rPr>
      <w:rFonts w:ascii="Franklin Gothic Medium" w:hAnsi="Franklin Gothic Medium" w:cs="Franklin Gothic Medium"/>
      <w:sz w:val="14"/>
      <w:szCs w:val="14"/>
    </w:rPr>
  </w:style>
  <w:style w:type="paragraph" w:customStyle="1" w:styleId="Styl1">
    <w:name w:val="Styl1"/>
    <w:basedOn w:val="Normalny"/>
    <w:rsid w:val="006F62E3"/>
    <w:pPr>
      <w:widowControl w:val="0"/>
      <w:autoSpaceDE w:val="0"/>
      <w:autoSpaceDN w:val="0"/>
      <w:spacing w:before="240"/>
      <w:jc w:val="both"/>
    </w:pPr>
    <w:rPr>
      <w:rFonts w:ascii="Arial" w:hAnsi="Arial" w:cs="Arial"/>
    </w:rPr>
  </w:style>
  <w:style w:type="character" w:styleId="Pogrubienie">
    <w:name w:val="Strong"/>
    <w:basedOn w:val="Domylnaczcionkaakapitu"/>
    <w:uiPriority w:val="22"/>
    <w:qFormat/>
    <w:rsid w:val="006F62E3"/>
    <w:rPr>
      <w:b/>
      <w:bCs/>
    </w:rPr>
  </w:style>
  <w:style w:type="paragraph" w:customStyle="1" w:styleId="tekstost">
    <w:name w:val="tekst ost"/>
    <w:basedOn w:val="Normalny"/>
    <w:rsid w:val="006F62E3"/>
    <w:pPr>
      <w:overflowPunct w:val="0"/>
      <w:autoSpaceDE w:val="0"/>
      <w:autoSpaceDN w:val="0"/>
      <w:adjustRightInd w:val="0"/>
      <w:jc w:val="both"/>
      <w:textAlignment w:val="baseline"/>
    </w:pPr>
    <w:rPr>
      <w:sz w:val="20"/>
      <w:szCs w:val="20"/>
    </w:rPr>
  </w:style>
  <w:style w:type="paragraph" w:customStyle="1" w:styleId="Standardowytekst">
    <w:name w:val="Standardowy.tekst"/>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StylIwony">
    <w:name w:val="Styl Iwony"/>
    <w:basedOn w:val="Normalny"/>
    <w:rsid w:val="006F62E3"/>
    <w:pPr>
      <w:overflowPunct w:val="0"/>
      <w:autoSpaceDE w:val="0"/>
      <w:autoSpaceDN w:val="0"/>
      <w:adjustRightInd w:val="0"/>
      <w:spacing w:before="120" w:after="120"/>
      <w:jc w:val="both"/>
      <w:textAlignment w:val="baseline"/>
    </w:pPr>
    <w:rPr>
      <w:rFonts w:ascii="Bookman Old Style" w:hAnsi="Bookman Old Style"/>
      <w:szCs w:val="20"/>
    </w:rPr>
  </w:style>
  <w:style w:type="paragraph" w:customStyle="1" w:styleId="Zawartotabeli">
    <w:name w:val="Zawarto?? tabeli"/>
    <w:basedOn w:val="Tekstpodstawowy"/>
    <w:rsid w:val="006F62E3"/>
    <w:pPr>
      <w:widowControl w:val="0"/>
      <w:suppressLineNumbers/>
      <w:suppressAutoHyphens/>
      <w:overflowPunct w:val="0"/>
      <w:autoSpaceDE w:val="0"/>
      <w:autoSpaceDN w:val="0"/>
      <w:adjustRightInd w:val="0"/>
      <w:spacing w:after="120" w:line="240" w:lineRule="auto"/>
      <w:textAlignment w:val="baseline"/>
    </w:pPr>
    <w:rPr>
      <w:rFonts w:ascii="Times New Roman" w:hAnsi="Times New Roman"/>
      <w:b w:val="0"/>
      <w:sz w:val="24"/>
      <w:szCs w:val="20"/>
    </w:rPr>
  </w:style>
  <w:style w:type="paragraph" w:customStyle="1" w:styleId="Standard">
    <w:name w:val="Standard"/>
    <w:rsid w:val="006F62E3"/>
    <w:pPr>
      <w:widowControl w:val="0"/>
      <w:suppressAutoHyphens/>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pl-PL"/>
    </w:rPr>
  </w:style>
  <w:style w:type="paragraph" w:customStyle="1" w:styleId="Standardowytekst1">
    <w:name w:val="Standardowy.tekst1"/>
    <w:rsid w:val="006F62E3"/>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0"/>
      <w:szCs w:val="20"/>
      <w:lang w:eastAsia="pl-PL"/>
    </w:rPr>
  </w:style>
  <w:style w:type="paragraph" w:customStyle="1" w:styleId="tablica">
    <w:name w:val="tablica"/>
    <w:basedOn w:val="Normalny"/>
    <w:rsid w:val="006F62E3"/>
    <w:pPr>
      <w:jc w:val="both"/>
    </w:pPr>
    <w:rPr>
      <w:b/>
      <w:sz w:val="20"/>
      <w:szCs w:val="20"/>
    </w:rPr>
  </w:style>
  <w:style w:type="paragraph" w:customStyle="1" w:styleId="NAGLOWEKXX">
    <w:name w:val="NAGLOWEK XX"/>
    <w:basedOn w:val="Normalny"/>
    <w:rsid w:val="006F62E3"/>
    <w:pPr>
      <w:keepNext/>
      <w:keepLines/>
      <w:suppressAutoHyphens/>
      <w:overflowPunct w:val="0"/>
      <w:autoSpaceDE w:val="0"/>
      <w:autoSpaceDN w:val="0"/>
      <w:adjustRightInd w:val="0"/>
      <w:spacing w:before="120"/>
      <w:jc w:val="both"/>
      <w:textAlignment w:val="baseline"/>
      <w:outlineLvl w:val="0"/>
    </w:pPr>
    <w:rPr>
      <w:b/>
      <w:caps/>
      <w:spacing w:val="-6"/>
      <w:kern w:val="28"/>
      <w:sz w:val="28"/>
      <w:szCs w:val="20"/>
    </w:rPr>
  </w:style>
  <w:style w:type="paragraph" w:customStyle="1" w:styleId="standardowytekst0">
    <w:name w:val="standardowytekst"/>
    <w:basedOn w:val="Normalny"/>
    <w:rsid w:val="006F62E3"/>
    <w:pPr>
      <w:spacing w:before="100" w:beforeAutospacing="1" w:after="100" w:afterAutospacing="1"/>
    </w:pPr>
  </w:style>
  <w:style w:type="paragraph" w:customStyle="1" w:styleId="styliwony0">
    <w:name w:val="styliwony"/>
    <w:basedOn w:val="Normalny"/>
    <w:rsid w:val="006F62E3"/>
    <w:pPr>
      <w:spacing w:before="100" w:beforeAutospacing="1" w:after="100" w:afterAutospacing="1"/>
    </w:pPr>
  </w:style>
  <w:style w:type="paragraph" w:customStyle="1" w:styleId="tekstost0">
    <w:name w:val="tekstost"/>
    <w:basedOn w:val="Normalny"/>
    <w:rsid w:val="006F62E3"/>
    <w:pPr>
      <w:spacing w:before="100" w:beforeAutospacing="1" w:after="100" w:afterAutospacing="1"/>
    </w:pPr>
  </w:style>
  <w:style w:type="paragraph" w:customStyle="1" w:styleId="Stlus1">
    <w:name w:val="Stílus1"/>
    <w:basedOn w:val="Normalny"/>
    <w:rsid w:val="006F62E3"/>
    <w:pPr>
      <w:suppressAutoHyphens/>
      <w:jc w:val="both"/>
    </w:pPr>
    <w:rPr>
      <w:rFonts w:ascii="Arial" w:hAnsi="Arial"/>
      <w:szCs w:val="20"/>
      <w:lang w:eastAsia="ar-SA"/>
    </w:rPr>
  </w:style>
  <w:style w:type="paragraph" w:styleId="NormalnyWeb">
    <w:name w:val="Normal (Web)"/>
    <w:basedOn w:val="Normalny"/>
    <w:rsid w:val="006F62E3"/>
    <w:pPr>
      <w:suppressAutoHyphens/>
      <w:spacing w:before="280" w:after="280"/>
    </w:pPr>
    <w:rPr>
      <w:lang w:eastAsia="ar-SA"/>
    </w:rPr>
  </w:style>
  <w:style w:type="paragraph" w:customStyle="1" w:styleId="Tekstpodstawowywcity31">
    <w:name w:val="Tekst podstawowy wcięty 31"/>
    <w:basedOn w:val="Normalny"/>
    <w:rsid w:val="006F62E3"/>
    <w:pPr>
      <w:suppressAutoHyphens/>
      <w:spacing w:after="120"/>
      <w:ind w:left="283"/>
    </w:pPr>
    <w:rPr>
      <w:sz w:val="16"/>
      <w:szCs w:val="16"/>
      <w:lang w:eastAsia="ar-SA"/>
    </w:rPr>
  </w:style>
  <w:style w:type="character" w:customStyle="1" w:styleId="postbody">
    <w:name w:val="postbody"/>
    <w:basedOn w:val="Domylnaczcionkaakapitu"/>
    <w:rsid w:val="006F62E3"/>
  </w:style>
  <w:style w:type="paragraph" w:styleId="Spistreci4">
    <w:name w:val="toc 4"/>
    <w:basedOn w:val="Normalny"/>
    <w:next w:val="Normalny"/>
    <w:autoRedefine/>
    <w:uiPriority w:val="39"/>
    <w:unhideWhenUsed/>
    <w:rsid w:val="006F62E3"/>
    <w:pPr>
      <w:spacing w:after="100" w:line="276" w:lineRule="auto"/>
      <w:ind w:left="660"/>
    </w:pPr>
    <w:rPr>
      <w:rFonts w:asciiTheme="minorHAnsi" w:eastAsiaTheme="minorEastAsia" w:hAnsiTheme="minorHAnsi" w:cstheme="minorBidi"/>
      <w:sz w:val="22"/>
      <w:szCs w:val="22"/>
    </w:rPr>
  </w:style>
  <w:style w:type="paragraph" w:styleId="Spistreci5">
    <w:name w:val="toc 5"/>
    <w:basedOn w:val="Normalny"/>
    <w:next w:val="Normalny"/>
    <w:autoRedefine/>
    <w:uiPriority w:val="39"/>
    <w:unhideWhenUsed/>
    <w:rsid w:val="006F62E3"/>
    <w:pPr>
      <w:spacing w:after="100" w:line="276" w:lineRule="auto"/>
      <w:ind w:left="880"/>
    </w:pPr>
    <w:rPr>
      <w:rFonts w:asciiTheme="minorHAnsi" w:eastAsiaTheme="minorEastAsia" w:hAnsiTheme="minorHAnsi" w:cstheme="minorBidi"/>
      <w:sz w:val="22"/>
      <w:szCs w:val="22"/>
    </w:rPr>
  </w:style>
  <w:style w:type="paragraph" w:styleId="Spistreci6">
    <w:name w:val="toc 6"/>
    <w:basedOn w:val="Normalny"/>
    <w:next w:val="Normalny"/>
    <w:autoRedefine/>
    <w:uiPriority w:val="39"/>
    <w:unhideWhenUsed/>
    <w:rsid w:val="006F62E3"/>
    <w:pPr>
      <w:spacing w:after="100" w:line="276" w:lineRule="auto"/>
      <w:ind w:left="1100"/>
    </w:pPr>
    <w:rPr>
      <w:rFonts w:asciiTheme="minorHAnsi" w:eastAsiaTheme="minorEastAsia" w:hAnsiTheme="minorHAnsi" w:cstheme="minorBidi"/>
      <w:sz w:val="22"/>
      <w:szCs w:val="22"/>
    </w:rPr>
  </w:style>
  <w:style w:type="paragraph" w:styleId="Spistreci7">
    <w:name w:val="toc 7"/>
    <w:basedOn w:val="Normalny"/>
    <w:next w:val="Normalny"/>
    <w:autoRedefine/>
    <w:uiPriority w:val="39"/>
    <w:unhideWhenUsed/>
    <w:rsid w:val="006F62E3"/>
    <w:pPr>
      <w:spacing w:after="100" w:line="276" w:lineRule="auto"/>
      <w:ind w:left="1320"/>
    </w:pPr>
    <w:rPr>
      <w:rFonts w:asciiTheme="minorHAnsi" w:eastAsiaTheme="minorEastAsia" w:hAnsiTheme="minorHAnsi" w:cstheme="minorBidi"/>
      <w:sz w:val="22"/>
      <w:szCs w:val="22"/>
    </w:rPr>
  </w:style>
  <w:style w:type="paragraph" w:styleId="Spistreci8">
    <w:name w:val="toc 8"/>
    <w:basedOn w:val="Normalny"/>
    <w:next w:val="Normalny"/>
    <w:autoRedefine/>
    <w:uiPriority w:val="39"/>
    <w:unhideWhenUsed/>
    <w:rsid w:val="006F62E3"/>
    <w:pPr>
      <w:spacing w:after="100" w:line="276" w:lineRule="auto"/>
      <w:ind w:left="1540"/>
    </w:pPr>
    <w:rPr>
      <w:rFonts w:asciiTheme="minorHAnsi" w:eastAsiaTheme="minorEastAsia" w:hAnsiTheme="minorHAnsi" w:cstheme="minorBidi"/>
      <w:sz w:val="22"/>
      <w:szCs w:val="22"/>
    </w:rPr>
  </w:style>
  <w:style w:type="paragraph" w:styleId="Spistreci9">
    <w:name w:val="toc 9"/>
    <w:basedOn w:val="Normalny"/>
    <w:next w:val="Normalny"/>
    <w:autoRedefine/>
    <w:uiPriority w:val="39"/>
    <w:unhideWhenUsed/>
    <w:rsid w:val="006F62E3"/>
    <w:pPr>
      <w:spacing w:after="100" w:line="276" w:lineRule="auto"/>
      <w:ind w:left="1760"/>
    </w:pPr>
    <w:rPr>
      <w:rFonts w:asciiTheme="minorHAnsi" w:eastAsiaTheme="minorEastAsia" w:hAnsiTheme="minorHAnsi" w:cstheme="minorBidi"/>
      <w:sz w:val="22"/>
      <w:szCs w:val="22"/>
    </w:rPr>
  </w:style>
  <w:style w:type="numbering" w:customStyle="1" w:styleId="Styl2">
    <w:name w:val="Styl2"/>
    <w:uiPriority w:val="99"/>
    <w:rsid w:val="006F62E3"/>
    <w:pPr>
      <w:numPr>
        <w:numId w:val="6"/>
      </w:numPr>
    </w:pPr>
  </w:style>
  <w:style w:type="numbering" w:customStyle="1" w:styleId="Styl3">
    <w:name w:val="Styl3"/>
    <w:uiPriority w:val="99"/>
    <w:rsid w:val="006F62E3"/>
    <w:pPr>
      <w:numPr>
        <w:numId w:val="7"/>
      </w:numPr>
    </w:pPr>
  </w:style>
  <w:style w:type="paragraph" w:customStyle="1" w:styleId="ust">
    <w:name w:val="ust"/>
    <w:rsid w:val="006F62E3"/>
    <w:pPr>
      <w:spacing w:before="60" w:after="60" w:line="240" w:lineRule="auto"/>
      <w:ind w:left="426" w:hanging="284"/>
      <w:jc w:val="both"/>
    </w:pPr>
    <w:rPr>
      <w:rFonts w:ascii="Times New Roman" w:eastAsia="Times New Roman" w:hAnsi="Times New Roman" w:cs="Times New Roman"/>
      <w:sz w:val="24"/>
      <w:szCs w:val="24"/>
      <w:lang w:eastAsia="pl-PL"/>
    </w:rPr>
  </w:style>
  <w:style w:type="character" w:customStyle="1" w:styleId="Teksttreci">
    <w:name w:val="Tekst treści_"/>
    <w:basedOn w:val="Domylnaczcionkaakapitu"/>
    <w:link w:val="Teksttreci0"/>
    <w:rsid w:val="006F62E3"/>
    <w:rPr>
      <w:sz w:val="21"/>
      <w:szCs w:val="21"/>
      <w:shd w:val="clear" w:color="auto" w:fill="FFFFFF"/>
    </w:rPr>
  </w:style>
  <w:style w:type="character" w:customStyle="1" w:styleId="Nagwek10">
    <w:name w:val="Nagłówek #1_"/>
    <w:basedOn w:val="Domylnaczcionkaakapitu"/>
    <w:link w:val="Nagwek11"/>
    <w:rsid w:val="006F62E3"/>
    <w:rPr>
      <w:b/>
      <w:bCs/>
      <w:sz w:val="30"/>
      <w:szCs w:val="30"/>
      <w:shd w:val="clear" w:color="auto" w:fill="FFFFFF"/>
    </w:rPr>
  </w:style>
  <w:style w:type="paragraph" w:customStyle="1" w:styleId="Teksttreci0">
    <w:name w:val="Tekst treści"/>
    <w:basedOn w:val="Normalny"/>
    <w:link w:val="Teksttreci"/>
    <w:rsid w:val="006F62E3"/>
    <w:pPr>
      <w:widowControl w:val="0"/>
      <w:shd w:val="clear" w:color="auto" w:fill="FFFFFF"/>
      <w:spacing w:line="504" w:lineRule="exact"/>
      <w:ind w:hanging="1320"/>
    </w:pPr>
    <w:rPr>
      <w:rFonts w:asciiTheme="minorHAnsi" w:eastAsiaTheme="minorHAnsi" w:hAnsiTheme="minorHAnsi" w:cstheme="minorBidi"/>
      <w:sz w:val="21"/>
      <w:szCs w:val="21"/>
      <w:lang w:eastAsia="en-US"/>
    </w:rPr>
  </w:style>
  <w:style w:type="paragraph" w:customStyle="1" w:styleId="Nagwek11">
    <w:name w:val="Nagłówek #1"/>
    <w:basedOn w:val="Normalny"/>
    <w:link w:val="Nagwek10"/>
    <w:rsid w:val="006F62E3"/>
    <w:pPr>
      <w:widowControl w:val="0"/>
      <w:shd w:val="clear" w:color="auto" w:fill="FFFFFF"/>
      <w:spacing w:after="300" w:line="0" w:lineRule="atLeast"/>
      <w:jc w:val="center"/>
      <w:outlineLvl w:val="0"/>
    </w:pPr>
    <w:rPr>
      <w:rFonts w:asciiTheme="minorHAnsi" w:eastAsiaTheme="minorHAnsi" w:hAnsiTheme="minorHAnsi" w:cstheme="minorBidi"/>
      <w:b/>
      <w:bCs/>
      <w:sz w:val="30"/>
      <w:szCs w:val="30"/>
      <w:lang w:eastAsia="en-US"/>
    </w:rPr>
  </w:style>
  <w:style w:type="character" w:customStyle="1" w:styleId="Nagwek20">
    <w:name w:val="Nagłówek #2_"/>
    <w:basedOn w:val="Domylnaczcionkaakapitu"/>
    <w:link w:val="Nagwek21"/>
    <w:rsid w:val="006F62E3"/>
    <w:rPr>
      <w:sz w:val="21"/>
      <w:szCs w:val="21"/>
      <w:shd w:val="clear" w:color="auto" w:fill="FFFFFF"/>
    </w:rPr>
  </w:style>
  <w:style w:type="paragraph" w:customStyle="1" w:styleId="Nagwek21">
    <w:name w:val="Nagłówek #2"/>
    <w:basedOn w:val="Normalny"/>
    <w:link w:val="Nagwek20"/>
    <w:rsid w:val="006F62E3"/>
    <w:pPr>
      <w:widowControl w:val="0"/>
      <w:shd w:val="clear" w:color="auto" w:fill="FFFFFF"/>
      <w:spacing w:after="240" w:line="274" w:lineRule="exact"/>
      <w:ind w:hanging="1640"/>
      <w:outlineLvl w:val="1"/>
    </w:pPr>
    <w:rPr>
      <w:rFonts w:asciiTheme="minorHAnsi" w:eastAsiaTheme="minorHAnsi" w:hAnsiTheme="minorHAnsi" w:cstheme="minorBidi"/>
      <w:sz w:val="21"/>
      <w:szCs w:val="21"/>
      <w:lang w:eastAsia="en-US"/>
    </w:rPr>
  </w:style>
  <w:style w:type="character" w:customStyle="1" w:styleId="PogrubienieTeksttreci115ptBezkursywyOdstpy0pt">
    <w:name w:val="Pogrubienie;Tekst treści + 11;5 pt;Bez kursywy;Odstępy 0 pt"/>
    <w:basedOn w:val="Teksttreci"/>
    <w:rsid w:val="006F62E3"/>
    <w:rPr>
      <w:rFonts w:ascii="Times New Roman" w:eastAsia="Times New Roman" w:hAnsi="Times New Roman" w:cs="Times New Roman"/>
      <w:b/>
      <w:bCs/>
      <w:i/>
      <w:iCs/>
      <w:smallCaps w:val="0"/>
      <w:strike w:val="0"/>
      <w:color w:val="000000"/>
      <w:spacing w:val="0"/>
      <w:w w:val="100"/>
      <w:position w:val="0"/>
      <w:sz w:val="23"/>
      <w:szCs w:val="23"/>
      <w:u w:val="none"/>
      <w:shd w:val="clear" w:color="auto" w:fill="FFFFFF"/>
      <w:lang w:val="pl-PL" w:eastAsia="pl-PL" w:bidi="pl-PL"/>
    </w:rPr>
  </w:style>
  <w:style w:type="character" w:customStyle="1" w:styleId="Teksttreci11ptBezkursywyOdstpy0pt">
    <w:name w:val="Tekst treści + 11 pt;Bez kursywy;Odstępy 0 pt"/>
    <w:basedOn w:val="Teksttreci"/>
    <w:rsid w:val="006F62E3"/>
    <w:rPr>
      <w:rFonts w:ascii="Times New Roman" w:eastAsia="Times New Roman" w:hAnsi="Times New Roman" w:cs="Times New Roman"/>
      <w:b w:val="0"/>
      <w:bCs w:val="0"/>
      <w:i/>
      <w:iCs/>
      <w:smallCaps w:val="0"/>
      <w:strike w:val="0"/>
      <w:color w:val="000000"/>
      <w:spacing w:val="0"/>
      <w:w w:val="100"/>
      <w:position w:val="0"/>
      <w:sz w:val="22"/>
      <w:szCs w:val="22"/>
      <w:u w:val="none"/>
      <w:shd w:val="clear" w:color="auto" w:fill="FFFFFF"/>
      <w:lang w:val="pl-PL" w:eastAsia="pl-PL" w:bidi="pl-PL"/>
    </w:rPr>
  </w:style>
  <w:style w:type="character" w:customStyle="1" w:styleId="Teksttreci2">
    <w:name w:val="Tekst treści (2)_"/>
    <w:basedOn w:val="Domylnaczcionkaakapitu"/>
    <w:link w:val="Teksttreci20"/>
    <w:rsid w:val="006F62E3"/>
    <w:rPr>
      <w:sz w:val="17"/>
      <w:szCs w:val="17"/>
      <w:shd w:val="clear" w:color="auto" w:fill="FFFFFF"/>
    </w:rPr>
  </w:style>
  <w:style w:type="paragraph" w:customStyle="1" w:styleId="Teksttreci20">
    <w:name w:val="Tekst treści (2)"/>
    <w:basedOn w:val="Normalny"/>
    <w:link w:val="Teksttreci2"/>
    <w:rsid w:val="006F62E3"/>
    <w:pPr>
      <w:widowControl w:val="0"/>
      <w:shd w:val="clear" w:color="auto" w:fill="FFFFFF"/>
      <w:spacing w:before="1440" w:line="230" w:lineRule="exact"/>
    </w:pPr>
    <w:rPr>
      <w:rFonts w:asciiTheme="minorHAnsi" w:eastAsiaTheme="minorHAnsi" w:hAnsiTheme="minorHAnsi" w:cstheme="minorBidi"/>
      <w:sz w:val="17"/>
      <w:szCs w:val="17"/>
      <w:lang w:eastAsia="en-US"/>
    </w:rPr>
  </w:style>
  <w:style w:type="paragraph" w:customStyle="1" w:styleId="Textbody">
    <w:name w:val="Text body"/>
    <w:basedOn w:val="Standard"/>
    <w:rsid w:val="006F62E3"/>
    <w:pPr>
      <w:overflowPunct/>
      <w:autoSpaceDE/>
      <w:adjustRightInd/>
      <w:spacing w:after="120"/>
    </w:pPr>
    <w:rPr>
      <w:rFonts w:eastAsia="SimSun" w:cs="Mangal"/>
      <w:kern w:val="3"/>
      <w:szCs w:val="24"/>
      <w:lang w:eastAsia="zh-CN" w:bidi="hi-IN"/>
    </w:rPr>
  </w:style>
  <w:style w:type="paragraph" w:styleId="Legenda">
    <w:name w:val="caption"/>
    <w:basedOn w:val="Standard"/>
    <w:rsid w:val="006F62E3"/>
    <w:pPr>
      <w:suppressLineNumbers/>
      <w:overflowPunct/>
      <w:autoSpaceDE/>
      <w:adjustRightInd/>
      <w:spacing w:before="120" w:after="120"/>
    </w:pPr>
    <w:rPr>
      <w:rFonts w:eastAsia="SimSun" w:cs="Mangal"/>
      <w:i/>
      <w:iCs/>
      <w:kern w:val="3"/>
      <w:szCs w:val="24"/>
      <w:lang w:eastAsia="zh-CN" w:bidi="hi-IN"/>
    </w:rPr>
  </w:style>
  <w:style w:type="paragraph" w:customStyle="1" w:styleId="Index">
    <w:name w:val="Index"/>
    <w:basedOn w:val="Standard"/>
    <w:rsid w:val="006F62E3"/>
    <w:pPr>
      <w:suppressLineNumbers/>
      <w:overflowPunct/>
      <w:autoSpaceDE/>
      <w:adjustRightInd/>
    </w:pPr>
    <w:rPr>
      <w:rFonts w:eastAsia="SimSun" w:cs="Mangal"/>
      <w:kern w:val="3"/>
      <w:szCs w:val="24"/>
      <w:lang w:eastAsia="zh-CN" w:bidi="hi-IN"/>
    </w:rPr>
  </w:style>
  <w:style w:type="paragraph" w:customStyle="1" w:styleId="TableContents">
    <w:name w:val="Table Contents"/>
    <w:basedOn w:val="Standard"/>
    <w:rsid w:val="006F62E3"/>
    <w:pPr>
      <w:suppressLineNumbers/>
      <w:overflowPunct/>
      <w:autoSpaceDE/>
      <w:adjustRightInd/>
    </w:pPr>
    <w:rPr>
      <w:rFonts w:eastAsia="SimSun" w:cs="Mangal"/>
      <w:kern w:val="3"/>
      <w:szCs w:val="24"/>
      <w:lang w:eastAsia="zh-CN" w:bidi="hi-IN"/>
    </w:rPr>
  </w:style>
  <w:style w:type="character" w:customStyle="1" w:styleId="WW8Num1z0">
    <w:name w:val="WW8Num1z0"/>
    <w:rsid w:val="006F62E3"/>
    <w:rPr>
      <w:rFonts w:ascii="Calibri" w:eastAsia="Times New Roman" w:hAnsi="Calibri" w:cs="Times New Roman"/>
    </w:rPr>
  </w:style>
  <w:style w:type="character" w:customStyle="1" w:styleId="WW8Num1z1">
    <w:name w:val="WW8Num1z1"/>
    <w:rsid w:val="006F62E3"/>
    <w:rPr>
      <w:rFonts w:ascii="Times New Roman" w:hAnsi="Times New Roman" w:cs="Times New Roman"/>
    </w:rPr>
  </w:style>
  <w:style w:type="character" w:customStyle="1" w:styleId="WW8Num2z0">
    <w:name w:val="WW8Num2z0"/>
    <w:rsid w:val="006F62E3"/>
    <w:rPr>
      <w:b w:val="0"/>
      <w:i w:val="0"/>
    </w:rPr>
  </w:style>
  <w:style w:type="character" w:customStyle="1" w:styleId="WW8Num3z0">
    <w:name w:val="WW8Num3z0"/>
    <w:rsid w:val="006F62E3"/>
    <w:rPr>
      <w:sz w:val="24"/>
      <w:szCs w:val="24"/>
    </w:rPr>
  </w:style>
  <w:style w:type="character" w:customStyle="1" w:styleId="WW8Num4z0">
    <w:name w:val="WW8Num4z0"/>
    <w:rsid w:val="006F62E3"/>
    <w:rPr>
      <w:rFonts w:ascii="Times New Roman" w:hAnsi="Times New Roman" w:cs="Times New Roman"/>
      <w:sz w:val="24"/>
      <w:szCs w:val="24"/>
    </w:rPr>
  </w:style>
  <w:style w:type="character" w:customStyle="1" w:styleId="WW8Num5z0">
    <w:name w:val="WW8Num5z0"/>
    <w:rsid w:val="006F62E3"/>
    <w:rPr>
      <w:rFonts w:ascii="Times New Roman" w:hAnsi="Times New Roman" w:cs="Times New Roman"/>
      <w:sz w:val="24"/>
      <w:szCs w:val="24"/>
    </w:rPr>
  </w:style>
  <w:style w:type="character" w:customStyle="1" w:styleId="WW8Num9z0">
    <w:name w:val="WW8Num9z0"/>
    <w:rsid w:val="006F62E3"/>
    <w:rPr>
      <w:u w:val="none"/>
    </w:rPr>
  </w:style>
  <w:style w:type="character" w:customStyle="1" w:styleId="WW8Num10z0">
    <w:name w:val="WW8Num10z0"/>
    <w:rsid w:val="006F62E3"/>
    <w:rPr>
      <w:sz w:val="24"/>
      <w:szCs w:val="24"/>
    </w:rPr>
  </w:style>
  <w:style w:type="character" w:customStyle="1" w:styleId="WW8Num12z0">
    <w:name w:val="WW8Num12z0"/>
    <w:rsid w:val="006F62E3"/>
    <w:rPr>
      <w:u w:val="none"/>
    </w:rPr>
  </w:style>
  <w:style w:type="character" w:customStyle="1" w:styleId="WW8Num13z0">
    <w:name w:val="WW8Num13z0"/>
    <w:rsid w:val="006F62E3"/>
    <w:rPr>
      <w:b w:val="0"/>
    </w:rPr>
  </w:style>
  <w:style w:type="character" w:customStyle="1" w:styleId="WW8Num14z0">
    <w:name w:val="WW8Num14z0"/>
    <w:rsid w:val="006F62E3"/>
    <w:rPr>
      <w:rFonts w:ascii="Times New Roman" w:hAnsi="Times New Roman" w:cs="Times New Roman"/>
      <w:sz w:val="24"/>
      <w:szCs w:val="24"/>
    </w:rPr>
  </w:style>
  <w:style w:type="character" w:customStyle="1" w:styleId="WW8Num15z0">
    <w:name w:val="WW8Num15z0"/>
    <w:rsid w:val="006F62E3"/>
    <w:rPr>
      <w:sz w:val="24"/>
      <w:szCs w:val="24"/>
    </w:rPr>
  </w:style>
  <w:style w:type="character" w:customStyle="1" w:styleId="WW8Num17z0">
    <w:name w:val="WW8Num17z0"/>
    <w:rsid w:val="006F62E3"/>
    <w:rPr>
      <w:b w:val="0"/>
      <w:i w:val="0"/>
      <w:sz w:val="24"/>
      <w:szCs w:val="24"/>
    </w:rPr>
  </w:style>
  <w:style w:type="character" w:customStyle="1" w:styleId="WW8Num18z0">
    <w:name w:val="WW8Num18z0"/>
    <w:rsid w:val="006F62E3"/>
    <w:rPr>
      <w:b w:val="0"/>
      <w:i w:val="0"/>
      <w:sz w:val="20"/>
    </w:rPr>
  </w:style>
  <w:style w:type="character" w:customStyle="1" w:styleId="WW8Num22z1">
    <w:name w:val="WW8Num22z1"/>
    <w:rsid w:val="006F62E3"/>
    <w:rPr>
      <w:b w:val="0"/>
    </w:rPr>
  </w:style>
  <w:style w:type="numbering" w:customStyle="1" w:styleId="WW8Num1">
    <w:name w:val="WW8Num1"/>
    <w:basedOn w:val="Bezlisty"/>
    <w:rsid w:val="006F62E3"/>
    <w:pPr>
      <w:numPr>
        <w:numId w:val="8"/>
      </w:numPr>
    </w:pPr>
  </w:style>
  <w:style w:type="numbering" w:customStyle="1" w:styleId="WW8Num2">
    <w:name w:val="WW8Num2"/>
    <w:basedOn w:val="Bezlisty"/>
    <w:rsid w:val="006F62E3"/>
    <w:pPr>
      <w:numPr>
        <w:numId w:val="9"/>
      </w:numPr>
    </w:pPr>
  </w:style>
  <w:style w:type="numbering" w:customStyle="1" w:styleId="WW8Num3">
    <w:name w:val="WW8Num3"/>
    <w:basedOn w:val="Bezlisty"/>
    <w:rsid w:val="006F62E3"/>
    <w:pPr>
      <w:numPr>
        <w:numId w:val="10"/>
      </w:numPr>
    </w:pPr>
  </w:style>
  <w:style w:type="numbering" w:customStyle="1" w:styleId="WW8Num4">
    <w:name w:val="WW8Num4"/>
    <w:basedOn w:val="Bezlisty"/>
    <w:rsid w:val="006F62E3"/>
    <w:pPr>
      <w:numPr>
        <w:numId w:val="11"/>
      </w:numPr>
    </w:pPr>
  </w:style>
  <w:style w:type="numbering" w:customStyle="1" w:styleId="WW8Num5">
    <w:name w:val="WW8Num5"/>
    <w:basedOn w:val="Bezlisty"/>
    <w:rsid w:val="006F62E3"/>
    <w:pPr>
      <w:numPr>
        <w:numId w:val="12"/>
      </w:numPr>
    </w:pPr>
  </w:style>
  <w:style w:type="numbering" w:customStyle="1" w:styleId="WW8Num27">
    <w:name w:val="WW8Num27"/>
    <w:basedOn w:val="Bezlisty"/>
    <w:rsid w:val="006F62E3"/>
    <w:pPr>
      <w:numPr>
        <w:numId w:val="13"/>
      </w:numPr>
    </w:pPr>
  </w:style>
  <w:style w:type="numbering" w:customStyle="1" w:styleId="WW8Num6">
    <w:name w:val="WW8Num6"/>
    <w:basedOn w:val="Bezlisty"/>
    <w:rsid w:val="006F62E3"/>
    <w:pPr>
      <w:numPr>
        <w:numId w:val="14"/>
      </w:numPr>
    </w:pPr>
  </w:style>
  <w:style w:type="numbering" w:customStyle="1" w:styleId="WW8Num7">
    <w:name w:val="WW8Num7"/>
    <w:basedOn w:val="Bezlisty"/>
    <w:rsid w:val="006F62E3"/>
    <w:pPr>
      <w:numPr>
        <w:numId w:val="15"/>
      </w:numPr>
    </w:pPr>
  </w:style>
  <w:style w:type="numbering" w:customStyle="1" w:styleId="WW8Num8">
    <w:name w:val="WW8Num8"/>
    <w:basedOn w:val="Bezlisty"/>
    <w:rsid w:val="006F62E3"/>
    <w:pPr>
      <w:numPr>
        <w:numId w:val="16"/>
      </w:numPr>
    </w:pPr>
  </w:style>
  <w:style w:type="numbering" w:customStyle="1" w:styleId="WW8Num9">
    <w:name w:val="WW8Num9"/>
    <w:basedOn w:val="Bezlisty"/>
    <w:rsid w:val="006F62E3"/>
    <w:pPr>
      <w:numPr>
        <w:numId w:val="17"/>
      </w:numPr>
    </w:pPr>
  </w:style>
  <w:style w:type="numbering" w:customStyle="1" w:styleId="WW8Num10">
    <w:name w:val="WW8Num10"/>
    <w:basedOn w:val="Bezlisty"/>
    <w:rsid w:val="006F62E3"/>
    <w:pPr>
      <w:numPr>
        <w:numId w:val="18"/>
      </w:numPr>
    </w:pPr>
  </w:style>
  <w:style w:type="numbering" w:customStyle="1" w:styleId="WW8Num11">
    <w:name w:val="WW8Num11"/>
    <w:basedOn w:val="Bezlisty"/>
    <w:rsid w:val="006F62E3"/>
    <w:pPr>
      <w:numPr>
        <w:numId w:val="19"/>
      </w:numPr>
    </w:pPr>
  </w:style>
  <w:style w:type="numbering" w:customStyle="1" w:styleId="WW8Num12">
    <w:name w:val="WW8Num12"/>
    <w:basedOn w:val="Bezlisty"/>
    <w:rsid w:val="006F62E3"/>
    <w:pPr>
      <w:numPr>
        <w:numId w:val="20"/>
      </w:numPr>
    </w:pPr>
  </w:style>
  <w:style w:type="numbering" w:customStyle="1" w:styleId="WW8Num13">
    <w:name w:val="WW8Num13"/>
    <w:basedOn w:val="Bezlisty"/>
    <w:rsid w:val="006F62E3"/>
    <w:pPr>
      <w:numPr>
        <w:numId w:val="21"/>
      </w:numPr>
    </w:pPr>
  </w:style>
  <w:style w:type="numbering" w:customStyle="1" w:styleId="WW8Num14">
    <w:name w:val="WW8Num14"/>
    <w:basedOn w:val="Bezlisty"/>
    <w:rsid w:val="006F62E3"/>
    <w:pPr>
      <w:numPr>
        <w:numId w:val="22"/>
      </w:numPr>
    </w:pPr>
  </w:style>
  <w:style w:type="numbering" w:customStyle="1" w:styleId="WW8Num15">
    <w:name w:val="WW8Num15"/>
    <w:basedOn w:val="Bezlisty"/>
    <w:rsid w:val="006F62E3"/>
    <w:pPr>
      <w:numPr>
        <w:numId w:val="23"/>
      </w:numPr>
    </w:pPr>
  </w:style>
  <w:style w:type="numbering" w:customStyle="1" w:styleId="WW8Num16">
    <w:name w:val="WW8Num16"/>
    <w:basedOn w:val="Bezlisty"/>
    <w:rsid w:val="006F62E3"/>
    <w:pPr>
      <w:numPr>
        <w:numId w:val="24"/>
      </w:numPr>
    </w:pPr>
  </w:style>
  <w:style w:type="numbering" w:customStyle="1" w:styleId="WW8Num17">
    <w:name w:val="WW8Num17"/>
    <w:basedOn w:val="Bezlisty"/>
    <w:rsid w:val="006F62E3"/>
    <w:pPr>
      <w:numPr>
        <w:numId w:val="25"/>
      </w:numPr>
    </w:pPr>
  </w:style>
  <w:style w:type="numbering" w:customStyle="1" w:styleId="WW8Num18">
    <w:name w:val="WW8Num18"/>
    <w:basedOn w:val="Bezlisty"/>
    <w:rsid w:val="006F62E3"/>
    <w:pPr>
      <w:numPr>
        <w:numId w:val="26"/>
      </w:numPr>
    </w:pPr>
  </w:style>
  <w:style w:type="numbering" w:customStyle="1" w:styleId="WW8Num19">
    <w:name w:val="WW8Num19"/>
    <w:basedOn w:val="Bezlisty"/>
    <w:rsid w:val="006F62E3"/>
    <w:pPr>
      <w:numPr>
        <w:numId w:val="27"/>
      </w:numPr>
    </w:pPr>
  </w:style>
  <w:style w:type="numbering" w:customStyle="1" w:styleId="WW8Num20">
    <w:name w:val="WW8Num20"/>
    <w:basedOn w:val="Bezlisty"/>
    <w:rsid w:val="006F62E3"/>
    <w:pPr>
      <w:numPr>
        <w:numId w:val="28"/>
      </w:numPr>
    </w:pPr>
  </w:style>
  <w:style w:type="numbering" w:customStyle="1" w:styleId="WW8Num21">
    <w:name w:val="WW8Num21"/>
    <w:basedOn w:val="Bezlisty"/>
    <w:rsid w:val="006F62E3"/>
    <w:pPr>
      <w:numPr>
        <w:numId w:val="29"/>
      </w:numPr>
    </w:pPr>
  </w:style>
  <w:style w:type="numbering" w:customStyle="1" w:styleId="WW8Num22">
    <w:name w:val="WW8Num22"/>
    <w:basedOn w:val="Bezlisty"/>
    <w:rsid w:val="006F62E3"/>
    <w:pPr>
      <w:numPr>
        <w:numId w:val="30"/>
      </w:numPr>
    </w:pPr>
  </w:style>
  <w:style w:type="numbering" w:customStyle="1" w:styleId="WW8Num23">
    <w:name w:val="WW8Num23"/>
    <w:basedOn w:val="Bezlisty"/>
    <w:rsid w:val="006F62E3"/>
    <w:pPr>
      <w:numPr>
        <w:numId w:val="31"/>
      </w:numPr>
    </w:pPr>
  </w:style>
  <w:style w:type="numbering" w:customStyle="1" w:styleId="WW8Num24">
    <w:name w:val="WW8Num24"/>
    <w:basedOn w:val="Bezlisty"/>
    <w:rsid w:val="006F62E3"/>
    <w:pPr>
      <w:numPr>
        <w:numId w:val="32"/>
      </w:numPr>
    </w:pPr>
  </w:style>
  <w:style w:type="numbering" w:customStyle="1" w:styleId="WW8Num25">
    <w:name w:val="WW8Num25"/>
    <w:basedOn w:val="Bezlisty"/>
    <w:rsid w:val="006F62E3"/>
    <w:pPr>
      <w:numPr>
        <w:numId w:val="33"/>
      </w:numPr>
    </w:pPr>
  </w:style>
  <w:style w:type="numbering" w:customStyle="1" w:styleId="WW8Num26">
    <w:name w:val="WW8Num26"/>
    <w:basedOn w:val="Bezlisty"/>
    <w:rsid w:val="006F62E3"/>
    <w:pPr>
      <w:numPr>
        <w:numId w:val="34"/>
      </w:numPr>
    </w:pPr>
  </w:style>
  <w:style w:type="paragraph" w:styleId="Lista2">
    <w:name w:val="List 2"/>
    <w:basedOn w:val="Normalny"/>
    <w:uiPriority w:val="99"/>
    <w:semiHidden/>
    <w:unhideWhenUsed/>
    <w:rsid w:val="006F62E3"/>
    <w:pPr>
      <w:ind w:left="566" w:hanging="283"/>
      <w:contextualSpacing/>
    </w:pPr>
  </w:style>
  <w:style w:type="character" w:customStyle="1" w:styleId="Podpistabeli">
    <w:name w:val="Podpis tabeli_"/>
    <w:basedOn w:val="Domylnaczcionkaakapitu"/>
    <w:link w:val="Podpistabeli0"/>
    <w:rsid w:val="006F62E3"/>
    <w:rPr>
      <w:sz w:val="21"/>
      <w:szCs w:val="21"/>
      <w:shd w:val="clear" w:color="auto" w:fill="FFFFFF"/>
    </w:rPr>
  </w:style>
  <w:style w:type="paragraph" w:customStyle="1" w:styleId="Podpistabeli0">
    <w:name w:val="Podpis tabeli"/>
    <w:basedOn w:val="Normalny"/>
    <w:link w:val="Podpistabeli"/>
    <w:rsid w:val="006F62E3"/>
    <w:pPr>
      <w:widowControl w:val="0"/>
      <w:shd w:val="clear" w:color="auto" w:fill="FFFFFF"/>
      <w:spacing w:line="0" w:lineRule="atLeast"/>
    </w:pPr>
    <w:rPr>
      <w:rFonts w:asciiTheme="minorHAnsi" w:eastAsiaTheme="minorHAnsi" w:hAnsiTheme="minorHAnsi" w:cstheme="minorBidi"/>
      <w:sz w:val="21"/>
      <w:szCs w:val="21"/>
      <w:lang w:eastAsia="en-US"/>
    </w:rPr>
  </w:style>
  <w:style w:type="character" w:customStyle="1" w:styleId="Spistreci">
    <w:name w:val="Spis treści_"/>
    <w:basedOn w:val="Domylnaczcionkaakapitu"/>
    <w:link w:val="Spistreci0"/>
    <w:rsid w:val="006F62E3"/>
    <w:rPr>
      <w:sz w:val="21"/>
      <w:szCs w:val="21"/>
      <w:shd w:val="clear" w:color="auto" w:fill="FFFFFF"/>
    </w:rPr>
  </w:style>
  <w:style w:type="paragraph" w:customStyle="1" w:styleId="Spistreci0">
    <w:name w:val="Spis treści"/>
    <w:basedOn w:val="Normalny"/>
    <w:link w:val="Spistreci"/>
    <w:rsid w:val="006F62E3"/>
    <w:pPr>
      <w:widowControl w:val="0"/>
      <w:shd w:val="clear" w:color="auto" w:fill="FFFFFF"/>
      <w:spacing w:line="250" w:lineRule="exact"/>
      <w:ind w:hanging="360"/>
      <w:jc w:val="both"/>
    </w:pPr>
    <w:rPr>
      <w:rFonts w:asciiTheme="minorHAnsi" w:eastAsiaTheme="minorHAnsi" w:hAnsiTheme="minorHAnsi" w:cstheme="minorBidi"/>
      <w:sz w:val="21"/>
      <w:szCs w:val="21"/>
      <w:lang w:eastAsia="en-US"/>
    </w:rPr>
  </w:style>
  <w:style w:type="character" w:customStyle="1" w:styleId="Nagweklubstopka">
    <w:name w:val="Nagłówek lub stopka_"/>
    <w:basedOn w:val="Domylnaczcionkaakapitu"/>
    <w:rsid w:val="006F62E3"/>
    <w:rPr>
      <w:rFonts w:ascii="Times New Roman" w:eastAsia="Times New Roman" w:hAnsi="Times New Roman" w:cs="Times New Roman"/>
      <w:b w:val="0"/>
      <w:bCs w:val="0"/>
      <w:i/>
      <w:iCs/>
      <w:smallCaps w:val="0"/>
      <w:strike w:val="0"/>
      <w:u w:val="none"/>
    </w:rPr>
  </w:style>
  <w:style w:type="character" w:customStyle="1" w:styleId="Nagweklubstopka0">
    <w:name w:val="Nagłówek lub stopka"/>
    <w:basedOn w:val="Nagweklubstopka"/>
    <w:rsid w:val="006F62E3"/>
    <w:rPr>
      <w:rFonts w:ascii="Times New Roman" w:eastAsia="Times New Roman" w:hAnsi="Times New Roman" w:cs="Times New Roman"/>
      <w:b w:val="0"/>
      <w:bCs w:val="0"/>
      <w:i/>
      <w:iCs/>
      <w:smallCaps w:val="0"/>
      <w:strike w:val="0"/>
      <w:color w:val="000000"/>
      <w:spacing w:val="0"/>
      <w:w w:val="100"/>
      <w:position w:val="0"/>
      <w:sz w:val="24"/>
      <w:szCs w:val="24"/>
      <w:u w:val="none"/>
      <w:lang w:val="pl-PL" w:eastAsia="pl-PL" w:bidi="pl-PL"/>
    </w:rPr>
  </w:style>
  <w:style w:type="character" w:customStyle="1" w:styleId="PogrubienieNagweklubstopka105ptBezkursywy">
    <w:name w:val="Pogrubienie;Nagłówek lub stopka + 10;5 pt;Bez kursywy"/>
    <w:basedOn w:val="Nagweklubstopka"/>
    <w:rsid w:val="006F62E3"/>
    <w:rPr>
      <w:rFonts w:ascii="Times New Roman" w:eastAsia="Times New Roman" w:hAnsi="Times New Roman" w:cs="Times New Roman"/>
      <w:b/>
      <w:bCs/>
      <w:i/>
      <w:iCs/>
      <w:smallCaps w:val="0"/>
      <w:strike w:val="0"/>
      <w:color w:val="000000"/>
      <w:spacing w:val="0"/>
      <w:w w:val="100"/>
      <w:position w:val="0"/>
      <w:sz w:val="21"/>
      <w:szCs w:val="21"/>
      <w:u w:val="none"/>
      <w:lang w:val="pl-PL" w:eastAsia="pl-PL" w:bidi="pl-PL"/>
    </w:rPr>
  </w:style>
  <w:style w:type="character" w:customStyle="1" w:styleId="Nagweklubstopka85ptBezkursywy">
    <w:name w:val="Nagłówek lub stopka + 8;5 pt;Bez kursywy"/>
    <w:basedOn w:val="Nagweklubstopka"/>
    <w:rsid w:val="006F62E3"/>
    <w:rPr>
      <w:rFonts w:ascii="Times New Roman" w:eastAsia="Times New Roman" w:hAnsi="Times New Roman" w:cs="Times New Roman"/>
      <w:b w:val="0"/>
      <w:bCs w:val="0"/>
      <w:i/>
      <w:iCs/>
      <w:smallCaps w:val="0"/>
      <w:strike w:val="0"/>
      <w:color w:val="000000"/>
      <w:spacing w:val="0"/>
      <w:w w:val="100"/>
      <w:position w:val="0"/>
      <w:sz w:val="17"/>
      <w:szCs w:val="17"/>
      <w:u w:val="none"/>
      <w:lang w:val="pl-PL" w:eastAsia="pl-PL" w:bidi="pl-PL"/>
    </w:rPr>
  </w:style>
  <w:style w:type="character" w:customStyle="1" w:styleId="WW8Num32z0">
    <w:name w:val="WW8Num32z0"/>
    <w:rsid w:val="006F62E3"/>
    <w:rPr>
      <w:rFonts w:ascii="Symbol" w:hAnsi="Symbol"/>
    </w:rPr>
  </w:style>
  <w:style w:type="character" w:customStyle="1" w:styleId="apple-converted-space">
    <w:name w:val="apple-converted-space"/>
    <w:rsid w:val="006F62E3"/>
    <w:rPr>
      <w:rFonts w:ascii="Times New Roman" w:hAnsi="Times New Roman" w:cs="Times New Roman" w:hint="default"/>
    </w:rPr>
  </w:style>
  <w:style w:type="paragraph" w:customStyle="1" w:styleId="Normalny1">
    <w:name w:val="Normalny1"/>
    <w:rsid w:val="006F62E3"/>
    <w:pPr>
      <w:widowControl w:val="0"/>
      <w:suppressAutoHyphens/>
      <w:spacing w:after="0" w:line="240" w:lineRule="auto"/>
      <w:textAlignment w:val="baseline"/>
    </w:pPr>
    <w:rPr>
      <w:rFonts w:ascii="Times New Roman" w:eastAsia="Andale Sans UI" w:hAnsi="Times New Roman" w:cs="Tahoma"/>
      <w:color w:val="00000A"/>
      <w:sz w:val="24"/>
      <w:szCs w:val="24"/>
      <w:lang w:val="de-DE" w:eastAsia="ja-JP" w:bidi="fa-IR"/>
    </w:rPr>
  </w:style>
  <w:style w:type="paragraph" w:styleId="Tematkomentarza">
    <w:name w:val="annotation subject"/>
    <w:basedOn w:val="Tekstkomentarza"/>
    <w:next w:val="Tekstkomentarza"/>
    <w:link w:val="TematkomentarzaZnak"/>
    <w:uiPriority w:val="99"/>
    <w:semiHidden/>
    <w:unhideWhenUsed/>
    <w:rsid w:val="006F62E3"/>
    <w:pPr>
      <w:spacing w:after="0"/>
    </w:pPr>
    <w:rPr>
      <w:rFonts w:ascii="Times New Roman" w:hAnsi="Times New Roman" w:cs="Times New Roman"/>
      <w:b/>
      <w:bCs/>
      <w:lang w:eastAsia="pl-PL"/>
    </w:rPr>
  </w:style>
  <w:style w:type="character" w:customStyle="1" w:styleId="TematkomentarzaZnak">
    <w:name w:val="Temat komentarza Znak"/>
    <w:basedOn w:val="TekstkomentarzaZnak"/>
    <w:link w:val="Tematkomentarza"/>
    <w:uiPriority w:val="99"/>
    <w:semiHidden/>
    <w:rsid w:val="006F62E3"/>
    <w:rPr>
      <w:rFonts w:ascii="Times New Roman" w:eastAsia="Times New Roman" w:hAnsi="Times New Roman" w:cs="Times New Roman"/>
      <w:b/>
      <w:bCs/>
      <w:sz w:val="20"/>
      <w:szCs w:val="20"/>
      <w:lang w:eastAsia="pl-PL"/>
    </w:rPr>
  </w:style>
  <w:style w:type="paragraph" w:customStyle="1" w:styleId="Default">
    <w:name w:val="Default"/>
    <w:rsid w:val="006F62E3"/>
    <w:pPr>
      <w:autoSpaceDE w:val="0"/>
      <w:autoSpaceDN w:val="0"/>
      <w:adjustRightInd w:val="0"/>
      <w:spacing w:after="0" w:line="240" w:lineRule="auto"/>
    </w:pPr>
    <w:rPr>
      <w:rFonts w:ascii="Arial" w:eastAsia="Times New Roman" w:hAnsi="Arial" w:cs="Arial"/>
      <w:color w:val="000000"/>
      <w:sz w:val="24"/>
      <w:szCs w:val="24"/>
      <w:lang w:eastAsia="pl-PL"/>
    </w:rPr>
  </w:style>
  <w:style w:type="character" w:customStyle="1" w:styleId="st">
    <w:name w:val="st"/>
    <w:basedOn w:val="Domylnaczcionkaakapitu"/>
    <w:rsid w:val="006F62E3"/>
  </w:style>
  <w:style w:type="paragraph" w:styleId="Bezodstpw">
    <w:name w:val="No Spacing"/>
    <w:uiPriority w:val="1"/>
    <w:qFormat/>
    <w:rsid w:val="006F62E3"/>
    <w:pPr>
      <w:spacing w:after="0" w:line="240" w:lineRule="auto"/>
    </w:pPr>
  </w:style>
  <w:style w:type="paragraph" w:customStyle="1" w:styleId="Normalny2">
    <w:name w:val="Normalny_2"/>
    <w:basedOn w:val="Normalny"/>
    <w:qFormat/>
    <w:rsid w:val="006F62E3"/>
    <w:pPr>
      <w:spacing w:line="360" w:lineRule="auto"/>
    </w:pPr>
    <w:rPr>
      <w:rFonts w:ascii="Arial Narrow" w:hAnsi="Arial Narrow"/>
      <w:sz w:val="22"/>
    </w:rPr>
  </w:style>
  <w:style w:type="paragraph" w:customStyle="1" w:styleId="msonormalcxspdrugie">
    <w:name w:val="msonormalcxspdrugie"/>
    <w:basedOn w:val="Normalny"/>
    <w:rsid w:val="004D6DFE"/>
    <w:pPr>
      <w:spacing w:before="100" w:beforeAutospacing="1" w:after="100" w:afterAutospacing="1"/>
    </w:pPr>
  </w:style>
  <w:style w:type="character" w:customStyle="1" w:styleId="fontstyle01">
    <w:name w:val="fontstyle01"/>
    <w:rsid w:val="00621EEA"/>
    <w:rPr>
      <w:rFonts w:ascii="Times New Roman" w:hAnsi="Times New Roman" w:cs="Times New Roman"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016750">
      <w:bodyDiv w:val="1"/>
      <w:marLeft w:val="0"/>
      <w:marRight w:val="0"/>
      <w:marTop w:val="0"/>
      <w:marBottom w:val="0"/>
      <w:divBdr>
        <w:top w:val="none" w:sz="0" w:space="0" w:color="auto"/>
        <w:left w:val="none" w:sz="0" w:space="0" w:color="auto"/>
        <w:bottom w:val="none" w:sz="0" w:space="0" w:color="auto"/>
        <w:right w:val="none" w:sz="0" w:space="0" w:color="auto"/>
      </w:divBdr>
    </w:div>
    <w:div w:id="932975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zp.gov.pl/cmsws/page/GetFile1.aspx?attid=7965"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gmina@swieszyno.pl" TargetMode="External"/><Relationship Id="rId4" Type="http://schemas.openxmlformats.org/officeDocument/2006/relationships/settings" Target="settings.xml"/><Relationship Id="rId9" Type="http://schemas.openxmlformats.org/officeDocument/2006/relationships/hyperlink" Target="http://ug.swieszyno.ibip.pl"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http://www.swieszyno.pl" TargetMode="External"/><Relationship Id="rId2" Type="http://schemas.openxmlformats.org/officeDocument/2006/relationships/hyperlink" Target="http://www.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07BE6E-72AC-40CB-8A95-26474E5C6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55</Pages>
  <Words>15912</Words>
  <Characters>95475</Characters>
  <Application>Microsoft Office Word</Application>
  <DocSecurity>0</DocSecurity>
  <Lines>795</Lines>
  <Paragraphs>222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dc:creator>
  <cp:keywords/>
  <dc:description/>
  <cp:lastModifiedBy>Ja</cp:lastModifiedBy>
  <cp:revision>12</cp:revision>
  <cp:lastPrinted>2020-12-18T13:41:00Z</cp:lastPrinted>
  <dcterms:created xsi:type="dcterms:W3CDTF">2020-12-15T06:48:00Z</dcterms:created>
  <dcterms:modified xsi:type="dcterms:W3CDTF">2020-12-21T10:41:00Z</dcterms:modified>
</cp:coreProperties>
</file>