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62E3" w:rsidRPr="0085362B" w:rsidRDefault="006F62E3" w:rsidP="006F62E3">
      <w:pPr>
        <w:spacing w:line="276" w:lineRule="auto"/>
        <w:rPr>
          <w:rFonts w:ascii="Arial" w:hAnsi="Arial" w:cs="Arial"/>
          <w:bCs/>
          <w:sz w:val="22"/>
          <w:szCs w:val="22"/>
        </w:rPr>
      </w:pPr>
      <w:r w:rsidRPr="0085362B">
        <w:rPr>
          <w:rFonts w:ascii="Arial" w:hAnsi="Arial" w:cs="Arial"/>
          <w:sz w:val="22"/>
          <w:szCs w:val="22"/>
        </w:rPr>
        <w:t xml:space="preserve">Znak sprawy: </w:t>
      </w:r>
      <w:r>
        <w:rPr>
          <w:rFonts w:ascii="Arial" w:hAnsi="Arial" w:cs="Arial"/>
          <w:bCs/>
          <w:sz w:val="22"/>
          <w:szCs w:val="22"/>
        </w:rPr>
        <w:t>ZP.271.161.2019</w:t>
      </w:r>
      <w:r w:rsidRPr="0085362B">
        <w:rPr>
          <w:rFonts w:ascii="Arial" w:hAnsi="Arial" w:cs="Arial"/>
          <w:bCs/>
          <w:sz w:val="22"/>
          <w:szCs w:val="22"/>
        </w:rPr>
        <w:tab/>
      </w:r>
      <w:r w:rsidRPr="0085362B">
        <w:rPr>
          <w:rFonts w:ascii="Arial" w:hAnsi="Arial" w:cs="Arial"/>
          <w:bCs/>
          <w:sz w:val="22"/>
          <w:szCs w:val="22"/>
        </w:rPr>
        <w:tab/>
      </w:r>
    </w:p>
    <w:p w:rsidR="006F62E3" w:rsidRPr="00632A2A" w:rsidRDefault="006F62E3" w:rsidP="006F62E3">
      <w:pPr>
        <w:spacing w:line="276" w:lineRule="auto"/>
        <w:rPr>
          <w:rFonts w:ascii="Arial" w:hAnsi="Arial" w:cs="Arial"/>
          <w:b/>
          <w:color w:val="000000"/>
          <w:sz w:val="22"/>
          <w:szCs w:val="22"/>
        </w:rPr>
      </w:pPr>
    </w:p>
    <w:p w:rsidR="006F62E3" w:rsidRPr="00632A2A" w:rsidRDefault="006F62E3" w:rsidP="006F62E3">
      <w:pPr>
        <w:spacing w:line="276" w:lineRule="auto"/>
        <w:jc w:val="center"/>
        <w:rPr>
          <w:rFonts w:ascii="Arial" w:hAnsi="Arial" w:cs="Arial"/>
          <w:b/>
          <w:color w:val="000000"/>
          <w:sz w:val="22"/>
          <w:szCs w:val="22"/>
        </w:rPr>
      </w:pPr>
    </w:p>
    <w:p w:rsidR="006F62E3" w:rsidRPr="00632A2A" w:rsidRDefault="006F62E3" w:rsidP="006F62E3">
      <w:pPr>
        <w:spacing w:line="276" w:lineRule="auto"/>
        <w:jc w:val="center"/>
        <w:rPr>
          <w:rFonts w:ascii="Arial" w:hAnsi="Arial" w:cs="Arial"/>
          <w:b/>
          <w:color w:val="000000"/>
          <w:sz w:val="22"/>
          <w:szCs w:val="22"/>
        </w:rPr>
      </w:pPr>
    </w:p>
    <w:p w:rsidR="006F62E3" w:rsidRPr="00632A2A" w:rsidRDefault="006F62E3" w:rsidP="006F62E3">
      <w:pPr>
        <w:spacing w:line="276" w:lineRule="auto"/>
        <w:jc w:val="center"/>
        <w:rPr>
          <w:rFonts w:ascii="Arial" w:hAnsi="Arial" w:cs="Arial"/>
          <w:b/>
          <w:color w:val="000000"/>
          <w:sz w:val="22"/>
          <w:szCs w:val="22"/>
        </w:rPr>
      </w:pPr>
    </w:p>
    <w:p w:rsidR="006F62E3" w:rsidRPr="00632A2A" w:rsidRDefault="006F62E3" w:rsidP="006F62E3">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6F62E3" w:rsidRPr="00632A2A" w:rsidRDefault="006F62E3" w:rsidP="006F62E3">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6F62E3" w:rsidRPr="00632A2A" w:rsidRDefault="006F62E3" w:rsidP="006F62E3">
      <w:pPr>
        <w:pStyle w:val="Tekstpodstawowy"/>
        <w:spacing w:line="276" w:lineRule="auto"/>
        <w:jc w:val="center"/>
        <w:rPr>
          <w:rFonts w:ascii="Arial" w:hAnsi="Arial" w:cs="Arial"/>
          <w:b w:val="0"/>
          <w:color w:val="000000"/>
          <w:sz w:val="22"/>
          <w:szCs w:val="22"/>
        </w:rPr>
      </w:pPr>
    </w:p>
    <w:p w:rsidR="006F62E3" w:rsidRPr="00632A2A" w:rsidRDefault="006F62E3" w:rsidP="006F62E3">
      <w:pPr>
        <w:pStyle w:val="Tekstpodstawowy"/>
        <w:spacing w:line="276" w:lineRule="auto"/>
        <w:jc w:val="center"/>
        <w:rPr>
          <w:rFonts w:ascii="Arial" w:hAnsi="Arial" w:cs="Arial"/>
          <w:b w:val="0"/>
          <w:color w:val="000000"/>
          <w:sz w:val="22"/>
          <w:szCs w:val="22"/>
        </w:rPr>
      </w:pPr>
    </w:p>
    <w:p w:rsidR="00A423D3" w:rsidRDefault="006F62E3" w:rsidP="006F62E3">
      <w:pPr>
        <w:autoSpaceDE w:val="0"/>
        <w:autoSpaceDN w:val="0"/>
        <w:adjustRightInd w:val="0"/>
        <w:spacing w:line="276" w:lineRule="auto"/>
        <w:jc w:val="center"/>
        <w:rPr>
          <w:rFonts w:ascii="Arial" w:hAnsi="Arial" w:cs="Arial"/>
          <w:b/>
          <w:bCs/>
          <w:color w:val="000000"/>
        </w:rPr>
      </w:pPr>
      <w:r>
        <w:rPr>
          <w:rFonts w:ascii="Arial" w:hAnsi="Arial" w:cs="Arial"/>
          <w:b/>
        </w:rPr>
        <w:t>„</w:t>
      </w:r>
      <w:r>
        <w:rPr>
          <w:rFonts w:ascii="Arial" w:hAnsi="Arial" w:cs="Arial"/>
          <w:b/>
          <w:bCs/>
          <w:color w:val="000000"/>
        </w:rPr>
        <w:t>Remonty cząstkowe dróg gminnych asfaltowych</w:t>
      </w:r>
    </w:p>
    <w:p w:rsidR="006F62E3" w:rsidRDefault="00A423D3" w:rsidP="006F62E3">
      <w:pPr>
        <w:autoSpaceDE w:val="0"/>
        <w:autoSpaceDN w:val="0"/>
        <w:adjustRightInd w:val="0"/>
        <w:spacing w:line="276" w:lineRule="auto"/>
        <w:jc w:val="center"/>
        <w:rPr>
          <w:rFonts w:ascii="Arial" w:hAnsi="Arial" w:cs="Arial"/>
          <w:b/>
          <w:color w:val="000000"/>
        </w:rPr>
      </w:pPr>
      <w:r>
        <w:rPr>
          <w:rFonts w:ascii="Arial" w:hAnsi="Arial" w:cs="Arial"/>
          <w:b/>
          <w:bCs/>
        </w:rPr>
        <w:t xml:space="preserve"> na terenie Gminy Świeszyno</w:t>
      </w:r>
      <w:r w:rsidR="006F62E3">
        <w:rPr>
          <w:rFonts w:ascii="Arial" w:hAnsi="Arial" w:cs="Arial"/>
          <w:b/>
        </w:rPr>
        <w:t>”</w:t>
      </w:r>
    </w:p>
    <w:p w:rsidR="006F62E3" w:rsidRDefault="006F62E3" w:rsidP="006F62E3">
      <w:pPr>
        <w:jc w:val="both"/>
        <w:rPr>
          <w:rFonts w:ascii="Arial" w:hAnsi="Arial" w:cs="Arial"/>
          <w:color w:val="000000"/>
        </w:rPr>
      </w:pPr>
    </w:p>
    <w:p w:rsidR="006F62E3" w:rsidRDefault="006F62E3" w:rsidP="006F62E3">
      <w:pPr>
        <w:jc w:val="center"/>
        <w:rPr>
          <w:rFonts w:ascii="Arial" w:hAnsi="Arial" w:cs="Arial"/>
          <w:b/>
          <w:snapToGrid w:val="0"/>
        </w:rPr>
      </w:pPr>
    </w:p>
    <w:p w:rsidR="006F62E3" w:rsidRDefault="006F62E3" w:rsidP="006F62E3">
      <w:pPr>
        <w:jc w:val="both"/>
        <w:rPr>
          <w:rFonts w:ascii="Arial" w:hAnsi="Arial" w:cs="Arial"/>
          <w:color w:val="000000"/>
        </w:rPr>
      </w:pPr>
    </w:p>
    <w:p w:rsidR="006F62E3" w:rsidRPr="00632A2A" w:rsidRDefault="006F62E3" w:rsidP="006F62E3">
      <w:pPr>
        <w:pStyle w:val="Tekstpodstawowy"/>
        <w:spacing w:line="276" w:lineRule="auto"/>
        <w:jc w:val="center"/>
        <w:rPr>
          <w:rFonts w:ascii="Arial" w:hAnsi="Arial" w:cs="Arial"/>
          <w:b w:val="0"/>
          <w:color w:val="000000"/>
          <w:sz w:val="22"/>
          <w:szCs w:val="22"/>
        </w:rPr>
      </w:pPr>
    </w:p>
    <w:p w:rsidR="006F62E3" w:rsidRPr="00632A2A" w:rsidRDefault="006F62E3" w:rsidP="006F62E3">
      <w:pPr>
        <w:pStyle w:val="Tekstpodstawowy"/>
        <w:spacing w:line="276" w:lineRule="auto"/>
        <w:jc w:val="center"/>
        <w:rPr>
          <w:rFonts w:ascii="Arial" w:hAnsi="Arial" w:cs="Arial"/>
          <w:b w:val="0"/>
          <w:color w:val="000000"/>
          <w:sz w:val="22"/>
          <w:szCs w:val="22"/>
        </w:rPr>
      </w:pPr>
    </w:p>
    <w:p w:rsidR="006F62E3" w:rsidRPr="00632A2A" w:rsidRDefault="006F62E3" w:rsidP="006F62E3">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rsidR="006F62E3" w:rsidRPr="00EC39E9" w:rsidRDefault="006F62E3" w:rsidP="006F62E3">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EC39E9">
          <w:rPr>
            <w:rStyle w:val="Hipercze"/>
            <w:rFonts w:ascii="Arial" w:hAnsi="Arial" w:cs="Arial"/>
            <w:sz w:val="22"/>
            <w:szCs w:val="22"/>
          </w:rPr>
          <w:t>(Dz. U. z 201</w:t>
        </w:r>
        <w:r>
          <w:rPr>
            <w:rStyle w:val="Hipercze"/>
            <w:rFonts w:ascii="Arial" w:hAnsi="Arial" w:cs="Arial"/>
            <w:sz w:val="22"/>
            <w:szCs w:val="22"/>
          </w:rPr>
          <w:t>8</w:t>
        </w:r>
        <w:r w:rsidRPr="00EC39E9">
          <w:rPr>
            <w:rStyle w:val="Hipercze"/>
            <w:rFonts w:ascii="Arial" w:hAnsi="Arial" w:cs="Arial"/>
            <w:sz w:val="22"/>
            <w:szCs w:val="22"/>
          </w:rPr>
          <w:t xml:space="preserve"> r. poz. 1</w:t>
        </w:r>
        <w:r>
          <w:rPr>
            <w:rStyle w:val="Hipercze"/>
            <w:rFonts w:ascii="Arial" w:hAnsi="Arial" w:cs="Arial"/>
            <w:sz w:val="22"/>
            <w:szCs w:val="22"/>
          </w:rPr>
          <w:t>986</w:t>
        </w:r>
        <w:r w:rsidRPr="00EC39E9">
          <w:rPr>
            <w:rStyle w:val="Hipercze"/>
            <w:rFonts w:ascii="Arial" w:hAnsi="Arial" w:cs="Arial"/>
            <w:sz w:val="22"/>
            <w:szCs w:val="22"/>
          </w:rPr>
          <w:t xml:space="preserve"> z późn. zm.).</w:t>
        </w:r>
      </w:hyperlink>
    </w:p>
    <w:p w:rsidR="006F62E3" w:rsidRPr="00632A2A" w:rsidRDefault="006F62E3" w:rsidP="006F62E3">
      <w:pPr>
        <w:spacing w:line="276" w:lineRule="auto"/>
        <w:jc w:val="both"/>
        <w:rPr>
          <w:rFonts w:ascii="Arial" w:hAnsi="Arial" w:cs="Arial"/>
          <w:color w:val="000000"/>
          <w:sz w:val="22"/>
          <w:szCs w:val="22"/>
        </w:rPr>
      </w:pPr>
    </w:p>
    <w:p w:rsidR="006F62E3" w:rsidRPr="00632A2A" w:rsidRDefault="006F62E3" w:rsidP="006F62E3">
      <w:pPr>
        <w:spacing w:line="276" w:lineRule="auto"/>
        <w:jc w:val="both"/>
        <w:rPr>
          <w:rFonts w:ascii="Arial" w:hAnsi="Arial" w:cs="Arial"/>
          <w:color w:val="000000"/>
          <w:sz w:val="22"/>
          <w:szCs w:val="22"/>
        </w:rPr>
      </w:pPr>
    </w:p>
    <w:p w:rsidR="006F62E3" w:rsidRPr="00632A2A" w:rsidRDefault="006F62E3" w:rsidP="006F62E3">
      <w:pPr>
        <w:spacing w:line="276" w:lineRule="auto"/>
        <w:jc w:val="both"/>
        <w:rPr>
          <w:rFonts w:ascii="Arial" w:hAnsi="Arial" w:cs="Arial"/>
          <w:color w:val="000000"/>
          <w:sz w:val="22"/>
          <w:szCs w:val="22"/>
        </w:rPr>
      </w:pPr>
    </w:p>
    <w:p w:rsidR="006F62E3" w:rsidRPr="00632A2A" w:rsidRDefault="006F62E3" w:rsidP="006F62E3">
      <w:pPr>
        <w:spacing w:line="276" w:lineRule="auto"/>
        <w:jc w:val="both"/>
        <w:rPr>
          <w:rFonts w:ascii="Arial" w:hAnsi="Arial" w:cs="Arial"/>
          <w:color w:val="000000"/>
          <w:sz w:val="22"/>
          <w:szCs w:val="22"/>
        </w:rPr>
      </w:pPr>
    </w:p>
    <w:p w:rsidR="006F62E3" w:rsidRDefault="006F62E3" w:rsidP="006F62E3">
      <w:pPr>
        <w:jc w:val="both"/>
        <w:rPr>
          <w:rFonts w:ascii="Arial" w:hAnsi="Arial" w:cs="Arial"/>
          <w:color w:val="000000"/>
        </w:rPr>
      </w:pPr>
    </w:p>
    <w:p w:rsidR="006F62E3" w:rsidRPr="00710018" w:rsidRDefault="006F62E3" w:rsidP="006F62E3">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rsidR="006F62E3" w:rsidRPr="00065E93" w:rsidRDefault="006F62E3" w:rsidP="006F62E3">
      <w:pPr>
        <w:spacing w:line="276" w:lineRule="auto"/>
        <w:jc w:val="both"/>
        <w:rPr>
          <w:rFonts w:ascii="Arial" w:hAnsi="Arial" w:cs="Arial"/>
          <w:color w:val="000000"/>
          <w:sz w:val="22"/>
          <w:szCs w:val="22"/>
        </w:rPr>
      </w:pPr>
      <w:r w:rsidRPr="00065E93">
        <w:rPr>
          <w:rFonts w:ascii="Arial" w:hAnsi="Arial" w:cs="Arial"/>
          <w:color w:val="000000"/>
          <w:sz w:val="22"/>
          <w:szCs w:val="22"/>
        </w:rPr>
        <w:t>45233142-6 roboty w zakresie naprawy dróg</w:t>
      </w:r>
    </w:p>
    <w:p w:rsidR="006F62E3" w:rsidRPr="00081C71" w:rsidRDefault="006F62E3" w:rsidP="006F62E3">
      <w:pPr>
        <w:spacing w:line="276" w:lineRule="auto"/>
        <w:jc w:val="both"/>
        <w:rPr>
          <w:rFonts w:ascii="Arial" w:hAnsi="Arial" w:cs="Arial"/>
          <w:color w:val="000000"/>
          <w:sz w:val="22"/>
          <w:szCs w:val="22"/>
          <w:highlight w:val="yellow"/>
        </w:rPr>
      </w:pPr>
    </w:p>
    <w:p w:rsidR="006F62E3" w:rsidRPr="00710018" w:rsidRDefault="006F62E3" w:rsidP="006F62E3">
      <w:pPr>
        <w:spacing w:line="276" w:lineRule="auto"/>
        <w:jc w:val="both"/>
        <w:rPr>
          <w:rFonts w:ascii="Arial" w:hAnsi="Arial" w:cs="Arial"/>
          <w:color w:val="000000"/>
          <w:sz w:val="22"/>
          <w:szCs w:val="22"/>
        </w:rPr>
      </w:pPr>
    </w:p>
    <w:p w:rsidR="006F62E3" w:rsidRPr="00632A2A" w:rsidRDefault="006F62E3" w:rsidP="006F62E3">
      <w:pPr>
        <w:spacing w:line="276" w:lineRule="auto"/>
        <w:jc w:val="both"/>
        <w:rPr>
          <w:rFonts w:ascii="Arial" w:hAnsi="Arial" w:cs="Arial"/>
          <w:color w:val="000000"/>
          <w:sz w:val="22"/>
          <w:szCs w:val="22"/>
        </w:rPr>
      </w:pPr>
    </w:p>
    <w:p w:rsidR="006F62E3" w:rsidRDefault="006F62E3" w:rsidP="006F62E3">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6F62E3" w:rsidRPr="00632A2A" w:rsidRDefault="006F62E3" w:rsidP="006F62E3">
      <w:pPr>
        <w:spacing w:line="276" w:lineRule="auto"/>
        <w:ind w:left="4956" w:firstLine="708"/>
        <w:jc w:val="center"/>
        <w:rPr>
          <w:rFonts w:ascii="Arial" w:hAnsi="Arial" w:cs="Arial"/>
          <w:color w:val="000000"/>
          <w:sz w:val="22"/>
          <w:szCs w:val="22"/>
        </w:rPr>
      </w:pPr>
    </w:p>
    <w:p w:rsidR="006F62E3" w:rsidRDefault="002601A7" w:rsidP="006F62E3">
      <w:pPr>
        <w:spacing w:line="276" w:lineRule="auto"/>
        <w:ind w:left="5664" w:firstLine="708"/>
        <w:rPr>
          <w:rFonts w:ascii="Arial" w:hAnsi="Arial" w:cs="Arial"/>
          <w:color w:val="000000"/>
          <w:sz w:val="22"/>
          <w:szCs w:val="22"/>
        </w:rPr>
      </w:pPr>
      <w:r>
        <w:rPr>
          <w:rFonts w:ascii="Arial" w:hAnsi="Arial" w:cs="Arial"/>
          <w:color w:val="000000"/>
          <w:sz w:val="22"/>
          <w:szCs w:val="22"/>
        </w:rPr>
        <w:tab/>
        <w:t>Wójt</w:t>
      </w:r>
    </w:p>
    <w:p w:rsidR="00C33CC9" w:rsidRDefault="002601A7" w:rsidP="006F62E3">
      <w:pPr>
        <w:spacing w:line="276" w:lineRule="auto"/>
        <w:ind w:left="5664" w:firstLine="708"/>
        <w:rPr>
          <w:rFonts w:ascii="Arial" w:hAnsi="Arial" w:cs="Arial"/>
          <w:color w:val="000000"/>
          <w:sz w:val="22"/>
          <w:szCs w:val="22"/>
        </w:rPr>
      </w:pPr>
      <w:r>
        <w:rPr>
          <w:rFonts w:ascii="Arial" w:hAnsi="Arial" w:cs="Arial"/>
          <w:color w:val="000000"/>
          <w:sz w:val="22"/>
          <w:szCs w:val="22"/>
        </w:rPr>
        <w:tab/>
        <w:t xml:space="preserve"> /-/</w:t>
      </w:r>
    </w:p>
    <w:p w:rsidR="006F62E3" w:rsidRPr="00632A2A" w:rsidRDefault="002601A7" w:rsidP="006F62E3">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Ewa Korczak</w:t>
      </w:r>
    </w:p>
    <w:p w:rsidR="006F62E3" w:rsidRPr="00632A2A" w:rsidRDefault="006F62E3" w:rsidP="006F62E3">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011C8B" w:rsidRDefault="006F62E3" w:rsidP="006F62E3">
      <w:pPr>
        <w:spacing w:line="276" w:lineRule="auto"/>
        <w:jc w:val="center"/>
        <w:rPr>
          <w:rFonts w:ascii="Arial" w:hAnsi="Arial" w:cs="Arial"/>
          <w:sz w:val="22"/>
          <w:szCs w:val="22"/>
        </w:rPr>
      </w:pPr>
      <w:r w:rsidRPr="008B0366">
        <w:rPr>
          <w:rFonts w:ascii="Arial" w:hAnsi="Arial" w:cs="Arial"/>
          <w:sz w:val="22"/>
          <w:szCs w:val="22"/>
        </w:rPr>
        <w:t xml:space="preserve">Świeszyno, dnia </w:t>
      </w:r>
      <w:r w:rsidR="00C33CC9">
        <w:rPr>
          <w:rFonts w:ascii="Arial" w:hAnsi="Arial" w:cs="Arial"/>
          <w:sz w:val="22"/>
          <w:szCs w:val="22"/>
        </w:rPr>
        <w:t>2</w:t>
      </w:r>
      <w:r>
        <w:rPr>
          <w:rFonts w:ascii="Arial" w:hAnsi="Arial" w:cs="Arial"/>
          <w:sz w:val="22"/>
          <w:szCs w:val="22"/>
        </w:rPr>
        <w:t xml:space="preserve"> </w:t>
      </w:r>
      <w:r w:rsidR="00C33CC9">
        <w:rPr>
          <w:rFonts w:ascii="Arial" w:hAnsi="Arial" w:cs="Arial"/>
          <w:sz w:val="22"/>
          <w:szCs w:val="22"/>
        </w:rPr>
        <w:t>października</w:t>
      </w:r>
      <w:r w:rsidRPr="008B0366">
        <w:rPr>
          <w:rFonts w:ascii="Arial" w:hAnsi="Arial" w:cs="Arial"/>
          <w:sz w:val="22"/>
          <w:szCs w:val="22"/>
        </w:rPr>
        <w:t xml:space="preserve"> 2019 r.</w:t>
      </w:r>
    </w:p>
    <w:p w:rsidR="006F62E3" w:rsidRPr="00632A2A" w:rsidRDefault="006F62E3" w:rsidP="006F62E3">
      <w:pPr>
        <w:spacing w:line="276" w:lineRule="auto"/>
        <w:jc w:val="center"/>
        <w:rPr>
          <w:rFonts w:ascii="Arial" w:hAnsi="Arial" w:cs="Arial"/>
          <w:sz w:val="22"/>
          <w:szCs w:val="22"/>
        </w:rPr>
      </w:pPr>
      <w:r w:rsidRPr="00632A2A">
        <w:rPr>
          <w:rFonts w:ascii="Arial" w:hAnsi="Arial" w:cs="Arial"/>
          <w:sz w:val="22"/>
          <w:szCs w:val="22"/>
        </w:rPr>
        <w:br w:type="page"/>
      </w:r>
    </w:p>
    <w:p w:rsidR="006F62E3" w:rsidRPr="00632A2A" w:rsidRDefault="006F62E3" w:rsidP="006F62E3">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6F62E3" w:rsidRPr="00632A2A" w:rsidRDefault="006F62E3" w:rsidP="00055487">
      <w:pPr>
        <w:pStyle w:val="Nagwek2"/>
        <w:numPr>
          <w:ilvl w:val="0"/>
          <w:numId w:val="1"/>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bookmarkEnd w:id="1"/>
    </w:p>
    <w:p w:rsidR="006F62E3" w:rsidRPr="00632A2A"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6F62E3" w:rsidRPr="00632A2A" w:rsidRDefault="006F62E3" w:rsidP="006F62E3">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rsidR="006F62E3" w:rsidRPr="00632A2A" w:rsidRDefault="006F62E3" w:rsidP="006F62E3">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rsidR="006F62E3"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w:t>
      </w:r>
      <w:r>
        <w:rPr>
          <w:rFonts w:ascii="Arial" w:hAnsi="Arial" w:cs="Arial"/>
          <w:color w:val="000000"/>
          <w:sz w:val="22"/>
          <w:szCs w:val="22"/>
        </w:rPr>
        <w:t xml:space="preserve"> </w:t>
      </w:r>
    </w:p>
    <w:p w:rsidR="006F62E3" w:rsidRPr="00632A2A" w:rsidRDefault="006F62E3" w:rsidP="006F62E3">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Pr="00632A2A">
        <w:rPr>
          <w:rFonts w:ascii="Arial" w:hAnsi="Arial" w:cs="Arial"/>
          <w:color w:val="000000"/>
          <w:sz w:val="22"/>
          <w:szCs w:val="22"/>
        </w:rPr>
        <w:t>godz.  7:00 do 15:00</w:t>
      </w:r>
      <w:r>
        <w:rPr>
          <w:rFonts w:ascii="Arial" w:hAnsi="Arial" w:cs="Arial"/>
          <w:color w:val="000000"/>
          <w:sz w:val="22"/>
          <w:szCs w:val="22"/>
        </w:rPr>
        <w:t xml:space="preserve"> </w:t>
      </w:r>
    </w:p>
    <w:p w:rsidR="006F62E3" w:rsidRPr="00632A2A" w:rsidRDefault="006F62E3" w:rsidP="006F62E3">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6F62E3" w:rsidRPr="00DE70F1" w:rsidRDefault="006F62E3" w:rsidP="006F62E3">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Pr>
          <w:rFonts w:ascii="Arial" w:hAnsi="Arial" w:cs="Arial"/>
          <w:b/>
          <w:sz w:val="22"/>
          <w:szCs w:val="22"/>
        </w:rPr>
        <w:t>ZP.271.161.2019</w:t>
      </w:r>
    </w:p>
    <w:p w:rsidR="006F62E3" w:rsidRPr="00632A2A" w:rsidRDefault="006F62E3" w:rsidP="006F62E3">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6F62E3" w:rsidRPr="00632A2A" w:rsidRDefault="006F62E3" w:rsidP="00055487">
      <w:pPr>
        <w:pStyle w:val="Nagwek2"/>
        <w:numPr>
          <w:ilvl w:val="0"/>
          <w:numId w:val="1"/>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TRYB UDZIELENIA ZAMÓWIENIA</w:t>
      </w:r>
      <w:bookmarkEnd w:id="3"/>
    </w:p>
    <w:p w:rsidR="006F62E3" w:rsidRPr="00632A2A" w:rsidRDefault="006F62E3" w:rsidP="0037017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Pr>
          <w:rFonts w:ascii="Arial" w:hAnsi="Arial" w:cs="Arial"/>
          <w:sz w:val="22"/>
          <w:szCs w:val="22"/>
        </w:rPr>
        <w:t>8</w:t>
      </w:r>
      <w:r w:rsidRPr="00EC39E9">
        <w:rPr>
          <w:rFonts w:ascii="Arial" w:hAnsi="Arial" w:cs="Arial"/>
          <w:sz w:val="22"/>
          <w:szCs w:val="22"/>
        </w:rPr>
        <w:t xml:space="preserve"> r. poz. 1</w:t>
      </w:r>
      <w:r>
        <w:rPr>
          <w:rFonts w:ascii="Arial" w:hAnsi="Arial" w:cs="Arial"/>
          <w:sz w:val="22"/>
          <w:szCs w:val="22"/>
        </w:rPr>
        <w:t>986</w:t>
      </w:r>
      <w:r w:rsidRPr="00EC39E9">
        <w:rPr>
          <w:rFonts w:ascii="Arial" w:hAnsi="Arial" w:cs="Arial"/>
          <w:sz w:val="22"/>
          <w:szCs w:val="22"/>
        </w:rPr>
        <w:t xml:space="preserve"> z późn. zm.), </w:t>
      </w:r>
      <w:r w:rsidRPr="00632A2A">
        <w:rPr>
          <w:rFonts w:ascii="Arial" w:hAnsi="Arial" w:cs="Arial"/>
          <w:sz w:val="22"/>
          <w:szCs w:val="22"/>
        </w:rPr>
        <w:t>a także wydanych na jej podstawie rozporządzeń wykonawczych.</w:t>
      </w:r>
    </w:p>
    <w:p w:rsidR="006F62E3" w:rsidRPr="00632A2A" w:rsidRDefault="006F62E3" w:rsidP="0037017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Postępowanie prowadzone jest w trybie przetargu nieograniczonego o wartości zamówienia mniejszej niż kwoty określone w przepisach wydanych na podstawie art.11 ust.8 uPZP.</w:t>
      </w:r>
    </w:p>
    <w:p w:rsidR="006F62E3" w:rsidRPr="00632A2A" w:rsidRDefault="006F62E3" w:rsidP="0037017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6F62E3" w:rsidRPr="00EC39E9" w:rsidRDefault="006F62E3" w:rsidP="0037017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uPZP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Pr>
          <w:rFonts w:ascii="Arial" w:hAnsi="Arial" w:cs="Arial"/>
          <w:sz w:val="22"/>
          <w:szCs w:val="22"/>
        </w:rPr>
        <w:t>8</w:t>
      </w:r>
      <w:r w:rsidRPr="00EC39E9">
        <w:rPr>
          <w:rFonts w:ascii="Arial" w:hAnsi="Arial" w:cs="Arial"/>
          <w:sz w:val="22"/>
          <w:szCs w:val="22"/>
        </w:rPr>
        <w:t xml:space="preserve"> r. poz. 19</w:t>
      </w:r>
      <w:r>
        <w:rPr>
          <w:rFonts w:ascii="Arial" w:hAnsi="Arial" w:cs="Arial"/>
          <w:sz w:val="22"/>
          <w:szCs w:val="22"/>
        </w:rPr>
        <w:t>86</w:t>
      </w:r>
      <w:r w:rsidRPr="00EC39E9">
        <w:rPr>
          <w:rFonts w:ascii="Arial" w:hAnsi="Arial" w:cs="Arial"/>
          <w:sz w:val="22"/>
          <w:szCs w:val="22"/>
        </w:rPr>
        <w:t xml:space="preserve"> z późn. zm.).</w:t>
      </w:r>
    </w:p>
    <w:p w:rsidR="006F62E3" w:rsidRPr="00632A2A" w:rsidRDefault="006F62E3" w:rsidP="0037017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6F62E3" w:rsidRPr="00632A2A" w:rsidRDefault="006F62E3" w:rsidP="0037017D">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6F62E3" w:rsidRPr="00632A2A" w:rsidRDefault="006F62E3" w:rsidP="0037017D">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6F62E3" w:rsidRPr="00632A2A" w:rsidRDefault="006F62E3" w:rsidP="0037017D">
      <w:pPr>
        <w:spacing w:line="276" w:lineRule="auto"/>
        <w:ind w:left="284"/>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rsidR="006F62E3" w:rsidRPr="00632A2A" w:rsidRDefault="006F62E3" w:rsidP="0037017D">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6F62E3" w:rsidRPr="00632A2A"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6F62E3" w:rsidRPr="00632A2A"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 xml:space="preserve">Zamawiający </w:t>
      </w:r>
      <w:r w:rsidR="00A62C9D">
        <w:rPr>
          <w:rFonts w:ascii="Arial" w:hAnsi="Arial" w:cs="Arial"/>
          <w:sz w:val="22"/>
          <w:szCs w:val="22"/>
        </w:rPr>
        <w:t xml:space="preserve">nie </w:t>
      </w:r>
      <w:r w:rsidRPr="00632A2A">
        <w:rPr>
          <w:rFonts w:ascii="Arial" w:hAnsi="Arial" w:cs="Arial"/>
          <w:sz w:val="22"/>
          <w:szCs w:val="22"/>
        </w:rPr>
        <w:t>dopuszcza możliwoś</w:t>
      </w:r>
      <w:r>
        <w:rPr>
          <w:rFonts w:ascii="Arial" w:hAnsi="Arial" w:cs="Arial"/>
          <w:sz w:val="22"/>
          <w:szCs w:val="22"/>
        </w:rPr>
        <w:t>ć</w:t>
      </w:r>
      <w:r w:rsidRPr="00632A2A">
        <w:rPr>
          <w:rFonts w:ascii="Arial" w:hAnsi="Arial" w:cs="Arial"/>
          <w:sz w:val="22"/>
          <w:szCs w:val="22"/>
        </w:rPr>
        <w:t xml:space="preserve"> składania ofert częściowych.</w:t>
      </w:r>
    </w:p>
    <w:p w:rsidR="006F62E3" w:rsidRPr="00632A2A"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6F62E3" w:rsidRPr="00632A2A"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6F62E3" w:rsidRPr="00612C79"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085794">
        <w:rPr>
          <w:rFonts w:ascii="Arial" w:hAnsi="Arial" w:cs="Arial"/>
          <w:sz w:val="22"/>
          <w:szCs w:val="22"/>
        </w:rPr>
        <w:t xml:space="preserve">nie </w:t>
      </w:r>
      <w:r w:rsidRPr="00612C79">
        <w:rPr>
          <w:rFonts w:ascii="Arial" w:hAnsi="Arial" w:cs="Arial"/>
          <w:sz w:val="22"/>
          <w:szCs w:val="22"/>
        </w:rPr>
        <w:t>przewiduje udzieleni</w:t>
      </w:r>
      <w:r w:rsidR="00085794">
        <w:rPr>
          <w:rFonts w:ascii="Arial" w:hAnsi="Arial" w:cs="Arial"/>
          <w:sz w:val="22"/>
          <w:szCs w:val="22"/>
        </w:rPr>
        <w:t>a</w:t>
      </w:r>
      <w:r w:rsidRPr="00612C79">
        <w:rPr>
          <w:rFonts w:ascii="Arial" w:hAnsi="Arial" w:cs="Arial"/>
          <w:sz w:val="22"/>
          <w:szCs w:val="22"/>
        </w:rPr>
        <w:t xml:space="preserve"> w okresie 3 lat od dnia udzielenia zamówienia podstawowego zamówienia polegającego na powtórzeniu podobnych usług lub robót budowlanych.</w:t>
      </w:r>
    </w:p>
    <w:p w:rsidR="006F62E3" w:rsidRPr="00632A2A"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6F62E3" w:rsidRPr="00632A2A"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6F62E3"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6F62E3" w:rsidRPr="00632A2A" w:rsidRDefault="006F62E3" w:rsidP="006F62E3">
      <w:pPr>
        <w:pStyle w:val="Akapitzlist"/>
        <w:tabs>
          <w:tab w:val="left" w:pos="426"/>
        </w:tabs>
        <w:spacing w:after="120" w:line="276" w:lineRule="auto"/>
        <w:ind w:left="426"/>
        <w:jc w:val="both"/>
        <w:rPr>
          <w:rFonts w:ascii="Arial" w:hAnsi="Arial" w:cs="Arial"/>
          <w:sz w:val="22"/>
          <w:szCs w:val="22"/>
        </w:rPr>
      </w:pPr>
    </w:p>
    <w:p w:rsidR="006F62E3"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lastRenderedPageBreak/>
        <w:t>OPIS PRZEDMIOTU ZAMÓWIENIA</w:t>
      </w:r>
      <w:bookmarkEnd w:id="4"/>
    </w:p>
    <w:p w:rsidR="006F62E3" w:rsidRPr="004D51EA" w:rsidRDefault="006F62E3" w:rsidP="006F62E3">
      <w:pPr>
        <w:rPr>
          <w:highlight w:val="lightGray"/>
        </w:rPr>
      </w:pPr>
    </w:p>
    <w:p w:rsidR="006F62E3" w:rsidRDefault="006F62E3" w:rsidP="00055487">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6F62E3" w:rsidRPr="006A5E28" w:rsidRDefault="006F62E3" w:rsidP="006F62E3">
      <w:pPr>
        <w:spacing w:line="276" w:lineRule="auto"/>
        <w:jc w:val="both"/>
        <w:rPr>
          <w:rFonts w:ascii="Arial" w:hAnsi="Arial" w:cs="Arial"/>
          <w:sz w:val="22"/>
          <w:szCs w:val="22"/>
        </w:rPr>
      </w:pPr>
      <w:r w:rsidRPr="006A5E28">
        <w:rPr>
          <w:rFonts w:ascii="Arial" w:hAnsi="Arial" w:cs="Arial"/>
          <w:b/>
        </w:rPr>
        <w:t>„</w:t>
      </w:r>
      <w:r>
        <w:rPr>
          <w:rFonts w:ascii="Arial" w:hAnsi="Arial" w:cs="Arial"/>
          <w:b/>
          <w:bCs/>
          <w:color w:val="000000"/>
        </w:rPr>
        <w:t>Remonty cząstkowe dróg gminnych asfaltowych</w:t>
      </w:r>
      <w:r w:rsidR="00A423D3">
        <w:rPr>
          <w:rFonts w:ascii="Arial" w:hAnsi="Arial" w:cs="Arial"/>
          <w:b/>
          <w:bCs/>
          <w:color w:val="000000"/>
        </w:rPr>
        <w:t xml:space="preserve"> na terenie Gminy Świeszyno</w:t>
      </w:r>
      <w:r w:rsidRPr="006A5E28">
        <w:rPr>
          <w:rFonts w:ascii="Arial" w:hAnsi="Arial" w:cs="Arial"/>
          <w:b/>
        </w:rPr>
        <w:t>”</w:t>
      </w:r>
    </w:p>
    <w:p w:rsidR="006F62E3" w:rsidRPr="00632A2A" w:rsidRDefault="006F62E3" w:rsidP="006F62E3">
      <w:pPr>
        <w:spacing w:line="276" w:lineRule="auto"/>
        <w:rPr>
          <w:rFonts w:ascii="Arial" w:hAnsi="Arial" w:cs="Arial"/>
          <w:b/>
          <w:bCs/>
          <w:sz w:val="22"/>
          <w:szCs w:val="22"/>
        </w:rPr>
      </w:pPr>
    </w:p>
    <w:p w:rsidR="006F62E3" w:rsidRPr="00562A82" w:rsidRDefault="006F62E3" w:rsidP="00055487">
      <w:pPr>
        <w:pStyle w:val="Akapitzlist"/>
        <w:numPr>
          <w:ilvl w:val="1"/>
          <w:numId w:val="4"/>
        </w:numPr>
        <w:spacing w:line="276" w:lineRule="auto"/>
        <w:ind w:left="426" w:hanging="426"/>
        <w:jc w:val="both"/>
        <w:rPr>
          <w:rFonts w:ascii="Arial" w:hAnsi="Arial" w:cs="Arial"/>
          <w:sz w:val="22"/>
          <w:szCs w:val="22"/>
        </w:rPr>
      </w:pPr>
      <w:r w:rsidRPr="00562A82">
        <w:rPr>
          <w:rFonts w:ascii="Arial" w:hAnsi="Arial" w:cs="Arial"/>
          <w:sz w:val="22"/>
          <w:szCs w:val="22"/>
        </w:rPr>
        <w:t>Przedmiot  zamówienia:</w:t>
      </w:r>
    </w:p>
    <w:p w:rsidR="006F62E3" w:rsidRPr="00562A82" w:rsidRDefault="006F62E3" w:rsidP="006F62E3">
      <w:pPr>
        <w:shd w:val="clear" w:color="auto" w:fill="FFFFFF"/>
        <w:tabs>
          <w:tab w:val="left" w:pos="259"/>
          <w:tab w:val="left" w:leader="dot" w:pos="8837"/>
        </w:tabs>
        <w:spacing w:before="283" w:line="276" w:lineRule="auto"/>
        <w:jc w:val="both"/>
        <w:rPr>
          <w:rFonts w:ascii="Arial" w:hAnsi="Arial" w:cs="Arial"/>
          <w:spacing w:val="-1"/>
          <w:sz w:val="22"/>
          <w:szCs w:val="22"/>
        </w:rPr>
      </w:pPr>
      <w:r w:rsidRPr="00562A82">
        <w:rPr>
          <w:rFonts w:ascii="Arial" w:hAnsi="Arial" w:cs="Arial"/>
          <w:spacing w:val="-1"/>
          <w:sz w:val="22"/>
          <w:szCs w:val="22"/>
        </w:rPr>
        <w:t>Przedmiotem zamówienia są remonty cząstkowe dróg gminnych asfaltowych na terenie gminy Świeszyno, polegające na:</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 naprawach cząstkowych nawierzchni asfaltowych masą mineralno-asfaltową na gorąco z wycięciem krawędzi oraz naprawa spękań w nawierzchniach asfaltowych, na drogach gminnych asfaltowych,</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 naprawach nawierzchni asfaltowej rozściełaczem na wyznaczonych odcinkach dróg gminnych asfaltowych,</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z w:val="22"/>
          <w:szCs w:val="22"/>
        </w:rPr>
      </w:pPr>
      <w:r w:rsidRPr="00562A82">
        <w:rPr>
          <w:rFonts w:ascii="Arial" w:hAnsi="Arial" w:cs="Arial"/>
          <w:spacing w:val="-1"/>
          <w:sz w:val="22"/>
          <w:szCs w:val="22"/>
        </w:rPr>
        <w:t xml:space="preserve">- uzupełnienie pobocza z kruszywa łamanego 0-31,5mm dostarczonego przez Zamawiającego, na wyznaczonych odcinkach dróg asfaltowych.  </w:t>
      </w:r>
    </w:p>
    <w:p w:rsidR="006F62E3" w:rsidRPr="00562A82" w:rsidRDefault="006F62E3" w:rsidP="006F62E3">
      <w:pPr>
        <w:pStyle w:val="Akapitzlist"/>
        <w:spacing w:line="276" w:lineRule="auto"/>
        <w:ind w:left="426"/>
        <w:jc w:val="both"/>
        <w:rPr>
          <w:rFonts w:ascii="Arial" w:hAnsi="Arial" w:cs="Arial"/>
          <w:sz w:val="22"/>
          <w:szCs w:val="22"/>
        </w:rPr>
      </w:pPr>
    </w:p>
    <w:p w:rsidR="006F62E3" w:rsidRPr="00562A82"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rPr>
      </w:pPr>
      <w:r w:rsidRPr="00562A82">
        <w:rPr>
          <w:rFonts w:ascii="Arial" w:hAnsi="Arial" w:cs="Arial"/>
          <w:sz w:val="22"/>
          <w:szCs w:val="22"/>
        </w:rPr>
        <w:t>Zakres zamówienia:</w:t>
      </w:r>
    </w:p>
    <w:p w:rsidR="006F62E3" w:rsidRPr="00562A82" w:rsidRDefault="006F62E3" w:rsidP="00055487">
      <w:pPr>
        <w:pStyle w:val="Akapitzlist"/>
        <w:widowControl w:val="0"/>
        <w:numPr>
          <w:ilvl w:val="2"/>
          <w:numId w:val="64"/>
        </w:numPr>
        <w:shd w:val="clear" w:color="auto" w:fill="FFFFFF"/>
        <w:tabs>
          <w:tab w:val="left" w:leader="dot" w:pos="8837"/>
        </w:tabs>
        <w:autoSpaceDE w:val="0"/>
        <w:autoSpaceDN w:val="0"/>
        <w:adjustRightInd w:val="0"/>
        <w:spacing w:before="40" w:line="276" w:lineRule="auto"/>
        <w:ind w:left="709" w:hanging="709"/>
        <w:contextualSpacing/>
        <w:jc w:val="both"/>
        <w:rPr>
          <w:rFonts w:ascii="Arial" w:hAnsi="Arial" w:cs="Arial"/>
          <w:spacing w:val="-1"/>
          <w:sz w:val="22"/>
          <w:szCs w:val="22"/>
        </w:rPr>
      </w:pPr>
      <w:r w:rsidRPr="00562A82">
        <w:rPr>
          <w:rFonts w:ascii="Arial" w:hAnsi="Arial" w:cs="Arial"/>
          <w:spacing w:val="-1"/>
          <w:sz w:val="22"/>
          <w:szCs w:val="22"/>
        </w:rPr>
        <w:t>Wykonanie napraw cząstkowych na drogach o nawierzchni bitumicznej polegających na:</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 pionowym obcięciu krawędzi uszkodzenia nadając im kształt figury geometrycznej,</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-oczyszczeniu odsłoniętej podbudowy,</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 xml:space="preserve">- skropieniu podbudowy emulsją bitumiczną, </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-usunięciu wody, doprowadzając uszkodzone miejsce do stanu powietrzno-suchego,</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 wyrównaniu i uzupełnieniu głębszych ubytków i wybojów. Należy je wypełnić warstwowo materiałem kolejno gruboziarnistym następnie drobnoziarnistym i starannie zagęścić,</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-wykonaniu nawierzchni drogi masą bitumiczną,</w:t>
      </w:r>
    </w:p>
    <w:p w:rsidR="006F62E3" w:rsidRPr="00562A82" w:rsidRDefault="006F62E3" w:rsidP="006F62E3">
      <w:pPr>
        <w:shd w:val="clear" w:color="auto" w:fill="FFFFFF"/>
        <w:tabs>
          <w:tab w:val="left" w:pos="259"/>
          <w:tab w:val="left" w:leader="dot" w:pos="8837"/>
        </w:tabs>
        <w:spacing w:before="40" w:line="276" w:lineRule="auto"/>
        <w:rPr>
          <w:rFonts w:ascii="Arial" w:hAnsi="Arial" w:cs="Arial"/>
          <w:spacing w:val="-1"/>
          <w:sz w:val="22"/>
          <w:szCs w:val="22"/>
        </w:rPr>
      </w:pPr>
      <w:r w:rsidRPr="00562A82">
        <w:rPr>
          <w:rFonts w:ascii="Arial" w:hAnsi="Arial" w:cs="Arial"/>
          <w:spacing w:val="-1"/>
          <w:sz w:val="22"/>
          <w:szCs w:val="22"/>
        </w:rPr>
        <w:t xml:space="preserve">- pokryciu emulsją połączeń starej i nowej warstwy bitumicznej, </w:t>
      </w:r>
    </w:p>
    <w:p w:rsidR="006F62E3" w:rsidRPr="00562A82"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562A82">
        <w:rPr>
          <w:rFonts w:ascii="Arial" w:hAnsi="Arial" w:cs="Arial"/>
          <w:spacing w:val="-1"/>
          <w:sz w:val="22"/>
          <w:szCs w:val="22"/>
        </w:rPr>
        <w:t>- mechaniczne zagęszczenie wypełnionej łaty.</w:t>
      </w:r>
    </w:p>
    <w:p w:rsidR="006F62E3" w:rsidRPr="00562A82" w:rsidRDefault="006F62E3" w:rsidP="006F62E3">
      <w:pPr>
        <w:spacing w:line="276" w:lineRule="auto"/>
        <w:rPr>
          <w:rFonts w:ascii="Arial" w:hAnsi="Arial" w:cs="Arial"/>
          <w:spacing w:val="-1"/>
          <w:sz w:val="22"/>
          <w:szCs w:val="22"/>
        </w:rPr>
      </w:pPr>
      <w:r w:rsidRPr="00562A82">
        <w:rPr>
          <w:rFonts w:ascii="Arial" w:hAnsi="Arial" w:cs="Arial"/>
          <w:spacing w:val="-1"/>
          <w:sz w:val="22"/>
          <w:szCs w:val="22"/>
        </w:rPr>
        <w:t>Naprawa podłużnych i poprzecznych spękań nawierzchni bitumicznych polegających na:</w:t>
      </w:r>
    </w:p>
    <w:p w:rsidR="006F62E3" w:rsidRPr="00562A82" w:rsidRDefault="006F62E3" w:rsidP="006F62E3">
      <w:pPr>
        <w:spacing w:line="276" w:lineRule="auto"/>
        <w:rPr>
          <w:rFonts w:ascii="Arial" w:hAnsi="Arial" w:cs="Arial"/>
          <w:spacing w:val="-1"/>
          <w:sz w:val="22"/>
          <w:szCs w:val="22"/>
        </w:rPr>
      </w:pPr>
      <w:r w:rsidRPr="00562A82">
        <w:rPr>
          <w:rFonts w:ascii="Arial" w:hAnsi="Arial" w:cs="Arial"/>
          <w:spacing w:val="-1"/>
          <w:sz w:val="22"/>
          <w:szCs w:val="22"/>
        </w:rPr>
        <w:t>- dokładnym oczyszczeniu nawierzchni i ścianek przy pęknięciach,</w:t>
      </w:r>
    </w:p>
    <w:p w:rsidR="006F62E3" w:rsidRPr="00562A82" w:rsidRDefault="006F62E3" w:rsidP="006F62E3">
      <w:pPr>
        <w:spacing w:line="276" w:lineRule="auto"/>
        <w:rPr>
          <w:rFonts w:ascii="Arial" w:hAnsi="Arial" w:cs="Arial"/>
          <w:spacing w:val="-1"/>
          <w:sz w:val="22"/>
          <w:szCs w:val="22"/>
        </w:rPr>
      </w:pPr>
      <w:r w:rsidRPr="00562A82">
        <w:rPr>
          <w:rFonts w:ascii="Arial" w:hAnsi="Arial" w:cs="Arial"/>
          <w:spacing w:val="-1"/>
          <w:sz w:val="22"/>
          <w:szCs w:val="22"/>
        </w:rPr>
        <w:t>- osuszenie uszkodzonego miejsca doprowadzając do stanu powietrzno - suchego,</w:t>
      </w:r>
    </w:p>
    <w:p w:rsidR="006F62E3" w:rsidRPr="00562A82" w:rsidRDefault="006F62E3" w:rsidP="006F62E3">
      <w:pPr>
        <w:spacing w:line="276" w:lineRule="auto"/>
        <w:rPr>
          <w:rFonts w:ascii="Arial" w:hAnsi="Arial" w:cs="Arial"/>
          <w:spacing w:val="-1"/>
          <w:sz w:val="22"/>
          <w:szCs w:val="22"/>
        </w:rPr>
      </w:pPr>
      <w:r w:rsidRPr="00562A82">
        <w:rPr>
          <w:rFonts w:ascii="Arial" w:hAnsi="Arial" w:cs="Arial"/>
          <w:spacing w:val="-1"/>
          <w:sz w:val="22"/>
          <w:szCs w:val="22"/>
        </w:rPr>
        <w:t>- skropienie emulsją asfaltową,</w:t>
      </w:r>
    </w:p>
    <w:p w:rsidR="006F62E3" w:rsidRPr="00562A82" w:rsidRDefault="006F62E3" w:rsidP="006F62E3">
      <w:pPr>
        <w:spacing w:line="276" w:lineRule="auto"/>
        <w:rPr>
          <w:rFonts w:ascii="Arial" w:hAnsi="Arial" w:cs="Arial"/>
          <w:spacing w:val="-1"/>
          <w:sz w:val="22"/>
          <w:szCs w:val="22"/>
        </w:rPr>
      </w:pPr>
      <w:r w:rsidRPr="00562A82">
        <w:rPr>
          <w:rFonts w:ascii="Arial" w:hAnsi="Arial" w:cs="Arial"/>
          <w:spacing w:val="-1"/>
          <w:sz w:val="22"/>
          <w:szCs w:val="22"/>
        </w:rPr>
        <w:t>- równomiernie posypanie materiałem drobnoziarnistym (grys),</w:t>
      </w:r>
    </w:p>
    <w:p w:rsidR="006F62E3" w:rsidRPr="00562A82" w:rsidRDefault="006F62E3" w:rsidP="006F62E3">
      <w:pPr>
        <w:spacing w:line="276" w:lineRule="auto"/>
        <w:rPr>
          <w:rFonts w:ascii="Arial" w:hAnsi="Arial" w:cs="Arial"/>
          <w:spacing w:val="-1"/>
          <w:sz w:val="22"/>
          <w:szCs w:val="22"/>
        </w:rPr>
      </w:pPr>
      <w:r w:rsidRPr="00562A82">
        <w:rPr>
          <w:rFonts w:ascii="Arial" w:hAnsi="Arial" w:cs="Arial"/>
          <w:spacing w:val="-1"/>
          <w:sz w:val="22"/>
          <w:szCs w:val="22"/>
        </w:rPr>
        <w:t>- zagęszczenie materiału drobnoziarnistego (grys).</w:t>
      </w:r>
    </w:p>
    <w:p w:rsidR="004A1997" w:rsidRPr="00562A82" w:rsidRDefault="004A1997" w:rsidP="004A1997">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 xml:space="preserve">Przewidziana ilość dróg do napraw cząstkowych ok. </w:t>
      </w:r>
      <w:r w:rsidR="00EA2609">
        <w:rPr>
          <w:rFonts w:ascii="Arial" w:hAnsi="Arial" w:cs="Arial"/>
          <w:spacing w:val="-1"/>
          <w:sz w:val="22"/>
          <w:szCs w:val="22"/>
        </w:rPr>
        <w:t>7</w:t>
      </w:r>
      <w:r w:rsidRPr="00562A82">
        <w:rPr>
          <w:rFonts w:ascii="Arial" w:hAnsi="Arial" w:cs="Arial"/>
          <w:spacing w:val="-1"/>
          <w:sz w:val="22"/>
          <w:szCs w:val="22"/>
        </w:rPr>
        <w:t>0m</w:t>
      </w:r>
      <w:r w:rsidRPr="00562A82">
        <w:rPr>
          <w:rFonts w:ascii="Arial" w:hAnsi="Arial" w:cs="Arial"/>
          <w:spacing w:val="-1"/>
          <w:sz w:val="22"/>
          <w:szCs w:val="22"/>
          <w:vertAlign w:val="superscript"/>
        </w:rPr>
        <w:t>2</w:t>
      </w:r>
      <w:r w:rsidRPr="00562A82">
        <w:rPr>
          <w:rFonts w:ascii="Arial" w:hAnsi="Arial" w:cs="Arial"/>
          <w:spacing w:val="-1"/>
          <w:sz w:val="22"/>
          <w:szCs w:val="22"/>
        </w:rPr>
        <w:t xml:space="preserve">. </w:t>
      </w:r>
    </w:p>
    <w:p w:rsidR="006F62E3" w:rsidRPr="00562A82" w:rsidRDefault="006F62E3" w:rsidP="00055487">
      <w:pPr>
        <w:pStyle w:val="Akapitzlist"/>
        <w:widowControl w:val="0"/>
        <w:numPr>
          <w:ilvl w:val="2"/>
          <w:numId w:val="64"/>
        </w:numPr>
        <w:shd w:val="clear" w:color="auto" w:fill="FFFFFF"/>
        <w:tabs>
          <w:tab w:val="left" w:pos="259"/>
          <w:tab w:val="left" w:leader="dot" w:pos="8837"/>
        </w:tabs>
        <w:autoSpaceDE w:val="0"/>
        <w:autoSpaceDN w:val="0"/>
        <w:adjustRightInd w:val="0"/>
        <w:spacing w:before="40" w:line="276" w:lineRule="auto"/>
        <w:ind w:left="709" w:hanging="709"/>
        <w:contextualSpacing/>
        <w:jc w:val="both"/>
        <w:rPr>
          <w:rFonts w:ascii="Arial" w:hAnsi="Arial" w:cs="Arial"/>
          <w:spacing w:val="-1"/>
          <w:sz w:val="22"/>
          <w:szCs w:val="22"/>
        </w:rPr>
      </w:pPr>
      <w:r w:rsidRPr="00562A82">
        <w:rPr>
          <w:rFonts w:ascii="Arial" w:hAnsi="Arial" w:cs="Arial"/>
          <w:spacing w:val="-1"/>
          <w:sz w:val="22"/>
          <w:szCs w:val="22"/>
        </w:rPr>
        <w:t>Wykonanie napraw nawierzchni asfaltowej rozściełaczem na wyznaczonych odcinkach drogi masą mineralno – bitumiczną wg PN o średniej głębokości wybojów ok. 5 cm, w tym:</w:t>
      </w:r>
    </w:p>
    <w:p w:rsidR="006F62E3" w:rsidRPr="00562A82" w:rsidRDefault="006F62E3" w:rsidP="00055487">
      <w:pPr>
        <w:pStyle w:val="Akapitzlist"/>
        <w:numPr>
          <w:ilvl w:val="0"/>
          <w:numId w:val="63"/>
        </w:numPr>
        <w:spacing w:line="276" w:lineRule="auto"/>
        <w:contextualSpacing/>
        <w:rPr>
          <w:rFonts w:ascii="Arial" w:hAnsi="Arial" w:cs="Arial"/>
          <w:spacing w:val="-1"/>
          <w:sz w:val="22"/>
          <w:szCs w:val="22"/>
        </w:rPr>
      </w:pPr>
      <w:r w:rsidRPr="00562A82">
        <w:rPr>
          <w:rFonts w:ascii="Arial" w:hAnsi="Arial" w:cs="Arial"/>
          <w:spacing w:val="-1"/>
          <w:sz w:val="22"/>
          <w:szCs w:val="22"/>
        </w:rPr>
        <w:t>oczyszczenie uszkodzonych miejsc,</w:t>
      </w:r>
    </w:p>
    <w:p w:rsidR="006F62E3" w:rsidRPr="00562A82" w:rsidRDefault="006F62E3" w:rsidP="00055487">
      <w:pPr>
        <w:pStyle w:val="Akapitzlist"/>
        <w:numPr>
          <w:ilvl w:val="0"/>
          <w:numId w:val="63"/>
        </w:numPr>
        <w:spacing w:line="276" w:lineRule="auto"/>
        <w:contextualSpacing/>
        <w:rPr>
          <w:rFonts w:ascii="Arial" w:hAnsi="Arial" w:cs="Arial"/>
          <w:spacing w:val="-1"/>
          <w:sz w:val="22"/>
          <w:szCs w:val="22"/>
        </w:rPr>
      </w:pPr>
      <w:r w:rsidRPr="00562A82">
        <w:rPr>
          <w:rFonts w:ascii="Arial" w:hAnsi="Arial" w:cs="Arial"/>
          <w:spacing w:val="-1"/>
          <w:sz w:val="22"/>
          <w:szCs w:val="22"/>
        </w:rPr>
        <w:t>ogrzanie bitumu i skropienie naprawianego miejsca,</w:t>
      </w:r>
    </w:p>
    <w:p w:rsidR="006F62E3" w:rsidRPr="00562A82" w:rsidRDefault="006F62E3" w:rsidP="00055487">
      <w:pPr>
        <w:pStyle w:val="Akapitzlist"/>
        <w:numPr>
          <w:ilvl w:val="0"/>
          <w:numId w:val="63"/>
        </w:numPr>
        <w:spacing w:line="276" w:lineRule="auto"/>
        <w:contextualSpacing/>
        <w:rPr>
          <w:rFonts w:ascii="Arial" w:hAnsi="Arial" w:cs="Arial"/>
          <w:spacing w:val="-1"/>
          <w:sz w:val="22"/>
          <w:szCs w:val="22"/>
        </w:rPr>
      </w:pPr>
      <w:r w:rsidRPr="00562A82">
        <w:rPr>
          <w:rFonts w:ascii="Arial" w:hAnsi="Arial" w:cs="Arial"/>
          <w:spacing w:val="-1"/>
          <w:sz w:val="22"/>
          <w:szCs w:val="22"/>
        </w:rPr>
        <w:lastRenderedPageBreak/>
        <w:t>mechaniczne rozścielenie mieszanki mineralno-bitumicznej w jednej lub dwóch warstwach w zależności od głębokości uszkodzenia oraz zagęszczenie poszczególnych warstw ułożonej mieszanki, skropienie bitumem górnej warstwy i zasypanie kruszywem,</w:t>
      </w:r>
    </w:p>
    <w:p w:rsidR="006F62E3" w:rsidRPr="00562A82" w:rsidRDefault="006F62E3" w:rsidP="00055487">
      <w:pPr>
        <w:pStyle w:val="Akapitzlist"/>
        <w:numPr>
          <w:ilvl w:val="0"/>
          <w:numId w:val="63"/>
        </w:numPr>
        <w:spacing w:line="276" w:lineRule="auto"/>
        <w:contextualSpacing/>
        <w:rPr>
          <w:rFonts w:ascii="Arial" w:hAnsi="Arial" w:cs="Arial"/>
          <w:spacing w:val="-1"/>
          <w:sz w:val="22"/>
          <w:szCs w:val="22"/>
        </w:rPr>
      </w:pPr>
      <w:r w:rsidRPr="00562A82">
        <w:rPr>
          <w:rFonts w:ascii="Arial" w:hAnsi="Arial" w:cs="Arial"/>
          <w:spacing w:val="-1"/>
          <w:sz w:val="22"/>
          <w:szCs w:val="22"/>
        </w:rPr>
        <w:t>wywóz i zagospodarowanie.</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Warstwę mieszanki mineralno-asfaltowej należy układać na suchej lub wysuszonej powierzchni, zabrania się układania mieszanek w czasie niekorzystnych warunków atmosferycznych (opady deszczu, śniegu, ujemna temperatura).</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Przygotowanie uszkodzonego ubytku i jego uzupełnienie powinno być wykonane na grubości 4 cm. Jeżeli grubość ubytku jest mniejsza niż 4 cm, należy odkuć uszkodzone miejsce i wykonać naprawę tak, aby warstwa ścieralna miała 4 cm grubości.</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Przygotowanie uszkodzonego wyboju i jego uzupełnienie powinno być wykonane dwuwarstwowo po 4 cm warstwy wiążącej i ścieralnej, łącznie 8 cm. Jeżeli grubość wyboju jest mniejsza niż 8 cm, należy przygotować uszkodzone miejsce do wypełnienia na grubość 8 cm.</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Jeżeli głębokość wyboju jest większa niż 8 cm należy wykonać podbudowę o docelowej grubości 15 cm tak, aby wykonać dwie warstwy bitumiczne po 4 cm.</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Podbudowa powinna być wykonana z kruszywa łamanego, dolomitu lub mieszanki optymalnej.</w:t>
      </w:r>
    </w:p>
    <w:p w:rsidR="004A1997" w:rsidRPr="00562A82" w:rsidRDefault="004A1997" w:rsidP="004A1997">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Przewidziana ilość dróg do napraw rozściełaczem ok. 3</w:t>
      </w:r>
      <w:r w:rsidR="00EA2609">
        <w:rPr>
          <w:rFonts w:ascii="Arial" w:hAnsi="Arial" w:cs="Arial"/>
          <w:spacing w:val="-1"/>
          <w:sz w:val="22"/>
          <w:szCs w:val="22"/>
        </w:rPr>
        <w:t>3</w:t>
      </w:r>
      <w:r w:rsidRPr="00562A82">
        <w:rPr>
          <w:rFonts w:ascii="Arial" w:hAnsi="Arial" w:cs="Arial"/>
          <w:spacing w:val="-1"/>
          <w:sz w:val="22"/>
          <w:szCs w:val="22"/>
        </w:rPr>
        <w:t>0</w:t>
      </w:r>
      <w:r w:rsidR="002E0EDC">
        <w:rPr>
          <w:rFonts w:ascii="Arial" w:hAnsi="Arial" w:cs="Arial"/>
          <w:spacing w:val="-1"/>
          <w:sz w:val="22"/>
          <w:szCs w:val="22"/>
        </w:rPr>
        <w:t xml:space="preserve"> </w:t>
      </w:r>
      <w:r w:rsidRPr="00562A82">
        <w:rPr>
          <w:rFonts w:ascii="Arial" w:hAnsi="Arial" w:cs="Arial"/>
          <w:spacing w:val="-1"/>
          <w:sz w:val="22"/>
          <w:szCs w:val="22"/>
        </w:rPr>
        <w:t>m</w:t>
      </w:r>
      <w:r w:rsidRPr="00562A82">
        <w:rPr>
          <w:rFonts w:ascii="Arial" w:hAnsi="Arial" w:cs="Arial"/>
          <w:spacing w:val="-1"/>
          <w:sz w:val="22"/>
          <w:szCs w:val="22"/>
          <w:vertAlign w:val="superscript"/>
        </w:rPr>
        <w:t>2</w:t>
      </w:r>
      <w:r w:rsidRPr="00562A82">
        <w:rPr>
          <w:rFonts w:ascii="Arial" w:hAnsi="Arial" w:cs="Arial"/>
          <w:spacing w:val="-1"/>
          <w:sz w:val="22"/>
          <w:szCs w:val="22"/>
        </w:rPr>
        <w:t xml:space="preserve">. </w:t>
      </w:r>
    </w:p>
    <w:p w:rsidR="004A1997" w:rsidRPr="00562A82" w:rsidRDefault="004A1997" w:rsidP="006F62E3">
      <w:pPr>
        <w:shd w:val="clear" w:color="auto" w:fill="FFFFFF"/>
        <w:tabs>
          <w:tab w:val="left" w:pos="259"/>
          <w:tab w:val="left" w:leader="dot" w:pos="8837"/>
        </w:tabs>
        <w:spacing w:line="276" w:lineRule="auto"/>
        <w:jc w:val="both"/>
        <w:rPr>
          <w:rFonts w:ascii="Arial" w:hAnsi="Arial" w:cs="Arial"/>
          <w:spacing w:val="-1"/>
          <w:sz w:val="22"/>
          <w:szCs w:val="22"/>
        </w:rPr>
      </w:pPr>
    </w:p>
    <w:p w:rsidR="006F62E3" w:rsidRPr="00562A82" w:rsidRDefault="006F62E3" w:rsidP="00055487">
      <w:pPr>
        <w:pStyle w:val="Akapitzlist"/>
        <w:widowControl w:val="0"/>
        <w:numPr>
          <w:ilvl w:val="2"/>
          <w:numId w:val="64"/>
        </w:numPr>
        <w:shd w:val="clear" w:color="auto" w:fill="FFFFFF"/>
        <w:tabs>
          <w:tab w:val="left" w:pos="259"/>
          <w:tab w:val="left" w:leader="dot" w:pos="8837"/>
        </w:tabs>
        <w:autoSpaceDE w:val="0"/>
        <w:autoSpaceDN w:val="0"/>
        <w:adjustRightInd w:val="0"/>
        <w:spacing w:before="40" w:line="276" w:lineRule="auto"/>
        <w:ind w:left="709" w:hanging="709"/>
        <w:contextualSpacing/>
        <w:jc w:val="both"/>
        <w:rPr>
          <w:rFonts w:ascii="Arial" w:hAnsi="Arial" w:cs="Arial"/>
          <w:spacing w:val="-1"/>
          <w:sz w:val="22"/>
          <w:szCs w:val="22"/>
        </w:rPr>
      </w:pPr>
      <w:r w:rsidRPr="00562A82">
        <w:rPr>
          <w:rFonts w:ascii="Arial" w:hAnsi="Arial" w:cs="Arial"/>
          <w:spacing w:val="-1"/>
          <w:sz w:val="22"/>
          <w:szCs w:val="22"/>
        </w:rPr>
        <w:t xml:space="preserve">Uzupełnienie pobocza z kruszywa łamanego 0-31,5 na wyznaczonych odcinkach. </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Utwardzenie poboczy przy drogach asfaltowych kruszywem łamanym na szerokości od 0,5 m do 0,75m i grubości warstwy średnio ok. 8 cm po zagęszczeniu.</w:t>
      </w:r>
    </w:p>
    <w:p w:rsidR="004A1997"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 xml:space="preserve">Kruszywo dostarczone będzie przez Zamawiającego w miejsce wskazane przez Wykonawcę.  </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 xml:space="preserve">Przewidziana ilość dróg do uzupełniania pobocza ok. </w:t>
      </w:r>
      <w:r w:rsidR="004A1997" w:rsidRPr="00562A82">
        <w:rPr>
          <w:rFonts w:ascii="Arial" w:hAnsi="Arial" w:cs="Arial"/>
          <w:spacing w:val="-1"/>
          <w:sz w:val="22"/>
          <w:szCs w:val="22"/>
        </w:rPr>
        <w:t>1,2</w:t>
      </w:r>
      <w:r w:rsidR="002E0EDC">
        <w:rPr>
          <w:rFonts w:ascii="Arial" w:hAnsi="Arial" w:cs="Arial"/>
          <w:spacing w:val="-1"/>
          <w:sz w:val="22"/>
          <w:szCs w:val="22"/>
        </w:rPr>
        <w:t xml:space="preserve"> </w:t>
      </w:r>
      <w:r w:rsidRPr="00562A82">
        <w:rPr>
          <w:rFonts w:ascii="Arial" w:hAnsi="Arial" w:cs="Arial"/>
          <w:spacing w:val="-1"/>
          <w:sz w:val="22"/>
          <w:szCs w:val="22"/>
        </w:rPr>
        <w:t xml:space="preserve">km. </w:t>
      </w:r>
    </w:p>
    <w:p w:rsidR="006F62E3" w:rsidRPr="00562A82"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highlight w:val="cyan"/>
        </w:rPr>
      </w:pPr>
    </w:p>
    <w:p w:rsidR="004A1997" w:rsidRPr="00562A82" w:rsidRDefault="004A1997" w:rsidP="004A1997">
      <w:pPr>
        <w:shd w:val="clear" w:color="auto" w:fill="FFFFFF"/>
        <w:tabs>
          <w:tab w:val="left" w:pos="259"/>
          <w:tab w:val="left" w:leader="dot" w:pos="8837"/>
        </w:tabs>
        <w:spacing w:line="276" w:lineRule="auto"/>
        <w:jc w:val="both"/>
        <w:rPr>
          <w:rFonts w:ascii="Arial" w:hAnsi="Arial" w:cs="Arial"/>
          <w:b/>
          <w:spacing w:val="-1"/>
          <w:sz w:val="22"/>
          <w:szCs w:val="22"/>
        </w:rPr>
      </w:pPr>
      <w:r w:rsidRPr="00562A82">
        <w:rPr>
          <w:rFonts w:ascii="Arial" w:hAnsi="Arial" w:cs="Arial"/>
          <w:b/>
          <w:spacing w:val="-1"/>
          <w:sz w:val="22"/>
          <w:szCs w:val="22"/>
        </w:rPr>
        <w:t xml:space="preserve">Wykonawca jest zobowiązany do przystąpienia do prac w przeciągu </w:t>
      </w:r>
      <w:r w:rsidR="00B460F2">
        <w:rPr>
          <w:rFonts w:ascii="Arial" w:hAnsi="Arial" w:cs="Arial"/>
          <w:b/>
          <w:spacing w:val="-1"/>
          <w:sz w:val="22"/>
          <w:szCs w:val="22"/>
        </w:rPr>
        <w:t xml:space="preserve">maksymalnie </w:t>
      </w:r>
      <w:r w:rsidRPr="00562A82">
        <w:rPr>
          <w:rFonts w:ascii="Arial" w:hAnsi="Arial" w:cs="Arial"/>
          <w:b/>
          <w:spacing w:val="-1"/>
          <w:sz w:val="22"/>
          <w:szCs w:val="22"/>
        </w:rPr>
        <w:t>7 dni od zgłoszenia danego zakresu robót.</w:t>
      </w:r>
    </w:p>
    <w:p w:rsidR="00727DF3" w:rsidRPr="003B21FE" w:rsidRDefault="00727DF3" w:rsidP="00727DF3">
      <w:pPr>
        <w:spacing w:line="276" w:lineRule="auto"/>
        <w:jc w:val="both"/>
        <w:rPr>
          <w:rFonts w:ascii="Arial" w:hAnsi="Arial" w:cs="Arial"/>
          <w:b/>
          <w:spacing w:val="-1"/>
          <w:sz w:val="22"/>
          <w:szCs w:val="22"/>
        </w:rPr>
      </w:pPr>
      <w:r w:rsidRPr="003B21FE">
        <w:rPr>
          <w:rFonts w:ascii="Arial" w:hAnsi="Arial" w:cs="Arial"/>
          <w:b/>
          <w:spacing w:val="-1"/>
          <w:sz w:val="22"/>
          <w:szCs w:val="22"/>
        </w:rPr>
        <w:t xml:space="preserve">Wykonawca udzieli </w:t>
      </w:r>
      <w:bookmarkStart w:id="5" w:name="_Hlk2677998"/>
      <w:r w:rsidR="00FB7EE6" w:rsidRPr="003B21FE">
        <w:rPr>
          <w:rFonts w:ascii="Arial" w:hAnsi="Arial" w:cs="Arial"/>
          <w:b/>
          <w:spacing w:val="-1"/>
          <w:sz w:val="22"/>
          <w:szCs w:val="22"/>
        </w:rPr>
        <w:t xml:space="preserve">min </w:t>
      </w:r>
      <w:r w:rsidR="007370A1" w:rsidRPr="003B21FE">
        <w:rPr>
          <w:rFonts w:ascii="Arial" w:hAnsi="Arial" w:cs="Arial"/>
          <w:b/>
          <w:spacing w:val="-1"/>
          <w:sz w:val="22"/>
          <w:szCs w:val="22"/>
        </w:rPr>
        <w:t>24</w:t>
      </w:r>
      <w:r w:rsidRPr="003B21FE">
        <w:rPr>
          <w:rFonts w:ascii="Arial" w:hAnsi="Arial" w:cs="Arial"/>
          <w:b/>
          <w:spacing w:val="-1"/>
          <w:sz w:val="22"/>
          <w:szCs w:val="22"/>
        </w:rPr>
        <w:t xml:space="preserve"> miesięcy gwarancji na wykonany przedmiot umowy w zakresie napraw nawierzchni bitumicznych i 12 miesięcy na uzupełnianie poboczy kruszywem łamanym.</w:t>
      </w:r>
      <w:bookmarkEnd w:id="5"/>
    </w:p>
    <w:p w:rsidR="006F62E3" w:rsidRPr="00562A82" w:rsidRDefault="006F62E3" w:rsidP="006F62E3">
      <w:pPr>
        <w:tabs>
          <w:tab w:val="left" w:pos="567"/>
        </w:tabs>
        <w:spacing w:line="276" w:lineRule="auto"/>
        <w:jc w:val="both"/>
        <w:rPr>
          <w:rFonts w:ascii="Arial" w:hAnsi="Arial" w:cs="Arial"/>
          <w:sz w:val="22"/>
          <w:szCs w:val="22"/>
          <w:highlight w:val="yellow"/>
        </w:rPr>
      </w:pPr>
    </w:p>
    <w:p w:rsidR="006F62E3"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 xml:space="preserve">Ww. prace mają być wykonywane z zachowaniem zasad bezpieczeństwa i zgodnie z obowiązującymi przepisami. </w:t>
      </w:r>
    </w:p>
    <w:p w:rsidR="006F62E3" w:rsidRPr="00562A82" w:rsidRDefault="006F62E3" w:rsidP="006F62E3">
      <w:pPr>
        <w:tabs>
          <w:tab w:val="left" w:pos="567"/>
        </w:tabs>
        <w:spacing w:line="276" w:lineRule="auto"/>
        <w:jc w:val="both"/>
        <w:rPr>
          <w:rFonts w:ascii="Arial" w:hAnsi="Arial" w:cs="Arial"/>
          <w:sz w:val="22"/>
          <w:szCs w:val="22"/>
        </w:rPr>
      </w:pPr>
    </w:p>
    <w:p w:rsidR="004A1997"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Po zakończeniu wykonanych prac należy uporządkować miejsce prowadzenia prac remontowych oraz tereny przyległe, jeśli zostały naruszone.</w:t>
      </w:r>
    </w:p>
    <w:p w:rsidR="006F62E3" w:rsidRPr="00562A82" w:rsidRDefault="006F62E3" w:rsidP="006F62E3">
      <w:pPr>
        <w:tabs>
          <w:tab w:val="left" w:pos="567"/>
        </w:tabs>
        <w:spacing w:line="276" w:lineRule="auto"/>
        <w:jc w:val="both"/>
        <w:rPr>
          <w:rFonts w:ascii="Arial" w:hAnsi="Arial" w:cs="Arial"/>
          <w:sz w:val="22"/>
          <w:szCs w:val="22"/>
        </w:rPr>
      </w:pPr>
    </w:p>
    <w:p w:rsidR="006F62E3"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 xml:space="preserve">Kolejność oraz zakres remontu dróg będą uzgadniane na bieżąco. Roboty zlecane będą indywidualnie na poszczególnych drogach i w </w:t>
      </w:r>
      <w:r w:rsidR="00A93678" w:rsidRPr="00562A82">
        <w:rPr>
          <w:rFonts w:ascii="Arial" w:hAnsi="Arial" w:cs="Arial"/>
          <w:sz w:val="22"/>
          <w:szCs w:val="22"/>
        </w:rPr>
        <w:t xml:space="preserve">poszczególnych </w:t>
      </w:r>
      <w:r w:rsidRPr="00562A82">
        <w:rPr>
          <w:rFonts w:ascii="Arial" w:hAnsi="Arial" w:cs="Arial"/>
          <w:sz w:val="22"/>
          <w:szCs w:val="22"/>
        </w:rPr>
        <w:t>miejscowościach. Technologia wykonania uzgadniana będzie z Wykonawcą.</w:t>
      </w:r>
    </w:p>
    <w:p w:rsidR="006F62E3" w:rsidRPr="00562A82" w:rsidRDefault="006F62E3" w:rsidP="006F62E3">
      <w:pPr>
        <w:tabs>
          <w:tab w:val="left" w:pos="709"/>
        </w:tabs>
        <w:spacing w:line="276" w:lineRule="auto"/>
        <w:jc w:val="both"/>
        <w:rPr>
          <w:rFonts w:ascii="Arial" w:hAnsi="Arial" w:cs="Arial"/>
          <w:sz w:val="22"/>
          <w:szCs w:val="22"/>
        </w:rPr>
      </w:pPr>
    </w:p>
    <w:p w:rsidR="006F62E3" w:rsidRPr="00562A82" w:rsidRDefault="006F62E3" w:rsidP="006F62E3">
      <w:pPr>
        <w:tabs>
          <w:tab w:val="left" w:pos="709"/>
        </w:tabs>
        <w:spacing w:line="276" w:lineRule="auto"/>
        <w:jc w:val="both"/>
        <w:rPr>
          <w:rFonts w:ascii="Arial" w:hAnsi="Arial" w:cs="Arial"/>
          <w:sz w:val="22"/>
          <w:szCs w:val="22"/>
        </w:rPr>
      </w:pPr>
      <w:r w:rsidRPr="00562A82">
        <w:rPr>
          <w:rFonts w:ascii="Arial" w:hAnsi="Arial" w:cs="Arial"/>
          <w:sz w:val="22"/>
          <w:szCs w:val="22"/>
        </w:rPr>
        <w:lastRenderedPageBreak/>
        <w:t>W przypadku wystąpienia robót awaryjnych, będą one zlecane jako pilne. Wykonawca zobowiązany jest natychmiast zabezpieczyć uszkodzenie stanowiące zagrożenie w ruchu drogowym  i niezwłocznie przystąpić do robót remontowych.</w:t>
      </w:r>
    </w:p>
    <w:p w:rsidR="006F62E3" w:rsidRPr="00562A82" w:rsidRDefault="006F62E3" w:rsidP="006F62E3">
      <w:pPr>
        <w:tabs>
          <w:tab w:val="left" w:pos="709"/>
        </w:tabs>
        <w:spacing w:line="276" w:lineRule="auto"/>
        <w:jc w:val="both"/>
        <w:rPr>
          <w:rFonts w:ascii="Arial" w:hAnsi="Arial" w:cs="Arial"/>
          <w:sz w:val="22"/>
          <w:szCs w:val="22"/>
        </w:rPr>
      </w:pPr>
    </w:p>
    <w:p w:rsidR="006F62E3" w:rsidRPr="00562A82" w:rsidRDefault="006F62E3" w:rsidP="006F62E3">
      <w:pPr>
        <w:tabs>
          <w:tab w:val="left" w:pos="709"/>
        </w:tabs>
        <w:spacing w:line="276" w:lineRule="auto"/>
        <w:jc w:val="both"/>
        <w:rPr>
          <w:rFonts w:ascii="Arial" w:hAnsi="Arial" w:cs="Arial"/>
          <w:sz w:val="22"/>
          <w:szCs w:val="22"/>
        </w:rPr>
      </w:pPr>
      <w:r w:rsidRPr="00562A82">
        <w:rPr>
          <w:rFonts w:ascii="Arial" w:hAnsi="Arial" w:cs="Arial"/>
          <w:sz w:val="22"/>
          <w:szCs w:val="22"/>
        </w:rPr>
        <w:t>Rozliczenie za wykonane roboty następować będzie według faktycznie wykonywanych jednostek rzeczowych robót po ryczałtowych cenach jednostkowych zaoferowanych w ofercie przetargowej, proporcjonalnie do wykonanego zakresu.</w:t>
      </w:r>
    </w:p>
    <w:p w:rsidR="00817DEA" w:rsidRPr="00562A82" w:rsidRDefault="00817DEA" w:rsidP="00817DEA">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Obmiar robot będzie określać faktyczny zakres wykonywanych robót. Wyniki obmiaru będą zapisane do księgi obmiarów, którą prowadzi Wykonawca.</w:t>
      </w:r>
    </w:p>
    <w:p w:rsidR="00817DEA" w:rsidRPr="00562A82" w:rsidRDefault="00817DEA" w:rsidP="00817DEA">
      <w:pPr>
        <w:shd w:val="clear" w:color="auto" w:fill="FFFFFF"/>
        <w:tabs>
          <w:tab w:val="left" w:pos="259"/>
          <w:tab w:val="left" w:leader="dot" w:pos="8837"/>
        </w:tabs>
        <w:spacing w:line="276" w:lineRule="auto"/>
        <w:jc w:val="both"/>
        <w:rPr>
          <w:rFonts w:ascii="Arial" w:hAnsi="Arial" w:cs="Arial"/>
          <w:spacing w:val="-1"/>
          <w:sz w:val="22"/>
          <w:szCs w:val="22"/>
        </w:rPr>
      </w:pPr>
      <w:r w:rsidRPr="00562A82">
        <w:rPr>
          <w:rFonts w:ascii="Arial" w:hAnsi="Arial" w:cs="Arial"/>
          <w:spacing w:val="-1"/>
          <w:sz w:val="22"/>
          <w:szCs w:val="22"/>
        </w:rPr>
        <w:t>Jednostką obmiaru robót jest m</w:t>
      </w:r>
      <w:r w:rsidRPr="00562A82">
        <w:rPr>
          <w:rFonts w:ascii="Arial" w:hAnsi="Arial" w:cs="Arial"/>
          <w:spacing w:val="-1"/>
          <w:sz w:val="22"/>
          <w:szCs w:val="22"/>
          <w:vertAlign w:val="superscript"/>
        </w:rPr>
        <w:t>2</w:t>
      </w:r>
      <w:r w:rsidRPr="00562A82">
        <w:rPr>
          <w:rFonts w:ascii="Arial" w:hAnsi="Arial" w:cs="Arial"/>
          <w:spacing w:val="-1"/>
          <w:sz w:val="22"/>
          <w:szCs w:val="22"/>
        </w:rPr>
        <w:t xml:space="preserve"> (metr kwadratowy) przy naprawach nawierzchni asfaltowych i 1mb (metr bieżący) przy uzupełnianiu poboczy z kruszywa łamanego.</w:t>
      </w:r>
    </w:p>
    <w:p w:rsidR="006F62E3" w:rsidRPr="00562A82" w:rsidRDefault="006F62E3" w:rsidP="006F62E3">
      <w:pPr>
        <w:tabs>
          <w:tab w:val="left" w:pos="709"/>
        </w:tabs>
        <w:spacing w:line="276" w:lineRule="auto"/>
        <w:jc w:val="both"/>
        <w:rPr>
          <w:rFonts w:ascii="Arial" w:hAnsi="Arial" w:cs="Arial"/>
          <w:sz w:val="22"/>
          <w:szCs w:val="22"/>
        </w:rPr>
      </w:pPr>
    </w:p>
    <w:p w:rsidR="006F62E3" w:rsidRPr="00562A82" w:rsidRDefault="006F62E3" w:rsidP="006F62E3">
      <w:pPr>
        <w:tabs>
          <w:tab w:val="left" w:pos="709"/>
        </w:tabs>
        <w:spacing w:line="276" w:lineRule="auto"/>
        <w:jc w:val="both"/>
        <w:rPr>
          <w:rFonts w:ascii="Arial" w:hAnsi="Arial" w:cs="Arial"/>
          <w:sz w:val="22"/>
          <w:szCs w:val="22"/>
        </w:rPr>
      </w:pPr>
      <w:r w:rsidRPr="00562A82">
        <w:rPr>
          <w:rFonts w:ascii="Arial" w:hAnsi="Arial" w:cs="Arial"/>
          <w:sz w:val="22"/>
          <w:szCs w:val="22"/>
        </w:rPr>
        <w:t xml:space="preserve">Elementami składowym przedmiotu zamówienia są wszelkie roboty, dostawy </w:t>
      </w:r>
      <w:r w:rsidRPr="00562A82">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rsidR="006F62E3" w:rsidRPr="00562A82" w:rsidRDefault="006F62E3" w:rsidP="006F62E3">
      <w:pPr>
        <w:tabs>
          <w:tab w:val="left" w:pos="709"/>
        </w:tabs>
        <w:spacing w:line="276" w:lineRule="auto"/>
        <w:jc w:val="both"/>
        <w:rPr>
          <w:rFonts w:ascii="Arial" w:hAnsi="Arial" w:cs="Arial"/>
          <w:sz w:val="22"/>
          <w:szCs w:val="22"/>
        </w:rPr>
      </w:pPr>
    </w:p>
    <w:p w:rsidR="006F62E3"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rsidR="006F62E3" w:rsidRPr="00562A82" w:rsidRDefault="006F62E3" w:rsidP="006F62E3">
      <w:pPr>
        <w:tabs>
          <w:tab w:val="left" w:pos="567"/>
        </w:tabs>
        <w:spacing w:line="276" w:lineRule="auto"/>
        <w:jc w:val="both"/>
        <w:rPr>
          <w:rFonts w:ascii="Arial" w:hAnsi="Arial" w:cs="Arial"/>
          <w:sz w:val="22"/>
          <w:szCs w:val="22"/>
        </w:rPr>
      </w:pPr>
    </w:p>
    <w:p w:rsidR="004A1997" w:rsidRPr="00562A82" w:rsidRDefault="006F62E3" w:rsidP="006F62E3">
      <w:pPr>
        <w:tabs>
          <w:tab w:val="left" w:pos="567"/>
        </w:tabs>
        <w:spacing w:line="276" w:lineRule="auto"/>
        <w:jc w:val="both"/>
        <w:rPr>
          <w:rFonts w:ascii="Arial" w:hAnsi="Arial" w:cs="Arial"/>
          <w:sz w:val="22"/>
          <w:szCs w:val="22"/>
        </w:rPr>
      </w:pPr>
      <w:r w:rsidRPr="00FE0651">
        <w:rPr>
          <w:rFonts w:ascii="Arial" w:hAnsi="Arial" w:cs="Arial"/>
          <w:sz w:val="22"/>
          <w:szCs w:val="22"/>
        </w:rPr>
        <w:t>Prace składające się na przedmiot zamówienia należy wykonać z należytą starannością, zgodnie ze Specyfikacją Techniczną Wykonania i Odbioru Robót (STWiORB) stanowiącą załącznik nr 1 do SIWZ, obowiązującymi polskimi normami i przepisami prawa, zasadami współczesnej wiedzy technicznej i uzgodnieniami dokonanymi w trakcie realizacji robót.</w:t>
      </w:r>
    </w:p>
    <w:p w:rsidR="004A1997" w:rsidRPr="00562A82" w:rsidRDefault="004A1997" w:rsidP="006F62E3">
      <w:pPr>
        <w:tabs>
          <w:tab w:val="left" w:pos="567"/>
        </w:tabs>
        <w:spacing w:line="276" w:lineRule="auto"/>
        <w:jc w:val="both"/>
        <w:rPr>
          <w:rFonts w:ascii="Arial" w:hAnsi="Arial" w:cs="Arial"/>
          <w:sz w:val="22"/>
          <w:szCs w:val="22"/>
        </w:rPr>
      </w:pPr>
    </w:p>
    <w:p w:rsidR="006F62E3"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Wykonawca zobowiązany będzie do odpowiedniego oznakowania odcinka drogi, na którym prowadzone będą roboty.</w:t>
      </w:r>
    </w:p>
    <w:p w:rsidR="006F62E3" w:rsidRPr="00562A82" w:rsidRDefault="006F62E3" w:rsidP="006F62E3">
      <w:pPr>
        <w:tabs>
          <w:tab w:val="left" w:pos="567"/>
        </w:tabs>
        <w:spacing w:line="276" w:lineRule="auto"/>
        <w:jc w:val="both"/>
        <w:rPr>
          <w:rFonts w:ascii="Arial" w:hAnsi="Arial" w:cs="Arial"/>
          <w:sz w:val="22"/>
          <w:szCs w:val="22"/>
        </w:rPr>
      </w:pPr>
    </w:p>
    <w:p w:rsidR="004A1997"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Wykonawca będzie odpowiedzialny za bezpieczeństwo ruchu drogowego w obrębie odcinka, na którym prowadzone będą roboty od chwili rozpoczęcia robót, aż do oddania nawierzchni do ruchu  bez ograniczeń.</w:t>
      </w:r>
    </w:p>
    <w:p w:rsidR="006F62E3" w:rsidRPr="00562A82" w:rsidRDefault="006F62E3" w:rsidP="006F62E3">
      <w:pPr>
        <w:pStyle w:val="Akapitzlist"/>
        <w:tabs>
          <w:tab w:val="left" w:pos="567"/>
        </w:tabs>
        <w:spacing w:line="276" w:lineRule="auto"/>
        <w:ind w:left="2880"/>
        <w:jc w:val="both"/>
        <w:rPr>
          <w:rFonts w:ascii="Arial" w:hAnsi="Arial" w:cs="Arial"/>
          <w:sz w:val="22"/>
          <w:szCs w:val="22"/>
        </w:rPr>
      </w:pPr>
    </w:p>
    <w:p w:rsidR="004A1997" w:rsidRPr="00562A82" w:rsidRDefault="006F62E3" w:rsidP="006F62E3">
      <w:pPr>
        <w:tabs>
          <w:tab w:val="left" w:pos="567"/>
        </w:tabs>
        <w:spacing w:line="276" w:lineRule="auto"/>
        <w:jc w:val="both"/>
        <w:rPr>
          <w:rFonts w:ascii="Arial" w:hAnsi="Arial" w:cs="Arial"/>
          <w:sz w:val="22"/>
          <w:szCs w:val="22"/>
        </w:rPr>
      </w:pPr>
      <w:r w:rsidRPr="00562A82">
        <w:rPr>
          <w:rFonts w:ascii="Arial" w:hAnsi="Arial" w:cs="Arial"/>
          <w:sz w:val="22"/>
          <w:szCs w:val="22"/>
        </w:rPr>
        <w:t>Wykonawca ponosi odpowiedzialności za bezpieczeństwo osób wykonujących przedmiot zamówienia.</w:t>
      </w:r>
    </w:p>
    <w:p w:rsidR="004A1997" w:rsidRPr="00562A82" w:rsidRDefault="004A1997" w:rsidP="006F62E3">
      <w:pPr>
        <w:tabs>
          <w:tab w:val="left" w:pos="567"/>
        </w:tabs>
        <w:spacing w:line="276" w:lineRule="auto"/>
        <w:jc w:val="both"/>
        <w:rPr>
          <w:rFonts w:ascii="Arial" w:hAnsi="Arial" w:cs="Arial"/>
          <w:sz w:val="22"/>
          <w:szCs w:val="22"/>
        </w:rPr>
      </w:pPr>
    </w:p>
    <w:p w:rsidR="004A1997" w:rsidRPr="00562A82" w:rsidRDefault="004A1997" w:rsidP="004A1997">
      <w:pPr>
        <w:tabs>
          <w:tab w:val="left" w:pos="567"/>
        </w:tabs>
        <w:spacing w:line="276" w:lineRule="auto"/>
        <w:jc w:val="both"/>
        <w:rPr>
          <w:rFonts w:ascii="Arial" w:hAnsi="Arial" w:cs="Arial"/>
          <w:sz w:val="22"/>
          <w:szCs w:val="22"/>
        </w:rPr>
      </w:pPr>
      <w:r w:rsidRPr="00562A82">
        <w:rPr>
          <w:rFonts w:ascii="Arial" w:hAnsi="Arial" w:cs="Arial"/>
          <w:sz w:val="22"/>
          <w:szCs w:val="22"/>
        </w:rPr>
        <w:t>Ww. prace mają być wykonywane z zachowaniem zasad bezpieczeństwa i zgodnie z obowiązującymi przepisami.</w:t>
      </w:r>
    </w:p>
    <w:p w:rsidR="004A1997" w:rsidRPr="00562A82" w:rsidRDefault="004A1997" w:rsidP="004A1997">
      <w:pPr>
        <w:tabs>
          <w:tab w:val="left" w:pos="567"/>
        </w:tabs>
        <w:spacing w:line="276" w:lineRule="auto"/>
        <w:jc w:val="both"/>
        <w:rPr>
          <w:rFonts w:ascii="Arial" w:hAnsi="Arial" w:cs="Arial"/>
          <w:sz w:val="22"/>
          <w:szCs w:val="22"/>
        </w:rPr>
      </w:pPr>
      <w:r w:rsidRPr="00562A82">
        <w:rPr>
          <w:rFonts w:ascii="Arial" w:hAnsi="Arial" w:cs="Arial"/>
          <w:sz w:val="22"/>
          <w:szCs w:val="22"/>
        </w:rPr>
        <w:t xml:space="preserve"> </w:t>
      </w:r>
    </w:p>
    <w:p w:rsidR="004A1997" w:rsidRPr="00562A82" w:rsidRDefault="004A1997" w:rsidP="004A1997">
      <w:pPr>
        <w:tabs>
          <w:tab w:val="left" w:pos="567"/>
        </w:tabs>
        <w:spacing w:line="276" w:lineRule="auto"/>
        <w:jc w:val="both"/>
        <w:rPr>
          <w:rFonts w:ascii="Arial" w:hAnsi="Arial" w:cs="Arial"/>
          <w:sz w:val="22"/>
          <w:szCs w:val="22"/>
        </w:rPr>
      </w:pPr>
    </w:p>
    <w:p w:rsidR="004A1997" w:rsidRPr="00562A82" w:rsidRDefault="00727DF3" w:rsidP="006F62E3">
      <w:pPr>
        <w:tabs>
          <w:tab w:val="left" w:pos="567"/>
        </w:tabs>
        <w:spacing w:line="276" w:lineRule="auto"/>
        <w:jc w:val="both"/>
        <w:rPr>
          <w:rFonts w:ascii="Arial" w:hAnsi="Arial" w:cs="Arial"/>
          <w:sz w:val="22"/>
          <w:szCs w:val="22"/>
        </w:rPr>
      </w:pPr>
      <w:r w:rsidRPr="00562A82">
        <w:rPr>
          <w:rFonts w:ascii="Arial" w:hAnsi="Arial" w:cs="Arial"/>
          <w:sz w:val="22"/>
          <w:szCs w:val="22"/>
        </w:rPr>
        <w:t xml:space="preserve">Materiały stosowane przez Wykonawcę podczas realizacji przedmiotu </w:t>
      </w:r>
      <w:r w:rsidRPr="00562A82">
        <w:rPr>
          <w:rFonts w:ascii="Arial" w:hAnsi="Arial" w:cs="Arial"/>
          <w:sz w:val="22"/>
          <w:szCs w:val="22"/>
        </w:rPr>
        <w:br/>
        <w:t xml:space="preserve">zamówienia muszą odpowiadać wymogom wyrobów dopuszczonych do obrotu i stosowania </w:t>
      </w:r>
      <w:r w:rsidRPr="00562A82">
        <w:rPr>
          <w:rFonts w:ascii="Arial" w:hAnsi="Arial" w:cs="Arial"/>
          <w:sz w:val="22"/>
          <w:szCs w:val="22"/>
        </w:rPr>
        <w:lastRenderedPageBreak/>
        <w:t>w budownictwie zgodnie z art.10 ustawy z dnia 07.07.1994 - Prawo budowlane (Dz.U.201</w:t>
      </w:r>
      <w:r w:rsidR="00562A82" w:rsidRPr="00562A82">
        <w:rPr>
          <w:rFonts w:ascii="Arial" w:hAnsi="Arial" w:cs="Arial"/>
          <w:sz w:val="22"/>
          <w:szCs w:val="22"/>
        </w:rPr>
        <w:t>9</w:t>
      </w:r>
      <w:r w:rsidRPr="00562A82">
        <w:rPr>
          <w:rFonts w:ascii="Arial" w:hAnsi="Arial" w:cs="Arial"/>
          <w:sz w:val="22"/>
          <w:szCs w:val="22"/>
        </w:rPr>
        <w:t xml:space="preserve"> poz.1</w:t>
      </w:r>
      <w:r w:rsidR="00562A82" w:rsidRPr="00562A82">
        <w:rPr>
          <w:rFonts w:ascii="Arial" w:hAnsi="Arial" w:cs="Arial"/>
          <w:sz w:val="22"/>
          <w:szCs w:val="22"/>
        </w:rPr>
        <w:t>186</w:t>
      </w:r>
      <w:r w:rsidRPr="00562A82">
        <w:rPr>
          <w:rFonts w:ascii="Arial" w:hAnsi="Arial" w:cs="Arial"/>
          <w:sz w:val="22"/>
          <w:szCs w:val="22"/>
        </w:rPr>
        <w:t>).</w:t>
      </w:r>
    </w:p>
    <w:p w:rsidR="006F62E3" w:rsidRPr="00562A82" w:rsidRDefault="006F62E3" w:rsidP="006F62E3">
      <w:pPr>
        <w:tabs>
          <w:tab w:val="left" w:pos="567"/>
        </w:tabs>
        <w:spacing w:line="276" w:lineRule="auto"/>
        <w:jc w:val="both"/>
        <w:rPr>
          <w:rFonts w:ascii="Arial" w:hAnsi="Arial" w:cs="Arial"/>
          <w:sz w:val="22"/>
          <w:szCs w:val="22"/>
          <w:highlight w:val="yellow"/>
        </w:rPr>
      </w:pPr>
    </w:p>
    <w:p w:rsidR="006F62E3" w:rsidRPr="00562A82"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rPr>
      </w:pPr>
      <w:r w:rsidRPr="00562A82">
        <w:rPr>
          <w:rFonts w:ascii="Arial" w:hAnsi="Arial" w:cs="Arial"/>
          <w:sz w:val="22"/>
          <w:szCs w:val="22"/>
        </w:rPr>
        <w:t>Miejsce realizacji</w:t>
      </w:r>
    </w:p>
    <w:p w:rsidR="006F62E3" w:rsidRPr="00562A82" w:rsidRDefault="006F62E3" w:rsidP="006F62E3">
      <w:pPr>
        <w:rPr>
          <w:rFonts w:ascii="Arial" w:hAnsi="Arial" w:cs="Arial"/>
          <w:sz w:val="22"/>
          <w:szCs w:val="22"/>
        </w:rPr>
      </w:pPr>
      <w:r w:rsidRPr="00562A82">
        <w:rPr>
          <w:rFonts w:ascii="Arial" w:hAnsi="Arial" w:cs="Arial"/>
          <w:sz w:val="22"/>
          <w:szCs w:val="22"/>
        </w:rPr>
        <w:t xml:space="preserve">Drogi asfaltowe na terenie Gminy Świeszyno w miejscowościach: Zegrze Pomorskie, Sieranie, Niedalino, </w:t>
      </w:r>
      <w:r w:rsidR="00D26DA9" w:rsidRPr="00562A82">
        <w:rPr>
          <w:rFonts w:ascii="Arial" w:hAnsi="Arial" w:cs="Arial"/>
          <w:sz w:val="22"/>
          <w:szCs w:val="22"/>
        </w:rPr>
        <w:t xml:space="preserve">Strzekęcino, </w:t>
      </w:r>
      <w:r w:rsidRPr="00562A82">
        <w:rPr>
          <w:rFonts w:ascii="Arial" w:hAnsi="Arial" w:cs="Arial"/>
          <w:sz w:val="22"/>
          <w:szCs w:val="22"/>
        </w:rPr>
        <w:t xml:space="preserve">Świeszyno, Konikowo, Niekłonice, Chałupy, Konikowo-Giezkowo, Włoki. </w:t>
      </w:r>
    </w:p>
    <w:p w:rsidR="006F62E3" w:rsidRDefault="006F62E3" w:rsidP="006F62E3">
      <w:pPr>
        <w:suppressAutoHyphens/>
        <w:autoSpaceDE w:val="0"/>
        <w:spacing w:after="120" w:line="276" w:lineRule="auto"/>
        <w:jc w:val="both"/>
        <w:rPr>
          <w:rFonts w:ascii="Arial" w:hAnsi="Arial" w:cs="Arial"/>
          <w:b/>
          <w:bCs/>
          <w:sz w:val="22"/>
          <w:szCs w:val="22"/>
          <w:lang w:eastAsia="ar-SA"/>
        </w:rPr>
      </w:pPr>
    </w:p>
    <w:p w:rsidR="006F62E3" w:rsidRPr="00632A2A" w:rsidRDefault="006F62E3" w:rsidP="006F62E3">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6F62E3" w:rsidRPr="00F64BF3" w:rsidRDefault="006F62E3" w:rsidP="006F62E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Pr>
          <w:rFonts w:ascii="Arial" w:hAnsi="Arial" w:cs="Arial"/>
          <w:sz w:val="22"/>
          <w:szCs w:val="22"/>
        </w:rPr>
        <w:t>specyfikacji</w:t>
      </w:r>
      <w:r w:rsidRPr="00F64BF3">
        <w:rPr>
          <w:rFonts w:ascii="Arial" w:hAnsi="Arial" w:cs="Arial"/>
          <w:sz w:val="22"/>
          <w:szCs w:val="22"/>
        </w:rPr>
        <w:t xml:space="preserve">. </w:t>
      </w:r>
    </w:p>
    <w:p w:rsidR="006F62E3" w:rsidRPr="00632A2A" w:rsidRDefault="006F62E3" w:rsidP="006F62E3">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6F62E3" w:rsidRPr="005C4D13"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Pr="005C4D13">
        <w:rPr>
          <w:rFonts w:ascii="Arial" w:hAnsi="Arial" w:cs="Arial"/>
          <w:sz w:val="22"/>
          <w:szCs w:val="22"/>
          <w:lang w:eastAsia="ar-SA"/>
        </w:rPr>
        <w:t xml:space="preserve"> </w:t>
      </w:r>
    </w:p>
    <w:p w:rsidR="006F62E3" w:rsidRPr="00DE70F1" w:rsidRDefault="006F62E3" w:rsidP="00055487">
      <w:pPr>
        <w:pStyle w:val="Akapitzlist"/>
        <w:numPr>
          <w:ilvl w:val="1"/>
          <w:numId w:val="4"/>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Pr>
          <w:rFonts w:ascii="Arial" w:hAnsi="Arial" w:cs="Arial"/>
          <w:sz w:val="22"/>
          <w:szCs w:val="22"/>
        </w:rPr>
        <w:t>8</w:t>
      </w:r>
      <w:r w:rsidRPr="00DE70F1">
        <w:rPr>
          <w:rFonts w:ascii="Arial" w:hAnsi="Arial" w:cs="Arial"/>
          <w:sz w:val="22"/>
          <w:szCs w:val="22"/>
        </w:rPr>
        <w:t xml:space="preserve"> niniejszej SIWZ.</w:t>
      </w:r>
    </w:p>
    <w:p w:rsidR="006F62E3" w:rsidRPr="00632A2A" w:rsidRDefault="006F62E3" w:rsidP="00055487">
      <w:pPr>
        <w:pStyle w:val="Akapitzlist"/>
        <w:numPr>
          <w:ilvl w:val="1"/>
          <w:numId w:val="4"/>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6F62E3" w:rsidRDefault="006F62E3" w:rsidP="00055487">
      <w:pPr>
        <w:pStyle w:val="Akapitzlist"/>
        <w:numPr>
          <w:ilvl w:val="1"/>
          <w:numId w:val="4"/>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6F62E3" w:rsidRPr="008F457F" w:rsidRDefault="006F62E3" w:rsidP="00055487">
      <w:pPr>
        <w:pStyle w:val="Akapitzlist"/>
        <w:numPr>
          <w:ilvl w:val="0"/>
          <w:numId w:val="57"/>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6F62E3" w:rsidRPr="00681F35" w:rsidRDefault="006F62E3" w:rsidP="00055487">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6F62E3" w:rsidRPr="00681F35" w:rsidRDefault="006F62E3" w:rsidP="00055487">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w:t>
      </w:r>
      <w:r w:rsidRPr="00681F35">
        <w:rPr>
          <w:rFonts w:ascii="Arial" w:hAnsi="Arial" w:cs="Arial"/>
          <w:bCs/>
          <w:sz w:val="22"/>
          <w:szCs w:val="22"/>
        </w:rPr>
        <w:lastRenderedPageBreak/>
        <w:t xml:space="preserve">umocowaną. Przedmiotowe oświadczenie Wykonawca/Podwykonawca składa pod rygorem odpowiedzialności za składanie fałszywych oświadczeń. </w:t>
      </w:r>
    </w:p>
    <w:p w:rsidR="006F62E3" w:rsidRPr="00681F35" w:rsidRDefault="006F62E3" w:rsidP="00055487">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6F62E3" w:rsidRPr="00632A2A" w:rsidRDefault="006F62E3" w:rsidP="006F62E3">
      <w:pPr>
        <w:spacing w:line="276" w:lineRule="auto"/>
        <w:jc w:val="both"/>
        <w:rPr>
          <w:rFonts w:ascii="Arial" w:hAnsi="Arial" w:cs="Arial"/>
          <w:color w:val="FF0000"/>
          <w:sz w:val="22"/>
          <w:szCs w:val="22"/>
        </w:rPr>
      </w:pPr>
    </w:p>
    <w:p w:rsidR="006F62E3" w:rsidRPr="00632A2A" w:rsidRDefault="006F62E3" w:rsidP="006F62E3">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6F62E3" w:rsidRDefault="00065E93" w:rsidP="006F62E3">
      <w:pPr>
        <w:pStyle w:val="Akapitzlist"/>
        <w:spacing w:line="276" w:lineRule="auto"/>
        <w:rPr>
          <w:rFonts w:ascii="Arial" w:hAnsi="Arial" w:cs="Arial"/>
          <w:sz w:val="22"/>
          <w:szCs w:val="22"/>
        </w:rPr>
      </w:pPr>
      <w:r w:rsidRPr="00065E93">
        <w:rPr>
          <w:rFonts w:ascii="Arial" w:hAnsi="Arial" w:cs="Arial"/>
          <w:color w:val="000000"/>
          <w:sz w:val="22"/>
          <w:szCs w:val="22"/>
        </w:rPr>
        <w:t>45233142-6 roboty w zakresie naprawy dróg</w:t>
      </w:r>
    </w:p>
    <w:p w:rsidR="00065E93" w:rsidRPr="00632A2A" w:rsidRDefault="00065E93" w:rsidP="006F62E3">
      <w:pPr>
        <w:pStyle w:val="Akapitzlist"/>
        <w:spacing w:line="276" w:lineRule="auto"/>
        <w:rPr>
          <w:rFonts w:ascii="Arial" w:hAnsi="Arial" w:cs="Arial"/>
          <w:sz w:val="22"/>
          <w:szCs w:val="22"/>
        </w:rPr>
      </w:pPr>
    </w:p>
    <w:p w:rsidR="006F62E3" w:rsidRPr="00632A2A"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t>TERMIN REALIZACJI</w:t>
      </w:r>
      <w:bookmarkEnd w:id="6"/>
    </w:p>
    <w:p w:rsidR="006F62E3" w:rsidRPr="004F2A79" w:rsidRDefault="006F62E3" w:rsidP="006F62E3">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Pr>
          <w:rFonts w:ascii="Arial" w:hAnsi="Arial" w:cs="Arial"/>
          <w:b/>
          <w:sz w:val="22"/>
          <w:szCs w:val="22"/>
        </w:rPr>
        <w:t>6</w:t>
      </w:r>
      <w:r w:rsidRPr="004F2A79">
        <w:rPr>
          <w:rFonts w:ascii="Arial" w:hAnsi="Arial" w:cs="Arial"/>
          <w:b/>
          <w:sz w:val="22"/>
          <w:szCs w:val="22"/>
        </w:rPr>
        <w:t>.1</w:t>
      </w:r>
      <w:r>
        <w:rPr>
          <w:rFonts w:ascii="Arial" w:hAnsi="Arial" w:cs="Arial"/>
          <w:b/>
          <w:sz w:val="22"/>
          <w:szCs w:val="22"/>
        </w:rPr>
        <w:t>2</w:t>
      </w:r>
      <w:r w:rsidRPr="004F2A79">
        <w:rPr>
          <w:rFonts w:ascii="Arial" w:hAnsi="Arial" w:cs="Arial"/>
          <w:b/>
          <w:sz w:val="22"/>
          <w:szCs w:val="22"/>
        </w:rPr>
        <w:t>.201</w:t>
      </w:r>
      <w:r>
        <w:rPr>
          <w:rFonts w:ascii="Arial" w:hAnsi="Arial" w:cs="Arial"/>
          <w:b/>
          <w:sz w:val="22"/>
          <w:szCs w:val="22"/>
        </w:rPr>
        <w:t>9</w:t>
      </w:r>
      <w:r w:rsidRPr="004F2A79">
        <w:rPr>
          <w:rFonts w:ascii="Arial" w:hAnsi="Arial" w:cs="Arial"/>
          <w:b/>
          <w:sz w:val="22"/>
          <w:szCs w:val="22"/>
        </w:rPr>
        <w:t xml:space="preserve"> r. </w:t>
      </w:r>
    </w:p>
    <w:p w:rsidR="006F62E3" w:rsidRPr="00632A2A" w:rsidRDefault="006F62E3" w:rsidP="006F62E3">
      <w:pPr>
        <w:spacing w:line="276" w:lineRule="auto"/>
        <w:rPr>
          <w:rFonts w:ascii="Arial" w:hAnsi="Arial" w:cs="Arial"/>
          <w:b/>
          <w:sz w:val="22"/>
          <w:szCs w:val="22"/>
        </w:rPr>
      </w:pPr>
    </w:p>
    <w:p w:rsidR="006F62E3" w:rsidRPr="00632A2A"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rsidR="00F12445" w:rsidRPr="00F12445" w:rsidRDefault="00F12445" w:rsidP="00F12445">
      <w:pPr>
        <w:spacing w:line="276" w:lineRule="auto"/>
        <w:jc w:val="both"/>
        <w:rPr>
          <w:rFonts w:ascii="Arial" w:hAnsi="Arial" w:cs="Arial"/>
          <w:sz w:val="22"/>
          <w:szCs w:val="22"/>
        </w:rPr>
      </w:pPr>
      <w:r w:rsidRPr="00F12445">
        <w:rPr>
          <w:rFonts w:ascii="Arial" w:hAnsi="Arial" w:cs="Arial"/>
          <w:sz w:val="22"/>
          <w:szCs w:val="22"/>
        </w:rPr>
        <w:t>Zamawiający nie dopuszcza możliwości składania ofert częściowych.</w:t>
      </w:r>
    </w:p>
    <w:p w:rsidR="006F62E3" w:rsidRPr="00632A2A" w:rsidRDefault="006F62E3" w:rsidP="006F62E3">
      <w:pPr>
        <w:spacing w:line="276" w:lineRule="auto"/>
        <w:ind w:left="426"/>
        <w:jc w:val="both"/>
        <w:rPr>
          <w:rFonts w:ascii="Arial" w:hAnsi="Arial" w:cs="Arial"/>
          <w:sz w:val="22"/>
          <w:szCs w:val="22"/>
        </w:rPr>
      </w:pPr>
    </w:p>
    <w:p w:rsidR="006F62E3" w:rsidRPr="00632A2A"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Pr="00632A2A">
        <w:rPr>
          <w:rFonts w:ascii="Arial" w:hAnsi="Arial" w:cs="Arial"/>
          <w:sz w:val="22"/>
          <w:szCs w:val="22"/>
          <w:highlight w:val="lightGray"/>
        </w:rPr>
        <w:t>POLEGAJĄCE NA POWTÓRZENIU PODOBNYCH USŁUG</w:t>
      </w:r>
    </w:p>
    <w:p w:rsidR="006F62E3" w:rsidRPr="00096363" w:rsidRDefault="006F62E3" w:rsidP="006F62E3">
      <w:pPr>
        <w:autoSpaceDE w:val="0"/>
        <w:autoSpaceDN w:val="0"/>
        <w:adjustRightInd w:val="0"/>
        <w:spacing w:line="276" w:lineRule="auto"/>
        <w:jc w:val="both"/>
        <w:rPr>
          <w:rFonts w:ascii="Arial" w:hAnsi="Arial" w:cs="Arial"/>
          <w:sz w:val="22"/>
          <w:szCs w:val="22"/>
        </w:rPr>
      </w:pPr>
      <w:r w:rsidRPr="00085794">
        <w:rPr>
          <w:rFonts w:ascii="Arial" w:hAnsi="Arial" w:cs="Arial"/>
          <w:sz w:val="22"/>
          <w:szCs w:val="22"/>
        </w:rPr>
        <w:t xml:space="preserve">Zamawiający </w:t>
      </w:r>
      <w:r w:rsidR="00085794" w:rsidRPr="00085794">
        <w:rPr>
          <w:rFonts w:ascii="Arial" w:hAnsi="Arial" w:cs="Arial"/>
          <w:sz w:val="22"/>
          <w:szCs w:val="22"/>
        </w:rPr>
        <w:t xml:space="preserve">nie </w:t>
      </w:r>
      <w:r w:rsidRPr="00085794">
        <w:rPr>
          <w:rFonts w:ascii="Arial" w:hAnsi="Arial" w:cs="Arial"/>
          <w:sz w:val="22"/>
          <w:szCs w:val="22"/>
        </w:rPr>
        <w:t>przewiduje możliwości udzielenia zamówienia polegającego na powtórzeniu podobnych usług lub robót budowlanych, o których mowa w art. 67 ust. 1 pkt. 6 ustawy</w:t>
      </w:r>
      <w:r w:rsidR="00085794" w:rsidRPr="00085794">
        <w:rPr>
          <w:rFonts w:ascii="Arial" w:hAnsi="Arial" w:cs="Arial"/>
          <w:sz w:val="22"/>
          <w:szCs w:val="22"/>
        </w:rPr>
        <w:t>.</w:t>
      </w:r>
    </w:p>
    <w:p w:rsidR="006F62E3" w:rsidRPr="00632A2A" w:rsidRDefault="006F62E3" w:rsidP="006F62E3">
      <w:pPr>
        <w:spacing w:line="276" w:lineRule="auto"/>
        <w:ind w:left="426"/>
        <w:jc w:val="both"/>
        <w:rPr>
          <w:rFonts w:ascii="Arial" w:hAnsi="Arial" w:cs="Arial"/>
          <w:sz w:val="22"/>
          <w:szCs w:val="22"/>
        </w:rPr>
      </w:pPr>
    </w:p>
    <w:p w:rsidR="006F62E3" w:rsidRPr="00632A2A"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rsidR="006F62E3" w:rsidRPr="00632A2A" w:rsidRDefault="006F62E3" w:rsidP="006F62E3">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6F62E3" w:rsidRPr="00632A2A" w:rsidRDefault="006F62E3" w:rsidP="006F62E3">
      <w:pPr>
        <w:spacing w:line="276" w:lineRule="auto"/>
        <w:rPr>
          <w:rFonts w:ascii="Arial" w:hAnsi="Arial" w:cs="Arial"/>
          <w:sz w:val="22"/>
          <w:szCs w:val="22"/>
          <w:highlight w:val="lightGray"/>
        </w:rPr>
      </w:pPr>
    </w:p>
    <w:p w:rsidR="006F62E3" w:rsidRPr="00632A2A"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rsidR="006F62E3" w:rsidRPr="00632A2A" w:rsidRDefault="006F62E3" w:rsidP="006F62E3">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br w:type="page"/>
      </w:r>
    </w:p>
    <w:p w:rsidR="006F62E3" w:rsidRDefault="006F62E3" w:rsidP="006F62E3">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rsidR="006F62E3" w:rsidRPr="00FB5E3E" w:rsidRDefault="006F62E3" w:rsidP="006F62E3"/>
    <w:p w:rsidR="006F62E3" w:rsidRPr="00632A2A" w:rsidRDefault="006F62E3" w:rsidP="006F62E3">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rsidR="006F62E3" w:rsidRPr="00632A2A" w:rsidRDefault="006F62E3" w:rsidP="006F62E3">
      <w:pPr>
        <w:widowControl w:val="0"/>
        <w:tabs>
          <w:tab w:val="left" w:pos="5397"/>
        </w:tabs>
        <w:spacing w:line="276" w:lineRule="auto"/>
        <w:rPr>
          <w:rFonts w:ascii="Arial" w:hAnsi="Arial" w:cs="Arial"/>
          <w:b/>
          <w:bCs/>
          <w:color w:val="000000"/>
          <w:sz w:val="22"/>
          <w:szCs w:val="22"/>
          <w:highlight w:val="yellow"/>
        </w:rPr>
      </w:pP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6F62E3" w:rsidRPr="00632A2A" w:rsidRDefault="006F62E3" w:rsidP="006F62E3">
      <w:pPr>
        <w:spacing w:line="276" w:lineRule="auto"/>
        <w:jc w:val="both"/>
        <w:rPr>
          <w:rFonts w:ascii="Arial" w:hAnsi="Arial" w:cs="Arial"/>
          <w:b/>
          <w:sz w:val="22"/>
          <w:szCs w:val="22"/>
          <w:u w:val="single"/>
        </w:rPr>
      </w:pPr>
    </w:p>
    <w:p w:rsidR="006F62E3" w:rsidRPr="00632A2A" w:rsidRDefault="006F62E3" w:rsidP="00055487">
      <w:pPr>
        <w:pStyle w:val="Nagwek2"/>
        <w:numPr>
          <w:ilvl w:val="0"/>
          <w:numId w:val="46"/>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1b USTAWY</w:t>
      </w:r>
      <w:bookmarkEnd w:id="14"/>
    </w:p>
    <w:p w:rsidR="006F62E3" w:rsidRPr="00632A2A" w:rsidRDefault="006F62E3" w:rsidP="006F62E3">
      <w:pPr>
        <w:pStyle w:val="Akapitzlist"/>
        <w:spacing w:line="276" w:lineRule="auto"/>
        <w:ind w:left="720"/>
        <w:jc w:val="both"/>
        <w:rPr>
          <w:rFonts w:ascii="Arial" w:hAnsi="Arial" w:cs="Arial"/>
          <w:b/>
          <w:color w:val="000000"/>
          <w:sz w:val="22"/>
          <w:szCs w:val="22"/>
          <w:u w:val="single"/>
        </w:rPr>
      </w:pPr>
    </w:p>
    <w:p w:rsidR="006F62E3" w:rsidRPr="00632A2A" w:rsidRDefault="006F62E3" w:rsidP="006F62E3">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rsidR="006F62E3" w:rsidRPr="00632A2A" w:rsidRDefault="006F62E3" w:rsidP="00055487">
      <w:pPr>
        <w:pStyle w:val="Nagwek3"/>
        <w:numPr>
          <w:ilvl w:val="1"/>
          <w:numId w:val="47"/>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rsidR="006F62E3" w:rsidRPr="00632A2A" w:rsidRDefault="006F62E3" w:rsidP="006F62E3">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6F62E3" w:rsidRPr="00632A2A" w:rsidRDefault="006F62E3" w:rsidP="006F62E3">
      <w:pPr>
        <w:spacing w:line="276" w:lineRule="auto"/>
        <w:rPr>
          <w:rFonts w:ascii="Arial" w:hAnsi="Arial" w:cs="Arial"/>
          <w:sz w:val="22"/>
          <w:szCs w:val="22"/>
        </w:rPr>
      </w:pPr>
    </w:p>
    <w:p w:rsidR="006F62E3" w:rsidRPr="00632A2A" w:rsidRDefault="006F62E3" w:rsidP="00055487">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F62E3" w:rsidRPr="0099534C" w:rsidRDefault="006F62E3" w:rsidP="006F62E3">
      <w:pPr>
        <w:pStyle w:val="Akapitzlist"/>
        <w:spacing w:line="276" w:lineRule="auto"/>
        <w:ind w:left="360"/>
        <w:jc w:val="both"/>
        <w:rPr>
          <w:rFonts w:ascii="Arial" w:hAnsi="Arial" w:cs="Arial"/>
          <w:i/>
          <w:color w:val="000000"/>
          <w:sz w:val="22"/>
          <w:szCs w:val="22"/>
        </w:rPr>
      </w:pPr>
      <w:bookmarkStart w:id="18" w:name="_Hlk498586098"/>
      <w:r w:rsidRPr="0099534C">
        <w:rPr>
          <w:rFonts w:ascii="Arial" w:hAnsi="Arial" w:cs="Arial"/>
          <w:sz w:val="22"/>
          <w:szCs w:val="22"/>
        </w:rPr>
        <w:t>Zamawiający nie precyzuje żadnych warunków w tym zakresie</w:t>
      </w:r>
    </w:p>
    <w:bookmarkEnd w:id="18"/>
    <w:p w:rsidR="006F62E3" w:rsidRPr="00632A2A" w:rsidRDefault="006F62E3" w:rsidP="006F62E3">
      <w:pPr>
        <w:spacing w:line="276" w:lineRule="auto"/>
        <w:jc w:val="both"/>
        <w:rPr>
          <w:rFonts w:ascii="Arial" w:hAnsi="Arial" w:cs="Arial"/>
          <w:i/>
          <w:color w:val="000000"/>
          <w:sz w:val="22"/>
          <w:szCs w:val="22"/>
        </w:rPr>
      </w:pPr>
    </w:p>
    <w:p w:rsidR="006F62E3" w:rsidRPr="00632A2A" w:rsidRDefault="006F62E3" w:rsidP="00055487">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6F62E3" w:rsidRDefault="006F62E3" w:rsidP="006F62E3">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Pr="00632A2A">
        <w:rPr>
          <w:rFonts w:ascii="Arial" w:hAnsi="Arial" w:cs="Arial"/>
          <w:bCs/>
          <w:iCs/>
          <w:sz w:val="22"/>
          <w:szCs w:val="22"/>
        </w:rPr>
        <w:t>Wykonawca winien wykazać:</w:t>
      </w:r>
    </w:p>
    <w:p w:rsidR="006F62E3" w:rsidRPr="00632A2A" w:rsidRDefault="006F62E3" w:rsidP="006F62E3">
      <w:pPr>
        <w:suppressAutoHyphens/>
        <w:spacing w:line="276" w:lineRule="auto"/>
        <w:jc w:val="both"/>
        <w:rPr>
          <w:rFonts w:ascii="Arial" w:hAnsi="Arial" w:cs="Arial"/>
          <w:bCs/>
          <w:iCs/>
          <w:sz w:val="22"/>
          <w:szCs w:val="22"/>
        </w:rPr>
      </w:pPr>
    </w:p>
    <w:p w:rsidR="006F62E3" w:rsidRPr="00B66622" w:rsidRDefault="006F62E3" w:rsidP="006F62E3">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Pr>
          <w:rFonts w:ascii="Arial" w:hAnsi="Arial" w:cs="Arial"/>
          <w:bCs/>
          <w:iCs/>
          <w:sz w:val="22"/>
          <w:szCs w:val="22"/>
        </w:rPr>
        <w:t xml:space="preserve"> </w:t>
      </w:r>
      <w:r w:rsidRPr="00394BC4">
        <w:rPr>
          <w:rFonts w:ascii="Arial" w:hAnsi="Arial" w:cs="Arial"/>
          <w:bCs/>
          <w:iCs/>
          <w:sz w:val="22"/>
          <w:szCs w:val="22"/>
        </w:rPr>
        <w:t xml:space="preserve">że posiada doświadczenie zawodowe, legitymując się </w:t>
      </w:r>
      <w:r w:rsidRPr="00394BC4">
        <w:rPr>
          <w:rFonts w:ascii="Arial" w:hAnsi="Arial" w:cs="Arial"/>
          <w:sz w:val="22"/>
          <w:szCs w:val="22"/>
        </w:rPr>
        <w:t xml:space="preserve">wykonaniem w okresie ostatnich 5 lat przed upływem terminu składania ofert, a jeżeli okres prowadzenia działalności jest krótszy </w:t>
      </w:r>
      <w:r w:rsidRPr="00B66622">
        <w:rPr>
          <w:rFonts w:ascii="Arial" w:hAnsi="Arial" w:cs="Arial"/>
          <w:sz w:val="22"/>
          <w:szCs w:val="22"/>
        </w:rPr>
        <w:t>– w tym okresie, co najmniej:</w:t>
      </w:r>
    </w:p>
    <w:p w:rsidR="006F62E3" w:rsidRPr="00002A7A" w:rsidRDefault="006F62E3" w:rsidP="006F62E3">
      <w:pPr>
        <w:suppressAutoHyphens/>
        <w:spacing w:line="276" w:lineRule="auto"/>
        <w:jc w:val="both"/>
        <w:rPr>
          <w:rFonts w:ascii="Arial" w:hAnsi="Arial" w:cs="Arial"/>
          <w:sz w:val="22"/>
          <w:szCs w:val="22"/>
        </w:rPr>
      </w:pPr>
      <w:bookmarkStart w:id="19" w:name="_Hlk520969635"/>
      <w:r w:rsidRPr="00C9697B">
        <w:rPr>
          <w:rFonts w:ascii="Arial" w:hAnsi="Arial" w:cs="Arial"/>
          <w:sz w:val="22"/>
          <w:szCs w:val="22"/>
        </w:rPr>
        <w:t xml:space="preserve">- 1 roboty </w:t>
      </w:r>
      <w:r w:rsidR="00065E93" w:rsidRPr="00C9697B">
        <w:rPr>
          <w:rFonts w:ascii="Arial" w:hAnsi="Arial" w:cs="Arial"/>
          <w:sz w:val="22"/>
          <w:szCs w:val="22"/>
        </w:rPr>
        <w:t>budowlanej</w:t>
      </w:r>
      <w:r w:rsidRPr="00C9697B">
        <w:rPr>
          <w:rFonts w:ascii="Arial" w:hAnsi="Arial" w:cs="Arial"/>
          <w:sz w:val="22"/>
          <w:szCs w:val="22"/>
        </w:rPr>
        <w:t xml:space="preserve"> w zakresie naprawy, remontu, konserwacji lub budowy dróg o wartości min 40 000,00 zł brutto,</w:t>
      </w:r>
      <w:bookmarkEnd w:id="19"/>
    </w:p>
    <w:p w:rsidR="006F62E3" w:rsidRDefault="006F62E3" w:rsidP="006F62E3">
      <w:pPr>
        <w:spacing w:line="276" w:lineRule="auto"/>
        <w:jc w:val="both"/>
        <w:rPr>
          <w:rFonts w:ascii="Arial" w:hAnsi="Arial" w:cs="Arial"/>
          <w:b/>
          <w:color w:val="000000"/>
          <w:sz w:val="22"/>
          <w:szCs w:val="22"/>
        </w:rPr>
      </w:pPr>
    </w:p>
    <w:p w:rsidR="006F62E3" w:rsidRPr="00632A2A" w:rsidRDefault="006F62E3" w:rsidP="006F62E3">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6F62E3" w:rsidRPr="00632A2A" w:rsidRDefault="006F62E3" w:rsidP="006F62E3">
      <w:pPr>
        <w:spacing w:line="276" w:lineRule="auto"/>
        <w:jc w:val="both"/>
        <w:rPr>
          <w:rFonts w:ascii="Arial" w:hAnsi="Arial" w:cs="Arial"/>
          <w:b/>
          <w:color w:val="000000"/>
          <w:sz w:val="22"/>
          <w:szCs w:val="22"/>
        </w:rPr>
      </w:pPr>
    </w:p>
    <w:p w:rsidR="006F62E3" w:rsidRPr="00632A2A" w:rsidRDefault="006F62E3" w:rsidP="006F62E3">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62E3" w:rsidRPr="00632A2A" w:rsidRDefault="006F62E3" w:rsidP="006F62E3">
      <w:pPr>
        <w:spacing w:line="276" w:lineRule="auto"/>
        <w:jc w:val="both"/>
        <w:rPr>
          <w:rFonts w:ascii="Arial" w:hAnsi="Arial" w:cs="Arial"/>
          <w:b/>
          <w:color w:val="000000"/>
          <w:sz w:val="22"/>
          <w:szCs w:val="22"/>
          <w:lang w:eastAsia="en-US"/>
        </w:rPr>
      </w:pPr>
    </w:p>
    <w:p w:rsidR="006F62E3" w:rsidRPr="00632A2A" w:rsidRDefault="006F62E3" w:rsidP="006F62E3">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62E3" w:rsidRPr="00632A2A" w:rsidRDefault="006F62E3" w:rsidP="006F62E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62E3" w:rsidRPr="00632A2A" w:rsidRDefault="006F62E3" w:rsidP="006F62E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w:t>
      </w:r>
      <w:r w:rsidRPr="00632A2A">
        <w:rPr>
          <w:rFonts w:ascii="Arial" w:eastAsia="Lucida Sans Unicode" w:hAnsi="Arial" w:cs="Arial"/>
          <w:bCs/>
          <w:color w:val="000000"/>
          <w:sz w:val="22"/>
          <w:szCs w:val="22"/>
        </w:rPr>
        <w:lastRenderedPageBreak/>
        <w:t xml:space="preserve">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6F62E3" w:rsidRPr="00632A2A" w:rsidRDefault="006F62E3" w:rsidP="006F62E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62E3" w:rsidRPr="00632A2A" w:rsidRDefault="006F62E3" w:rsidP="006F62E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6F62E3" w:rsidRPr="00632A2A" w:rsidRDefault="006F62E3" w:rsidP="006F62E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62E3" w:rsidRPr="00632A2A" w:rsidRDefault="006F62E3" w:rsidP="006F62E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62E3" w:rsidRPr="00632A2A" w:rsidRDefault="006F62E3" w:rsidP="006F62E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62E3" w:rsidRPr="00632A2A" w:rsidRDefault="006F62E3" w:rsidP="006F62E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62E3" w:rsidRPr="00632A2A" w:rsidRDefault="006F62E3" w:rsidP="006F62E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62E3" w:rsidRDefault="006F62E3" w:rsidP="006F62E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62E3" w:rsidRPr="00632A2A" w:rsidRDefault="006F62E3" w:rsidP="006F62E3">
      <w:pPr>
        <w:spacing w:line="276" w:lineRule="auto"/>
        <w:jc w:val="both"/>
        <w:rPr>
          <w:rFonts w:ascii="Arial" w:eastAsia="Lucida Sans Unicode" w:hAnsi="Arial" w:cs="Arial"/>
          <w:b/>
          <w:bCs/>
          <w:color w:val="000000"/>
          <w:kern w:val="2"/>
          <w:sz w:val="22"/>
          <w:szCs w:val="22"/>
        </w:rPr>
      </w:pPr>
    </w:p>
    <w:p w:rsidR="006F62E3" w:rsidRPr="00632A2A" w:rsidRDefault="006F62E3" w:rsidP="00055487">
      <w:pPr>
        <w:pStyle w:val="Nagwek2"/>
        <w:numPr>
          <w:ilvl w:val="0"/>
          <w:numId w:val="46"/>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6F62E3" w:rsidRDefault="006F62E3" w:rsidP="006F62E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 xml:space="preserve"> ustawy.</w:t>
      </w:r>
    </w:p>
    <w:p w:rsidR="006F62E3" w:rsidRPr="00394BC4" w:rsidRDefault="006F62E3" w:rsidP="006F62E3">
      <w:pPr>
        <w:spacing w:line="276" w:lineRule="auto"/>
        <w:jc w:val="both"/>
        <w:rPr>
          <w:rFonts w:ascii="Arial" w:hAnsi="Arial" w:cs="Arial"/>
          <w:sz w:val="22"/>
          <w:szCs w:val="22"/>
        </w:rPr>
      </w:pPr>
    </w:p>
    <w:p w:rsidR="006F62E3" w:rsidRDefault="006F62E3" w:rsidP="006F62E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w:t>
      </w:r>
      <w:r w:rsidRPr="00632A2A">
        <w:rPr>
          <w:rFonts w:ascii="Arial" w:hAnsi="Arial" w:cs="Arial"/>
          <w:sz w:val="22"/>
          <w:szCs w:val="22"/>
        </w:rPr>
        <w:lastRenderedPageBreak/>
        <w:t>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62E3" w:rsidRDefault="006F62E3" w:rsidP="006F62E3">
      <w:pPr>
        <w:widowControl w:val="0"/>
        <w:tabs>
          <w:tab w:val="left" w:pos="4515"/>
          <w:tab w:val="left" w:pos="4605"/>
        </w:tabs>
        <w:spacing w:line="276" w:lineRule="auto"/>
        <w:jc w:val="both"/>
        <w:rPr>
          <w:rFonts w:ascii="Arial" w:hAnsi="Arial" w:cs="Arial"/>
          <w:sz w:val="22"/>
          <w:szCs w:val="22"/>
        </w:rPr>
      </w:pPr>
    </w:p>
    <w:p w:rsidR="006F62E3" w:rsidRPr="00632A2A" w:rsidRDefault="006F62E3" w:rsidP="00055487">
      <w:pPr>
        <w:pStyle w:val="Nagwek2"/>
        <w:numPr>
          <w:ilvl w:val="0"/>
          <w:numId w:val="46"/>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rsidR="006F62E3" w:rsidRPr="00632A2A" w:rsidRDefault="006F62E3" w:rsidP="006F62E3">
      <w:pPr>
        <w:widowControl w:val="0"/>
        <w:tabs>
          <w:tab w:val="left" w:pos="4515"/>
          <w:tab w:val="left" w:pos="4605"/>
        </w:tabs>
        <w:spacing w:line="276" w:lineRule="auto"/>
        <w:ind w:left="353" w:hanging="335"/>
        <w:jc w:val="both"/>
        <w:rPr>
          <w:rFonts w:ascii="Arial" w:hAnsi="Arial" w:cs="Arial"/>
          <w:b/>
          <w:bCs/>
          <w:sz w:val="22"/>
          <w:szCs w:val="22"/>
          <w:u w:val="single"/>
        </w:rPr>
      </w:pPr>
    </w:p>
    <w:p w:rsidR="006F62E3" w:rsidRPr="00632A2A" w:rsidRDefault="006F62E3" w:rsidP="006F62E3">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rsidR="006F62E3" w:rsidRPr="00632A2A" w:rsidRDefault="006F62E3" w:rsidP="006F62E3">
      <w:pPr>
        <w:widowControl w:val="0"/>
        <w:tabs>
          <w:tab w:val="left" w:pos="4515"/>
          <w:tab w:val="left" w:pos="4605"/>
        </w:tabs>
        <w:spacing w:line="276" w:lineRule="auto"/>
        <w:jc w:val="both"/>
        <w:rPr>
          <w:rFonts w:ascii="Arial" w:hAnsi="Arial" w:cs="Arial"/>
          <w:b/>
          <w:bCs/>
          <w:sz w:val="22"/>
          <w:szCs w:val="22"/>
          <w:u w:val="single"/>
        </w:rPr>
      </w:pPr>
    </w:p>
    <w:p w:rsidR="006F62E3" w:rsidRPr="00632A2A"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62E3" w:rsidRPr="00632A2A"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rsidR="006F62E3" w:rsidRPr="00632A2A"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62E3" w:rsidRPr="00632A2A"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rsidR="006F62E3" w:rsidRPr="00632A2A" w:rsidRDefault="006F62E3" w:rsidP="006F62E3">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rsidR="006F62E3" w:rsidRPr="00632A2A" w:rsidRDefault="006F62E3" w:rsidP="006F62E3">
      <w:pPr>
        <w:widowControl w:val="0"/>
        <w:tabs>
          <w:tab w:val="left" w:pos="4515"/>
          <w:tab w:val="left" w:pos="4605"/>
        </w:tabs>
        <w:spacing w:line="276" w:lineRule="auto"/>
        <w:jc w:val="both"/>
        <w:rPr>
          <w:rFonts w:ascii="Arial" w:hAnsi="Arial" w:cs="Arial"/>
          <w:b/>
          <w:bCs/>
          <w:sz w:val="22"/>
          <w:szCs w:val="22"/>
        </w:rPr>
      </w:pPr>
    </w:p>
    <w:p w:rsidR="006F62E3" w:rsidRPr="00632A2A" w:rsidRDefault="006F62E3" w:rsidP="006F62E3">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62E3" w:rsidRPr="00632A2A" w:rsidRDefault="006F62E3" w:rsidP="006F62E3">
      <w:pPr>
        <w:widowControl w:val="0"/>
        <w:tabs>
          <w:tab w:val="left" w:pos="4515"/>
          <w:tab w:val="left" w:pos="4605"/>
        </w:tabs>
        <w:spacing w:line="276" w:lineRule="auto"/>
        <w:jc w:val="both"/>
        <w:rPr>
          <w:rFonts w:ascii="Arial" w:hAnsi="Arial" w:cs="Arial"/>
          <w:bCs/>
          <w:sz w:val="22"/>
          <w:szCs w:val="22"/>
        </w:rPr>
      </w:pP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62E3" w:rsidRPr="00632A2A" w:rsidRDefault="006F62E3" w:rsidP="00055487">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w:t>
      </w:r>
      <w:r w:rsidRPr="00632A2A">
        <w:rPr>
          <w:rFonts w:ascii="Arial" w:hAnsi="Arial" w:cs="Arial"/>
          <w:color w:val="000000"/>
          <w:sz w:val="22"/>
          <w:szCs w:val="22"/>
        </w:rPr>
        <w:lastRenderedPageBreak/>
        <w:t xml:space="preserve">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62E3" w:rsidRDefault="006F62E3" w:rsidP="006F62E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632A2A">
        <w:rPr>
          <w:rFonts w:ascii="Arial" w:hAnsi="Arial" w:cs="Arial"/>
          <w:color w:val="000000"/>
          <w:sz w:val="22"/>
          <w:szCs w:val="22"/>
        </w:rPr>
        <w:t>muszą być złożone oddzielnie dla każdego ze wspólników oraz dla spółki cywilnej.</w:t>
      </w:r>
    </w:p>
    <w:p w:rsidR="006F62E3" w:rsidRPr="00632A2A" w:rsidRDefault="006F62E3" w:rsidP="006F62E3">
      <w:pPr>
        <w:widowControl w:val="0"/>
        <w:tabs>
          <w:tab w:val="left" w:pos="5397"/>
        </w:tabs>
        <w:spacing w:line="276" w:lineRule="auto"/>
        <w:ind w:left="720"/>
        <w:jc w:val="both"/>
        <w:rPr>
          <w:rFonts w:ascii="Arial" w:hAnsi="Arial" w:cs="Arial"/>
          <w:color w:val="000000"/>
          <w:sz w:val="22"/>
          <w:szCs w:val="22"/>
        </w:rPr>
      </w:pP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rsidR="006F62E3" w:rsidRPr="004A152A" w:rsidRDefault="006F62E3" w:rsidP="006F62E3">
      <w:pPr>
        <w:spacing w:line="276" w:lineRule="auto"/>
        <w:jc w:val="both"/>
        <w:rPr>
          <w:rFonts w:ascii="Arial" w:hAnsi="Arial" w:cs="Arial"/>
          <w:b/>
          <w:sz w:val="16"/>
          <w:szCs w:val="16"/>
        </w:rPr>
      </w:pP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F62E3" w:rsidRPr="00632A2A" w:rsidRDefault="006F62E3" w:rsidP="006F62E3">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rsidR="006F62E3" w:rsidRPr="00394BC4" w:rsidRDefault="006F62E3" w:rsidP="006F62E3">
      <w:pPr>
        <w:suppressAutoHyphens/>
        <w:spacing w:line="276" w:lineRule="auto"/>
        <w:jc w:val="both"/>
        <w:rPr>
          <w:rFonts w:ascii="Arial" w:hAnsi="Arial" w:cs="Arial"/>
          <w:sz w:val="22"/>
          <w:szCs w:val="22"/>
        </w:rPr>
      </w:pPr>
      <w:r w:rsidRPr="00632A2A">
        <w:rPr>
          <w:rFonts w:ascii="Arial" w:hAnsi="Arial" w:cs="Arial"/>
          <w:sz w:val="22"/>
          <w:szCs w:val="22"/>
        </w:rPr>
        <w:t xml:space="preserve">a) wykonaniem w okresie ostatnich </w:t>
      </w:r>
      <w:r w:rsidRPr="00394BC4">
        <w:rPr>
          <w:rFonts w:ascii="Arial" w:hAnsi="Arial" w:cs="Arial"/>
          <w:sz w:val="22"/>
          <w:szCs w:val="22"/>
        </w:rPr>
        <w:t>5 lat przed upływem terminu składania ofert, a jeżeli okres prowadzenia działalności jest krótszy – w tym okresie, co najmniej:</w:t>
      </w:r>
    </w:p>
    <w:p w:rsidR="006F62E3" w:rsidRPr="00FB5E3E" w:rsidRDefault="006F62E3" w:rsidP="006F62E3">
      <w:pPr>
        <w:suppressAutoHyphens/>
        <w:spacing w:line="276" w:lineRule="auto"/>
        <w:jc w:val="both"/>
        <w:rPr>
          <w:rFonts w:ascii="Arial" w:hAnsi="Arial" w:cs="Arial"/>
          <w:sz w:val="22"/>
          <w:szCs w:val="22"/>
        </w:rPr>
      </w:pPr>
      <w:r w:rsidRPr="002A4433">
        <w:rPr>
          <w:rFonts w:ascii="Arial" w:hAnsi="Arial" w:cs="Arial"/>
          <w:sz w:val="22"/>
          <w:szCs w:val="22"/>
        </w:rPr>
        <w:t>- 1 roboty drogowej w zakresie naprawy, remontu, konserwacji lub budowy dróg o wartości min 40 000,00 zł brutto</w:t>
      </w:r>
      <w:bookmarkStart w:id="22" w:name="_Hlk520969884"/>
      <w:r w:rsidRPr="002A4433">
        <w:rPr>
          <w:rFonts w:ascii="Arial" w:hAnsi="Arial" w:cs="Arial"/>
          <w:sz w:val="22"/>
          <w:szCs w:val="22"/>
        </w:rPr>
        <w:t>,</w:t>
      </w:r>
      <w:bookmarkEnd w:id="22"/>
    </w:p>
    <w:p w:rsidR="006F62E3" w:rsidRDefault="006F62E3" w:rsidP="006F62E3">
      <w:pPr>
        <w:suppressAutoHyphens/>
        <w:spacing w:line="276" w:lineRule="auto"/>
        <w:jc w:val="both"/>
        <w:rPr>
          <w:rFonts w:ascii="Arial" w:hAnsi="Arial" w:cs="Arial"/>
          <w:sz w:val="22"/>
          <w:szCs w:val="22"/>
        </w:rPr>
      </w:pPr>
      <w:r w:rsidRPr="00632A2A">
        <w:rPr>
          <w:rFonts w:ascii="Arial" w:hAnsi="Arial" w:cs="Arial"/>
          <w:sz w:val="22"/>
          <w:szCs w:val="22"/>
        </w:rPr>
        <w:t xml:space="preserve">–wykaz wykonanych </w:t>
      </w:r>
      <w:r>
        <w:rPr>
          <w:rFonts w:ascii="Arial" w:hAnsi="Arial" w:cs="Arial"/>
          <w:sz w:val="22"/>
          <w:szCs w:val="22"/>
        </w:rPr>
        <w:t xml:space="preserve">robót </w:t>
      </w:r>
      <w:r w:rsidRPr="00632A2A">
        <w:rPr>
          <w:rFonts w:ascii="Arial" w:hAnsi="Arial" w:cs="Arial"/>
          <w:sz w:val="22"/>
          <w:szCs w:val="22"/>
        </w:rPr>
        <w:t xml:space="preserve"> sporządzony na/wg</w:t>
      </w:r>
      <w:r>
        <w:rPr>
          <w:rFonts w:ascii="Arial" w:hAnsi="Arial" w:cs="Arial"/>
          <w:sz w:val="22"/>
          <w:szCs w:val="22"/>
        </w:rPr>
        <w:t xml:space="preserve"> </w:t>
      </w:r>
      <w:r w:rsidRPr="00632A2A">
        <w:rPr>
          <w:rFonts w:ascii="Arial" w:hAnsi="Arial" w:cs="Arial"/>
          <w:sz w:val="22"/>
          <w:szCs w:val="22"/>
        </w:rPr>
        <w:t xml:space="preserve">załącznika Nr </w:t>
      </w:r>
      <w:r>
        <w:rPr>
          <w:rFonts w:ascii="Arial" w:hAnsi="Arial" w:cs="Arial"/>
          <w:sz w:val="22"/>
          <w:szCs w:val="22"/>
        </w:rPr>
        <w:t>7</w:t>
      </w:r>
      <w:r w:rsidRPr="00632A2A">
        <w:rPr>
          <w:rFonts w:ascii="Arial" w:hAnsi="Arial" w:cs="Arial"/>
          <w:sz w:val="22"/>
          <w:szCs w:val="22"/>
        </w:rPr>
        <w:t xml:space="preserve"> do SIWZ</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Do wykazu wykonanych robót budowlanych  (</w:t>
      </w:r>
      <w:r w:rsidRPr="00632A2A">
        <w:rPr>
          <w:rFonts w:ascii="Arial" w:hAnsi="Arial" w:cs="Arial"/>
          <w:b/>
          <w:sz w:val="22"/>
          <w:szCs w:val="22"/>
        </w:rPr>
        <w:t>załącznik nr 7 do SIWZ</w:t>
      </w:r>
      <w:r w:rsidRPr="00632A2A">
        <w:rPr>
          <w:rFonts w:ascii="Arial" w:hAnsi="Arial" w:cs="Arial"/>
          <w:sz w:val="22"/>
          <w:szCs w:val="22"/>
        </w:rPr>
        <w:t xml:space="preserve">) należy dołączyć dowody że roboty budowlane zostały wykonane lub są wykonywane należycie. </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Dowodami, o których mowa w pkt. 1a są :</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referencje bądź inne dokumenty wystawione przez podmiot na rzecz którego roboty budowlane zostały wykonywane ,</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W razie konieczności, szczególnie gdy wykaz lub dowody budzą wątpliwości zamawiającego wykaz może on zwrócić się bezpośrednio do właściwego podmiotu na rzecz którego roboty budowlane  były wykonane o dodatkowe informacje lub dokumenty w tym zakresie .</w:t>
      </w:r>
    </w:p>
    <w:p w:rsidR="006F62E3" w:rsidRPr="00632A2A" w:rsidRDefault="006F62E3" w:rsidP="006F62E3">
      <w:pPr>
        <w:spacing w:line="276" w:lineRule="auto"/>
        <w:jc w:val="both"/>
        <w:rPr>
          <w:rFonts w:ascii="Arial" w:hAnsi="Arial" w:cs="Arial"/>
          <w:color w:val="000000"/>
          <w:sz w:val="22"/>
          <w:szCs w:val="22"/>
        </w:rPr>
      </w:pPr>
    </w:p>
    <w:p w:rsidR="006F62E3" w:rsidRPr="00632A2A" w:rsidRDefault="006F62E3" w:rsidP="006F62E3">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62E3" w:rsidRPr="00632A2A" w:rsidRDefault="006F62E3" w:rsidP="006F62E3">
      <w:pPr>
        <w:spacing w:line="276" w:lineRule="auto"/>
        <w:jc w:val="both"/>
        <w:rPr>
          <w:rFonts w:ascii="Arial" w:hAnsi="Arial" w:cs="Arial"/>
          <w:b/>
          <w:color w:val="000000"/>
          <w:sz w:val="22"/>
          <w:szCs w:val="22"/>
          <w:lang w:eastAsia="en-US"/>
        </w:rPr>
      </w:pPr>
    </w:p>
    <w:p w:rsidR="006F62E3" w:rsidRPr="00632A2A" w:rsidRDefault="006F62E3" w:rsidP="006F62E3">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62E3" w:rsidRPr="00632A2A" w:rsidRDefault="006F62E3" w:rsidP="006F62E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sidR="0037017D">
        <w:rPr>
          <w:rFonts w:ascii="Arial" w:eastAsia="Lucida Sans Unicode" w:hAnsi="Arial" w:cs="Arial"/>
          <w:b/>
          <w:bCs/>
          <w:kern w:val="2"/>
          <w:sz w:val="22"/>
          <w:szCs w:val="22"/>
        </w:rPr>
        <w:t>8</w:t>
      </w:r>
      <w:r>
        <w:rPr>
          <w:rFonts w:ascii="Arial" w:eastAsia="Lucida Sans Unicode" w:hAnsi="Arial" w:cs="Arial"/>
          <w:b/>
          <w:bCs/>
          <w:kern w:val="2"/>
          <w:sz w:val="22"/>
          <w:szCs w:val="22"/>
        </w:rPr>
        <w:t>-</w:t>
      </w:r>
      <w:r w:rsidR="0037017D">
        <w:rPr>
          <w:rFonts w:ascii="Arial" w:eastAsia="Lucida Sans Unicode" w:hAnsi="Arial" w:cs="Arial"/>
          <w:b/>
          <w:bCs/>
          <w:kern w:val="2"/>
          <w:sz w:val="22"/>
          <w:szCs w:val="22"/>
        </w:rPr>
        <w:t>9</w:t>
      </w:r>
    </w:p>
    <w:p w:rsidR="006F62E3" w:rsidRPr="00B74263" w:rsidRDefault="006F62E3" w:rsidP="006F62E3">
      <w:pPr>
        <w:pStyle w:val="Akapitzlist"/>
        <w:widowControl w:val="0"/>
        <w:autoSpaceDE w:val="0"/>
        <w:spacing w:line="276" w:lineRule="auto"/>
        <w:ind w:left="720"/>
        <w:jc w:val="both"/>
        <w:rPr>
          <w:rFonts w:ascii="Arial" w:hAnsi="Arial" w:cs="Arial"/>
          <w:b/>
          <w:sz w:val="22"/>
          <w:szCs w:val="22"/>
        </w:rPr>
      </w:pPr>
    </w:p>
    <w:p w:rsidR="006F62E3" w:rsidRPr="00B74263" w:rsidRDefault="006F62E3" w:rsidP="006F62E3">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62E3" w:rsidRPr="00B74263" w:rsidRDefault="006F62E3" w:rsidP="006F62E3">
      <w:pPr>
        <w:widowControl w:val="0"/>
        <w:spacing w:line="276" w:lineRule="auto"/>
        <w:jc w:val="both"/>
        <w:rPr>
          <w:rFonts w:ascii="Arial" w:hAnsi="Arial" w:cs="Arial"/>
          <w:b/>
          <w:sz w:val="22"/>
          <w:szCs w:val="22"/>
        </w:rPr>
      </w:pPr>
      <w:r w:rsidRPr="00B74263">
        <w:rPr>
          <w:rFonts w:ascii="Arial" w:hAnsi="Arial" w:cs="Arial"/>
          <w:b/>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w:t>
      </w:r>
      <w:r w:rsidRPr="00B74263">
        <w:rPr>
          <w:rFonts w:ascii="Arial" w:hAnsi="Arial" w:cs="Arial"/>
          <w:b/>
          <w:sz w:val="22"/>
          <w:szCs w:val="22"/>
        </w:rPr>
        <w:lastRenderedPageBreak/>
        <w:t>(podwykonawcy)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w:t>
      </w:r>
      <w:r w:rsidRPr="00B74263">
        <w:rPr>
          <w:rFonts w:ascii="Arial" w:hAnsi="Arial" w:cs="Arial"/>
          <w:b/>
          <w:sz w:val="22"/>
          <w:szCs w:val="22"/>
        </w:rPr>
        <w:t>.</w:t>
      </w:r>
    </w:p>
    <w:p w:rsidR="006F62E3" w:rsidRPr="00632A2A" w:rsidRDefault="006F62E3" w:rsidP="006F62E3">
      <w:pPr>
        <w:widowControl w:val="0"/>
        <w:spacing w:line="276" w:lineRule="auto"/>
        <w:jc w:val="both"/>
        <w:rPr>
          <w:rFonts w:ascii="Arial" w:hAnsi="Arial" w:cs="Arial"/>
          <w:sz w:val="22"/>
          <w:szCs w:val="22"/>
        </w:rPr>
      </w:pPr>
    </w:p>
    <w:p w:rsidR="006F62E3" w:rsidRPr="00632A2A" w:rsidRDefault="006F62E3" w:rsidP="006F62E3">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62E3" w:rsidRPr="00632A2A" w:rsidRDefault="006F62E3" w:rsidP="006F62E3">
      <w:pPr>
        <w:widowControl w:val="0"/>
        <w:spacing w:line="276" w:lineRule="auto"/>
        <w:jc w:val="both"/>
        <w:rPr>
          <w:rFonts w:ascii="Arial" w:hAnsi="Arial" w:cs="Arial"/>
          <w:sz w:val="22"/>
          <w:szCs w:val="22"/>
        </w:rPr>
      </w:pPr>
    </w:p>
    <w:p w:rsidR="006F62E3" w:rsidRPr="00632A2A" w:rsidRDefault="006F62E3" w:rsidP="006F62E3">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rsidR="006F62E3" w:rsidRPr="00632A2A" w:rsidRDefault="006F62E3" w:rsidP="006F62E3">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00630776">
        <w:rPr>
          <w:rFonts w:ascii="Arial" w:hAnsi="Arial" w:cs="Arial"/>
          <w:sz w:val="22"/>
          <w:szCs w:val="22"/>
        </w:rPr>
        <w:t>, jeśli występuje</w:t>
      </w:r>
      <w:r w:rsidRPr="00632A2A">
        <w:rPr>
          <w:rFonts w:ascii="Arial" w:hAnsi="Arial" w:cs="Arial"/>
          <w:b/>
          <w:i/>
          <w:sz w:val="22"/>
          <w:szCs w:val="22"/>
        </w:rPr>
        <w:t>.</w:t>
      </w:r>
    </w:p>
    <w:p w:rsidR="006F62E3" w:rsidRPr="00632A2A" w:rsidRDefault="006F62E3" w:rsidP="006F62E3">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62E3" w:rsidRPr="00632A2A" w:rsidRDefault="006F62E3" w:rsidP="006F62E3">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rsidR="006F62E3" w:rsidRPr="00632A2A" w:rsidRDefault="006F62E3" w:rsidP="006F62E3">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rsidR="006F62E3" w:rsidRDefault="006F62E3" w:rsidP="006F62E3">
      <w:pPr>
        <w:pStyle w:val="NormalnyWeb"/>
        <w:spacing w:before="0" w:after="0" w:line="276" w:lineRule="auto"/>
        <w:jc w:val="both"/>
        <w:rPr>
          <w:rFonts w:ascii="Arial" w:hAnsi="Arial" w:cs="Arial"/>
          <w:b/>
          <w:sz w:val="22"/>
          <w:szCs w:val="22"/>
        </w:rPr>
      </w:pPr>
    </w:p>
    <w:p w:rsidR="006F62E3" w:rsidRPr="00632A2A" w:rsidRDefault="006F62E3" w:rsidP="006F62E3">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62E3" w:rsidRPr="00632A2A" w:rsidRDefault="006F62E3" w:rsidP="006F62E3">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rsidR="006F62E3" w:rsidRPr="00632A2A" w:rsidRDefault="006F62E3" w:rsidP="006F62E3">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rsidR="006F62E3" w:rsidRPr="00632A2A" w:rsidRDefault="006F62E3" w:rsidP="006F62E3">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62E3" w:rsidRPr="00632A2A" w:rsidRDefault="006F62E3" w:rsidP="006F62E3">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62E3" w:rsidRPr="00632A2A" w:rsidRDefault="006F62E3" w:rsidP="006F62E3">
      <w:pPr>
        <w:widowControl w:val="0"/>
        <w:tabs>
          <w:tab w:val="left" w:pos="170"/>
        </w:tabs>
        <w:autoSpaceDE w:val="0"/>
        <w:spacing w:line="276" w:lineRule="auto"/>
        <w:jc w:val="both"/>
        <w:rPr>
          <w:rFonts w:ascii="Arial" w:hAnsi="Arial" w:cs="Arial"/>
          <w:b/>
          <w:sz w:val="22"/>
          <w:szCs w:val="22"/>
        </w:rPr>
      </w:pPr>
    </w:p>
    <w:p w:rsidR="006F62E3" w:rsidRPr="00632A2A" w:rsidRDefault="006F62E3" w:rsidP="006F62E3">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62E3" w:rsidRPr="00632A2A" w:rsidRDefault="00630776" w:rsidP="006F62E3">
      <w:pPr>
        <w:spacing w:line="276" w:lineRule="auto"/>
        <w:jc w:val="both"/>
        <w:rPr>
          <w:rFonts w:ascii="Arial" w:hAnsi="Arial" w:cs="Arial"/>
          <w:sz w:val="22"/>
          <w:szCs w:val="22"/>
        </w:rPr>
      </w:pPr>
      <w:r>
        <w:rPr>
          <w:rFonts w:ascii="Arial" w:hAnsi="Arial" w:cs="Arial"/>
          <w:sz w:val="22"/>
          <w:szCs w:val="22"/>
        </w:rPr>
        <w:t>2</w:t>
      </w:r>
      <w:r w:rsidR="006F62E3" w:rsidRPr="00632A2A">
        <w:rPr>
          <w:rFonts w:ascii="Arial" w:hAnsi="Arial" w:cs="Arial"/>
          <w:sz w:val="22"/>
          <w:szCs w:val="22"/>
        </w:rPr>
        <w:t xml:space="preserve">) dokument nie otwarto jego likwidacji ani nie ogłoszono upadłości.  </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Informacja i dokumenty o których mowa w pkt.1 i </w:t>
      </w:r>
      <w:r w:rsidR="00630776">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rsidR="006F62E3" w:rsidRPr="00632A2A" w:rsidRDefault="006F62E3" w:rsidP="006F62E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rsidR="006F62E3" w:rsidRPr="00632A2A" w:rsidRDefault="006F62E3" w:rsidP="006F62E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62E3" w:rsidRPr="00632A2A" w:rsidRDefault="006F62E3" w:rsidP="006F62E3">
      <w:pPr>
        <w:spacing w:line="276" w:lineRule="auto"/>
        <w:jc w:val="both"/>
        <w:rPr>
          <w:rFonts w:ascii="Arial" w:hAnsi="Arial" w:cs="Arial"/>
          <w:b/>
          <w:sz w:val="22"/>
          <w:szCs w:val="22"/>
        </w:rPr>
      </w:pPr>
      <w:r w:rsidRPr="00632A2A">
        <w:rPr>
          <w:rFonts w:ascii="Arial" w:hAnsi="Arial" w:cs="Arial"/>
          <w:b/>
          <w:sz w:val="22"/>
          <w:szCs w:val="22"/>
        </w:rPr>
        <w:t>================================================================</w:t>
      </w:r>
    </w:p>
    <w:p w:rsidR="006F62E3" w:rsidRPr="00632A2A" w:rsidRDefault="006F62E3" w:rsidP="006F62E3">
      <w:pPr>
        <w:autoSpaceDE w:val="0"/>
        <w:autoSpaceDN w:val="0"/>
        <w:adjustRightInd w:val="0"/>
        <w:spacing w:line="276" w:lineRule="auto"/>
        <w:rPr>
          <w:rFonts w:ascii="Arial" w:hAnsi="Arial" w:cs="Arial"/>
          <w:color w:val="000000"/>
          <w:sz w:val="22"/>
          <w:szCs w:val="22"/>
          <w:u w:val="single"/>
        </w:rPr>
      </w:pPr>
    </w:p>
    <w:p w:rsidR="006F62E3" w:rsidRPr="00632A2A" w:rsidRDefault="006F62E3" w:rsidP="00055487">
      <w:pPr>
        <w:pStyle w:val="Nagwek2"/>
        <w:numPr>
          <w:ilvl w:val="0"/>
          <w:numId w:val="46"/>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3"/>
    </w:p>
    <w:p w:rsidR="006F62E3" w:rsidRPr="00632A2A" w:rsidRDefault="006F62E3" w:rsidP="006F62E3">
      <w:pPr>
        <w:widowControl w:val="0"/>
        <w:spacing w:line="276" w:lineRule="auto"/>
        <w:jc w:val="both"/>
        <w:rPr>
          <w:rFonts w:ascii="Arial" w:hAnsi="Arial" w:cs="Arial"/>
          <w:color w:val="000000"/>
          <w:sz w:val="22"/>
          <w:szCs w:val="22"/>
        </w:rPr>
      </w:pP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Pr="00632A2A">
        <w:rPr>
          <w:rFonts w:ascii="Arial" w:hAnsi="Arial" w:cs="Arial"/>
          <w:sz w:val="22"/>
          <w:szCs w:val="22"/>
        </w:rPr>
        <w:br/>
        <w:t>i Wykonawca przekazują pisemnie:</w:t>
      </w:r>
    </w:p>
    <w:p w:rsidR="006F62E3" w:rsidRPr="00632A2A" w:rsidRDefault="006F62E3" w:rsidP="00055487">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rsidR="006F62E3" w:rsidRPr="00632A2A" w:rsidRDefault="006F62E3" w:rsidP="00055487">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rsidR="006F62E3" w:rsidRPr="00632A2A" w:rsidRDefault="006F62E3" w:rsidP="00055487">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6F62E3" w:rsidRPr="00632A2A" w:rsidRDefault="006F62E3" w:rsidP="006F62E3">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rsidR="006F62E3" w:rsidRPr="00632A2A" w:rsidRDefault="006F62E3" w:rsidP="006F62E3">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Ewa Zinowska-Suska</w:t>
      </w:r>
      <w:r w:rsidRPr="00632A2A">
        <w:rPr>
          <w:rFonts w:ascii="Arial" w:hAnsi="Arial" w:cs="Arial"/>
          <w:sz w:val="22"/>
          <w:szCs w:val="22"/>
        </w:rPr>
        <w:t xml:space="preserve">, tel. </w:t>
      </w:r>
      <w:r>
        <w:rPr>
          <w:rFonts w:ascii="Arial" w:hAnsi="Arial" w:cs="Arial"/>
          <w:sz w:val="22"/>
          <w:szCs w:val="22"/>
        </w:rPr>
        <w:t>94 31 60 139</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6F62E3" w:rsidRPr="00C55988" w:rsidRDefault="006F62E3" w:rsidP="00055487">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62E3" w:rsidRPr="00632A2A"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62E3" w:rsidRDefault="006F62E3" w:rsidP="0005548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rsidR="006F62E3" w:rsidRPr="00632A2A" w:rsidRDefault="006F62E3" w:rsidP="006F62E3">
      <w:pPr>
        <w:pStyle w:val="Akapitzlist"/>
        <w:spacing w:line="276" w:lineRule="auto"/>
        <w:ind w:left="426"/>
        <w:jc w:val="both"/>
        <w:rPr>
          <w:rFonts w:ascii="Arial" w:hAnsi="Arial" w:cs="Arial"/>
          <w:sz w:val="22"/>
          <w:szCs w:val="22"/>
        </w:rPr>
      </w:pPr>
    </w:p>
    <w:p w:rsidR="00562A82" w:rsidRPr="00562A82" w:rsidRDefault="006F62E3" w:rsidP="00562A82">
      <w:pPr>
        <w:pStyle w:val="Akapitzlist"/>
        <w:widowControl w:val="0"/>
        <w:numPr>
          <w:ilvl w:val="0"/>
          <w:numId w:val="46"/>
        </w:numPr>
        <w:tabs>
          <w:tab w:val="left" w:pos="8946"/>
        </w:tabs>
        <w:spacing w:line="276" w:lineRule="auto"/>
        <w:jc w:val="both"/>
        <w:rPr>
          <w:rFonts w:ascii="Arial" w:hAnsi="Arial" w:cs="Arial"/>
          <w:b/>
          <w:sz w:val="22"/>
          <w:szCs w:val="22"/>
        </w:rPr>
      </w:pPr>
      <w:bookmarkStart w:id="24" w:name="_Toc465419674"/>
      <w:r w:rsidRPr="00562A82">
        <w:rPr>
          <w:rFonts w:ascii="Arial" w:hAnsi="Arial" w:cs="Arial"/>
          <w:b/>
          <w:sz w:val="22"/>
          <w:szCs w:val="22"/>
        </w:rPr>
        <w:t>WYMAGANIA DOTYCZĄCE WADIUM</w:t>
      </w:r>
      <w:bookmarkEnd w:id="24"/>
    </w:p>
    <w:p w:rsidR="006F62E3" w:rsidRPr="00562A82" w:rsidRDefault="00562A82" w:rsidP="00562A82">
      <w:pPr>
        <w:widowControl w:val="0"/>
        <w:tabs>
          <w:tab w:val="left" w:pos="8946"/>
        </w:tabs>
        <w:spacing w:line="276" w:lineRule="auto"/>
        <w:jc w:val="both"/>
        <w:rPr>
          <w:rFonts w:ascii="Arial" w:hAnsi="Arial" w:cs="Arial"/>
          <w:bCs/>
          <w:i/>
          <w:iCs/>
          <w:sz w:val="22"/>
          <w:szCs w:val="22"/>
        </w:rPr>
      </w:pPr>
      <w:r w:rsidRPr="00562A82">
        <w:rPr>
          <w:rFonts w:ascii="Arial" w:hAnsi="Arial" w:cs="Arial"/>
          <w:bCs/>
          <w:i/>
          <w:iCs/>
          <w:sz w:val="22"/>
          <w:szCs w:val="22"/>
        </w:rPr>
        <w:t xml:space="preserve">Zamawiający nie </w:t>
      </w:r>
      <w:r>
        <w:rPr>
          <w:rFonts w:ascii="Arial" w:hAnsi="Arial" w:cs="Arial"/>
          <w:bCs/>
          <w:i/>
          <w:iCs/>
          <w:sz w:val="22"/>
          <w:szCs w:val="22"/>
        </w:rPr>
        <w:t>wymaga</w:t>
      </w:r>
      <w:r w:rsidRPr="00562A82">
        <w:rPr>
          <w:rFonts w:ascii="Arial" w:hAnsi="Arial" w:cs="Arial"/>
          <w:bCs/>
          <w:i/>
          <w:iCs/>
          <w:sz w:val="22"/>
          <w:szCs w:val="22"/>
        </w:rPr>
        <w:t xml:space="preserve"> wniesienia wadium</w:t>
      </w:r>
    </w:p>
    <w:p w:rsidR="006F62E3" w:rsidRPr="00562A82" w:rsidRDefault="006F62E3" w:rsidP="006F62E3">
      <w:pPr>
        <w:pStyle w:val="Tekstpodstawowywcity"/>
        <w:spacing w:line="276" w:lineRule="auto"/>
        <w:ind w:left="0"/>
        <w:rPr>
          <w:rFonts w:ascii="Arial" w:hAnsi="Arial" w:cs="Arial"/>
          <w:b/>
          <w:bCs/>
          <w:sz w:val="22"/>
          <w:szCs w:val="22"/>
        </w:rPr>
      </w:pPr>
    </w:p>
    <w:p w:rsidR="006F62E3" w:rsidRPr="00632A2A" w:rsidRDefault="006F62E3" w:rsidP="00055487">
      <w:pPr>
        <w:pStyle w:val="Nagwek2"/>
        <w:numPr>
          <w:ilvl w:val="0"/>
          <w:numId w:val="46"/>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6F62E3" w:rsidRPr="00632A2A" w:rsidRDefault="006F62E3" w:rsidP="00055487">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rsidR="006F62E3" w:rsidRPr="00632A2A" w:rsidRDefault="006F62E3" w:rsidP="00055487">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rsidR="006F62E3" w:rsidRPr="00632A2A" w:rsidRDefault="006F62E3" w:rsidP="00055487">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rsidR="006F62E3" w:rsidRPr="00632A2A" w:rsidRDefault="006F62E3" w:rsidP="00055487">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rsidR="006F62E3" w:rsidRPr="00632A2A" w:rsidRDefault="006F62E3" w:rsidP="00055487">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rsidR="006F62E3" w:rsidRDefault="006F62E3" w:rsidP="006F62E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6F62E3" w:rsidRPr="00632A2A" w:rsidRDefault="006F62E3" w:rsidP="006F62E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6F62E3" w:rsidRPr="00632A2A" w:rsidRDefault="006F62E3" w:rsidP="006F62E3">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lastRenderedPageBreak/>
        <w:t>Zamawiający żąda przedstawienia oryginału lub notarialnie potwierdzonej kopii dokumentu wyłącznie wtedy, gdy złożona kopia dokumentu jest nieczytelna lub budzi wątpliwości, co do jej prawdziwości.</w:t>
      </w:r>
    </w:p>
    <w:p w:rsidR="006F62E3" w:rsidRPr="00632A2A" w:rsidRDefault="006F62E3" w:rsidP="00055487">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rsidR="006F62E3" w:rsidRPr="00632A2A" w:rsidRDefault="006F62E3" w:rsidP="0005548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rsidR="006F62E3" w:rsidRPr="00632A2A" w:rsidRDefault="006F62E3" w:rsidP="00055487">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6F62E3" w:rsidRPr="00632A2A" w:rsidRDefault="006F62E3" w:rsidP="0005548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6F62E3" w:rsidRPr="00632A2A" w:rsidRDefault="006F62E3" w:rsidP="0005548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6F62E3" w:rsidRPr="00632A2A" w:rsidRDefault="006F62E3" w:rsidP="0005548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6F62E3" w:rsidRPr="00632A2A" w:rsidRDefault="006F62E3" w:rsidP="00055487">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6F62E3" w:rsidRPr="00632A2A" w:rsidRDefault="006F62E3" w:rsidP="006F62E3">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rsidR="006F62E3" w:rsidRPr="00632A2A" w:rsidRDefault="006F62E3" w:rsidP="00055487">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Pr>
          <w:rFonts w:ascii="Arial" w:hAnsi="Arial" w:cs="Arial"/>
          <w:b/>
          <w:iCs/>
          <w:sz w:val="22"/>
          <w:szCs w:val="22"/>
        </w:rPr>
        <w:t>9</w:t>
      </w:r>
      <w:r w:rsidR="007B284B">
        <w:rPr>
          <w:rFonts w:ascii="Arial" w:hAnsi="Arial" w:cs="Arial"/>
          <w:b/>
          <w:iCs/>
          <w:sz w:val="22"/>
          <w:szCs w:val="22"/>
        </w:rPr>
        <w:t xml:space="preserve"> </w:t>
      </w:r>
      <w:r w:rsidRPr="00632A2A">
        <w:rPr>
          <w:rFonts w:ascii="Arial" w:hAnsi="Arial" w:cs="Arial"/>
          <w:b/>
          <w:iCs/>
          <w:sz w:val="22"/>
          <w:szCs w:val="22"/>
        </w:rPr>
        <w:t>do SIWZ).</w:t>
      </w:r>
    </w:p>
    <w:p w:rsidR="006F62E3" w:rsidRPr="00B74263" w:rsidRDefault="006F62E3" w:rsidP="00055487">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bookmarkStart w:id="26" w:name="_GoBack"/>
      <w:bookmarkEnd w:id="26"/>
      <w:r w:rsidRPr="00B74263">
        <w:rPr>
          <w:rFonts w:ascii="Arial" w:hAnsi="Arial" w:cs="Arial"/>
          <w:b/>
          <w:sz w:val="22"/>
          <w:szCs w:val="22"/>
        </w:rPr>
        <w:t>.</w:t>
      </w:r>
    </w:p>
    <w:p w:rsidR="006F62E3" w:rsidRPr="00632A2A" w:rsidRDefault="006F62E3" w:rsidP="00055487">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6F62E3" w:rsidRPr="00632A2A" w:rsidRDefault="006F62E3" w:rsidP="0005548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 z pieczęcią Wykonawcy i dopiskiem:</w:t>
      </w:r>
    </w:p>
    <w:p w:rsidR="006F62E3" w:rsidRPr="00632A2A" w:rsidRDefault="006F62E3" w:rsidP="006F62E3">
      <w:pPr>
        <w:pStyle w:val="Akapitzlist"/>
        <w:spacing w:line="276" w:lineRule="auto"/>
        <w:ind w:left="567"/>
        <w:jc w:val="both"/>
        <w:rPr>
          <w:rFonts w:ascii="Arial" w:hAnsi="Arial" w:cs="Arial"/>
          <w:sz w:val="22"/>
          <w:szCs w:val="22"/>
        </w:rPr>
      </w:pPr>
    </w:p>
    <w:p w:rsidR="006F62E3"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Pr>
          <w:rFonts w:ascii="Arial" w:hAnsi="Arial" w:cs="Arial"/>
          <w:b/>
          <w:sz w:val="22"/>
          <w:szCs w:val="22"/>
        </w:rPr>
        <w:t xml:space="preserve"> </w:t>
      </w:r>
      <w:r w:rsidRPr="00632A2A">
        <w:rPr>
          <w:rFonts w:ascii="Arial" w:hAnsi="Arial" w:cs="Arial"/>
          <w:b/>
          <w:sz w:val="22"/>
          <w:szCs w:val="22"/>
        </w:rPr>
        <w:t>„</w:t>
      </w:r>
      <w:r>
        <w:rPr>
          <w:rFonts w:ascii="Arial" w:hAnsi="Arial" w:cs="Arial"/>
          <w:b/>
          <w:sz w:val="22"/>
          <w:szCs w:val="22"/>
        </w:rPr>
        <w:t>Remonty cząstkowe dróg  gminnych asfaltowych</w:t>
      </w:r>
      <w:r w:rsidR="00A423D3">
        <w:rPr>
          <w:rFonts w:ascii="Arial" w:hAnsi="Arial" w:cs="Arial"/>
          <w:b/>
          <w:sz w:val="22"/>
          <w:szCs w:val="22"/>
        </w:rPr>
        <w:t xml:space="preserve"> na terenie Gminy Świeszyno</w:t>
      </w:r>
      <w:r w:rsidRPr="00632A2A">
        <w:rPr>
          <w:rFonts w:ascii="Arial" w:hAnsi="Arial" w:cs="Arial"/>
          <w:b/>
          <w:sz w:val="22"/>
          <w:szCs w:val="22"/>
        </w:rPr>
        <w:t>”.</w:t>
      </w:r>
    </w:p>
    <w:p w:rsidR="006F62E3" w:rsidRPr="00B74263"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6F62E3" w:rsidRPr="00EC39E9"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otwierać przed dniem </w:t>
      </w:r>
      <w:r>
        <w:rPr>
          <w:rFonts w:ascii="Arial" w:hAnsi="Arial" w:cs="Arial"/>
          <w:b/>
          <w:sz w:val="22"/>
          <w:szCs w:val="22"/>
        </w:rPr>
        <w:t>1</w:t>
      </w:r>
      <w:r w:rsidR="0091636B">
        <w:rPr>
          <w:rFonts w:ascii="Arial" w:hAnsi="Arial" w:cs="Arial"/>
          <w:b/>
          <w:sz w:val="22"/>
          <w:szCs w:val="22"/>
        </w:rPr>
        <w:t>7</w:t>
      </w:r>
      <w:r>
        <w:rPr>
          <w:rFonts w:ascii="Arial" w:hAnsi="Arial" w:cs="Arial"/>
          <w:b/>
          <w:sz w:val="22"/>
          <w:szCs w:val="22"/>
        </w:rPr>
        <w:t xml:space="preserve"> października</w:t>
      </w:r>
      <w:r w:rsidRPr="00EC39E9">
        <w:rPr>
          <w:rFonts w:ascii="Arial" w:hAnsi="Arial" w:cs="Arial"/>
          <w:b/>
          <w:sz w:val="22"/>
          <w:szCs w:val="22"/>
        </w:rPr>
        <w:t xml:space="preserve"> 201</w:t>
      </w:r>
      <w:r>
        <w:rPr>
          <w:rFonts w:ascii="Arial" w:hAnsi="Arial" w:cs="Arial"/>
          <w:b/>
          <w:sz w:val="22"/>
          <w:szCs w:val="22"/>
        </w:rPr>
        <w:t>9</w:t>
      </w:r>
      <w:r w:rsidRPr="00EC39E9">
        <w:rPr>
          <w:rFonts w:ascii="Arial" w:hAnsi="Arial" w:cs="Arial"/>
          <w:b/>
          <w:sz w:val="22"/>
          <w:szCs w:val="22"/>
        </w:rPr>
        <w:t>r.</w:t>
      </w:r>
      <w:r>
        <w:rPr>
          <w:rFonts w:ascii="Arial" w:hAnsi="Arial" w:cs="Arial"/>
          <w:b/>
          <w:sz w:val="22"/>
          <w:szCs w:val="22"/>
        </w:rPr>
        <w:t xml:space="preserve"> </w:t>
      </w:r>
      <w:r w:rsidRPr="00EC39E9">
        <w:rPr>
          <w:rFonts w:ascii="Arial" w:hAnsi="Arial" w:cs="Arial"/>
          <w:b/>
          <w:sz w:val="22"/>
          <w:szCs w:val="22"/>
        </w:rPr>
        <w:t xml:space="preserve">godz. </w:t>
      </w:r>
      <w:r>
        <w:rPr>
          <w:rFonts w:ascii="Arial" w:hAnsi="Arial" w:cs="Arial"/>
          <w:b/>
          <w:sz w:val="22"/>
          <w:szCs w:val="22"/>
        </w:rPr>
        <w:t>12</w:t>
      </w:r>
      <w:r w:rsidRPr="00EC39E9">
        <w:rPr>
          <w:rFonts w:ascii="Arial" w:hAnsi="Arial" w:cs="Arial"/>
          <w:b/>
          <w:sz w:val="22"/>
          <w:szCs w:val="22"/>
        </w:rPr>
        <w:t>:15."</w:t>
      </w:r>
    </w:p>
    <w:p w:rsidR="006F62E3" w:rsidRPr="00632A2A" w:rsidRDefault="006F62E3" w:rsidP="00055487">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rsidR="006F62E3" w:rsidRPr="00632A2A" w:rsidRDefault="006F62E3" w:rsidP="00055487">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6F62E3" w:rsidRPr="00632A2A" w:rsidRDefault="006F62E3" w:rsidP="006F62E3">
      <w:pPr>
        <w:pStyle w:val="Podtytu"/>
        <w:spacing w:line="276" w:lineRule="auto"/>
        <w:rPr>
          <w:rFonts w:ascii="Arial" w:hAnsi="Arial" w:cs="Arial"/>
          <w:sz w:val="22"/>
          <w:szCs w:val="22"/>
        </w:rPr>
      </w:pPr>
    </w:p>
    <w:p w:rsidR="006F62E3" w:rsidRPr="00632A2A" w:rsidRDefault="006F62E3" w:rsidP="00055487">
      <w:pPr>
        <w:pStyle w:val="Nagwek2"/>
        <w:numPr>
          <w:ilvl w:val="0"/>
          <w:numId w:val="41"/>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t>OFERTA WSPÓLNA</w:t>
      </w:r>
      <w:bookmarkEnd w:id="27"/>
    </w:p>
    <w:p w:rsidR="006F62E3" w:rsidRPr="00632A2A" w:rsidRDefault="006F62E3" w:rsidP="00055487">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6F62E3" w:rsidRPr="00632A2A" w:rsidRDefault="006F62E3" w:rsidP="006F62E3">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ppkt. 3, 5- odrębnie dla każdego podmiotu występującego wspólnie. </w:t>
      </w:r>
    </w:p>
    <w:p w:rsidR="006F62E3" w:rsidRPr="00632A2A" w:rsidRDefault="006F62E3" w:rsidP="006F62E3">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 pkt. 3C oraz pkt 3D ppkt. 1,2,4 - są wspólne dla oferty Konsorcjum (oferty wspólnej).</w:t>
      </w:r>
    </w:p>
    <w:p w:rsidR="006F62E3" w:rsidRPr="00632A2A" w:rsidRDefault="006F62E3" w:rsidP="006F62E3">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6F62E3" w:rsidRPr="00632A2A" w:rsidRDefault="006F62E3" w:rsidP="006F62E3">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6F62E3" w:rsidRPr="00632A2A" w:rsidRDefault="006F62E3" w:rsidP="006F62E3">
      <w:pPr>
        <w:spacing w:line="276" w:lineRule="auto"/>
        <w:jc w:val="both"/>
        <w:rPr>
          <w:rFonts w:ascii="Arial" w:hAnsi="Arial" w:cs="Arial"/>
          <w:sz w:val="22"/>
          <w:szCs w:val="22"/>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t>MIEJSCE I TERMIN SKŁADANIA I OTWARCIA OFERT.</w:t>
      </w:r>
      <w:bookmarkEnd w:id="28"/>
    </w:p>
    <w:p w:rsidR="006F62E3" w:rsidRPr="00632A2A" w:rsidRDefault="006F62E3" w:rsidP="00055487">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2E3" w:rsidRPr="00632A2A" w:rsidRDefault="006F62E3" w:rsidP="006F62E3">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2E3" w:rsidRPr="00632A2A" w:rsidRDefault="006F62E3" w:rsidP="006F62E3">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6F62E3" w:rsidRPr="00632A2A" w:rsidRDefault="006F62E3" w:rsidP="006F62E3">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837BB4">
        <w:rPr>
          <w:rFonts w:ascii="Arial" w:hAnsi="Arial" w:cs="Arial"/>
          <w:sz w:val="22"/>
          <w:szCs w:val="22"/>
        </w:rPr>
        <w:t>Biuro Obsługi Interesantów</w:t>
      </w:r>
    </w:p>
    <w:p w:rsidR="006F62E3" w:rsidRPr="00EC39E9" w:rsidRDefault="006F62E3" w:rsidP="006F62E3">
      <w:pPr>
        <w:tabs>
          <w:tab w:val="left" w:pos="426"/>
        </w:tabs>
        <w:spacing w:line="276" w:lineRule="auto"/>
        <w:rPr>
          <w:rFonts w:ascii="Arial" w:hAnsi="Arial" w:cs="Arial"/>
          <w:b/>
          <w:bCs/>
          <w:sz w:val="22"/>
          <w:szCs w:val="22"/>
          <w:u w:val="single"/>
        </w:rPr>
      </w:pPr>
      <w:r w:rsidRPr="00EC39E9">
        <w:rPr>
          <w:rFonts w:ascii="Arial" w:hAnsi="Arial" w:cs="Arial"/>
          <w:b/>
          <w:bCs/>
          <w:sz w:val="22"/>
          <w:szCs w:val="22"/>
        </w:rPr>
        <w:lastRenderedPageBreak/>
        <w:tab/>
      </w:r>
      <w:r w:rsidRPr="00EC39E9">
        <w:rPr>
          <w:rFonts w:ascii="Arial" w:hAnsi="Arial" w:cs="Arial"/>
          <w:b/>
          <w:bCs/>
          <w:sz w:val="22"/>
          <w:szCs w:val="22"/>
        </w:rPr>
        <w:tab/>
      </w:r>
      <w:r w:rsidRPr="00EC39E9">
        <w:rPr>
          <w:rFonts w:ascii="Arial" w:hAnsi="Arial" w:cs="Arial"/>
          <w:b/>
          <w:bCs/>
          <w:sz w:val="22"/>
          <w:szCs w:val="22"/>
          <w:u w:val="single"/>
        </w:rPr>
        <w:t xml:space="preserve">Termin składania ofert upływa </w:t>
      </w:r>
      <w:r>
        <w:rPr>
          <w:rFonts w:ascii="Arial" w:hAnsi="Arial" w:cs="Arial"/>
          <w:b/>
          <w:bCs/>
          <w:sz w:val="22"/>
          <w:szCs w:val="22"/>
          <w:u w:val="single"/>
        </w:rPr>
        <w:t>1</w:t>
      </w:r>
      <w:r w:rsidR="0091636B">
        <w:rPr>
          <w:rFonts w:ascii="Arial" w:hAnsi="Arial" w:cs="Arial"/>
          <w:b/>
          <w:bCs/>
          <w:sz w:val="22"/>
          <w:szCs w:val="22"/>
          <w:u w:val="single"/>
        </w:rPr>
        <w:t>7</w:t>
      </w:r>
      <w:r>
        <w:rPr>
          <w:rFonts w:ascii="Arial" w:hAnsi="Arial" w:cs="Arial"/>
          <w:b/>
          <w:bCs/>
          <w:sz w:val="22"/>
          <w:szCs w:val="22"/>
          <w:u w:val="single"/>
        </w:rPr>
        <w:t xml:space="preserve"> października  </w:t>
      </w:r>
      <w:r w:rsidRPr="00EC39E9">
        <w:rPr>
          <w:rFonts w:ascii="Arial" w:hAnsi="Arial" w:cs="Arial"/>
          <w:b/>
          <w:bCs/>
          <w:sz w:val="22"/>
          <w:szCs w:val="22"/>
          <w:u w:val="single"/>
        </w:rPr>
        <w:t>201</w:t>
      </w:r>
      <w:r>
        <w:rPr>
          <w:rFonts w:ascii="Arial" w:hAnsi="Arial" w:cs="Arial"/>
          <w:b/>
          <w:bCs/>
          <w:sz w:val="22"/>
          <w:szCs w:val="22"/>
          <w:u w:val="single"/>
        </w:rPr>
        <w:t>9</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:00.</w:t>
      </w:r>
    </w:p>
    <w:p w:rsidR="006F62E3" w:rsidRPr="00632A2A" w:rsidRDefault="006F62E3" w:rsidP="00055487">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F62E3" w:rsidRPr="00632A2A" w:rsidRDefault="006F62E3" w:rsidP="00055487">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6F62E3" w:rsidRPr="00632A2A" w:rsidRDefault="006F62E3" w:rsidP="00055487">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6F62E3" w:rsidRPr="00632A2A" w:rsidRDefault="006F62E3" w:rsidP="006F62E3">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2E3" w:rsidRPr="00632A2A" w:rsidRDefault="006F62E3" w:rsidP="006F62E3">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6F62E3" w:rsidRPr="00632A2A" w:rsidRDefault="006F62E3" w:rsidP="006F62E3">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76-024 Świeszyno, Sala Konferencyjna</w:t>
      </w:r>
    </w:p>
    <w:p w:rsidR="006F62E3" w:rsidRPr="00EC39E9" w:rsidRDefault="006F62E3" w:rsidP="006F62E3">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Pr>
          <w:rFonts w:ascii="Arial" w:hAnsi="Arial" w:cs="Arial"/>
          <w:b/>
          <w:bCs/>
          <w:sz w:val="22"/>
          <w:szCs w:val="22"/>
          <w:u w:val="single"/>
        </w:rPr>
        <w:t>1</w:t>
      </w:r>
      <w:r w:rsidR="0091636B">
        <w:rPr>
          <w:rFonts w:ascii="Arial" w:hAnsi="Arial" w:cs="Arial"/>
          <w:b/>
          <w:bCs/>
          <w:sz w:val="22"/>
          <w:szCs w:val="22"/>
          <w:u w:val="single"/>
        </w:rPr>
        <w:t>7</w:t>
      </w:r>
      <w:r>
        <w:rPr>
          <w:rFonts w:ascii="Arial" w:hAnsi="Arial" w:cs="Arial"/>
          <w:b/>
          <w:bCs/>
          <w:sz w:val="22"/>
          <w:szCs w:val="22"/>
          <w:u w:val="single"/>
        </w:rPr>
        <w:t xml:space="preserve"> października </w:t>
      </w:r>
      <w:r w:rsidRPr="00EC39E9">
        <w:rPr>
          <w:rFonts w:ascii="Arial" w:hAnsi="Arial" w:cs="Arial"/>
          <w:b/>
          <w:bCs/>
          <w:sz w:val="22"/>
          <w:szCs w:val="22"/>
          <w:u w:val="single"/>
        </w:rPr>
        <w:t>201</w:t>
      </w:r>
      <w:r>
        <w:rPr>
          <w:rFonts w:ascii="Arial" w:hAnsi="Arial" w:cs="Arial"/>
          <w:b/>
          <w:bCs/>
          <w:sz w:val="22"/>
          <w:szCs w:val="22"/>
          <w:u w:val="single"/>
        </w:rPr>
        <w:t>9</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:15.</w:t>
      </w:r>
    </w:p>
    <w:p w:rsidR="006F62E3" w:rsidRPr="00632A2A" w:rsidRDefault="006F62E3" w:rsidP="00055487">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6F62E3" w:rsidRPr="00632A2A" w:rsidRDefault="006F62E3" w:rsidP="00055487">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6F62E3" w:rsidRPr="00632A2A"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6F62E3" w:rsidRPr="00632A2A"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6F62E3" w:rsidRPr="00632A2A"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rsidR="006F62E3" w:rsidRPr="00632A2A"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6F62E3" w:rsidRPr="00632A2A" w:rsidRDefault="006F62E3" w:rsidP="006F62E3">
      <w:pPr>
        <w:widowControl w:val="0"/>
        <w:tabs>
          <w:tab w:val="left" w:pos="330"/>
          <w:tab w:val="left" w:pos="993"/>
        </w:tabs>
        <w:suppressAutoHyphens/>
        <w:spacing w:line="276" w:lineRule="auto"/>
        <w:jc w:val="both"/>
        <w:rPr>
          <w:rFonts w:ascii="Arial" w:hAnsi="Arial" w:cs="Arial"/>
          <w:b/>
          <w:sz w:val="22"/>
          <w:szCs w:val="22"/>
        </w:rPr>
      </w:pPr>
    </w:p>
    <w:p w:rsidR="006F62E3" w:rsidRPr="00632A2A" w:rsidRDefault="006F62E3" w:rsidP="006F62E3">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wykluczeniu oraz czy spełnia warunki udziału w postępowaniu Wykonawca, który złożył ofertę najwyżej ocenioną spośród pozostałych ofert.</w:t>
      </w:r>
    </w:p>
    <w:p w:rsidR="006F62E3" w:rsidRPr="00632A2A"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6F62E3" w:rsidRPr="00632A2A" w:rsidRDefault="006F62E3" w:rsidP="00055487">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6F62E3" w:rsidRPr="00B74263" w:rsidRDefault="006F62E3" w:rsidP="0005548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w:t>
      </w:r>
      <w:r w:rsidRPr="00B74263">
        <w:rPr>
          <w:rFonts w:ascii="Arial" w:hAnsi="Arial" w:cs="Arial"/>
          <w:sz w:val="22"/>
          <w:szCs w:val="22"/>
        </w:rPr>
        <w:lastRenderedPageBreak/>
        <w:t xml:space="preserve">dokonana ocena wyjaśnień wraz dostarczonymi dowodami potwierdzi, że oferta zawiera rażąco niską cenę w stosunku do przedmiotu zamówienia, Zamawiający odrzuci taką ofertę. </w:t>
      </w:r>
    </w:p>
    <w:p w:rsidR="006F62E3" w:rsidRPr="00B74263" w:rsidRDefault="006F62E3" w:rsidP="0005548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6F62E3" w:rsidRPr="00632A2A" w:rsidRDefault="006F62E3" w:rsidP="006F62E3">
      <w:pPr>
        <w:pStyle w:val="Tekstpodstawowywcity"/>
        <w:spacing w:line="276" w:lineRule="auto"/>
        <w:ind w:left="57"/>
        <w:rPr>
          <w:rFonts w:ascii="Arial" w:hAnsi="Arial" w:cs="Arial"/>
          <w:sz w:val="22"/>
          <w:szCs w:val="22"/>
        </w:rPr>
      </w:pPr>
    </w:p>
    <w:p w:rsidR="006F62E3" w:rsidRPr="009C454B" w:rsidRDefault="006F62E3" w:rsidP="00055487">
      <w:pPr>
        <w:pStyle w:val="Nagwek2"/>
        <w:numPr>
          <w:ilvl w:val="0"/>
          <w:numId w:val="45"/>
        </w:numPr>
        <w:spacing w:after="120" w:line="276" w:lineRule="auto"/>
        <w:rPr>
          <w:rFonts w:ascii="Arial" w:hAnsi="Arial" w:cs="Arial"/>
          <w:sz w:val="22"/>
          <w:szCs w:val="22"/>
        </w:rPr>
      </w:pPr>
      <w:bookmarkStart w:id="29" w:name="_Toc465419678"/>
      <w:r w:rsidRPr="009C454B">
        <w:rPr>
          <w:rFonts w:ascii="Arial" w:hAnsi="Arial" w:cs="Arial"/>
          <w:sz w:val="22"/>
          <w:szCs w:val="22"/>
        </w:rPr>
        <w:t>OPIS SPOSOBU OBLICZENIA CENY</w:t>
      </w:r>
      <w:bookmarkEnd w:id="29"/>
    </w:p>
    <w:p w:rsidR="006F62E3" w:rsidRPr="009C454B" w:rsidRDefault="006F62E3" w:rsidP="00055487">
      <w:pPr>
        <w:pStyle w:val="Akapitzlist"/>
        <w:numPr>
          <w:ilvl w:val="0"/>
          <w:numId w:val="56"/>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rsidR="006F62E3" w:rsidRPr="009C454B" w:rsidRDefault="006F62E3" w:rsidP="00055487">
      <w:pPr>
        <w:pStyle w:val="Akapitzlist"/>
        <w:numPr>
          <w:ilvl w:val="0"/>
          <w:numId w:val="56"/>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rsidR="006F62E3" w:rsidRPr="009C454B" w:rsidRDefault="006F62E3" w:rsidP="00055487">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rsidR="006F62E3" w:rsidRPr="00082EB1" w:rsidRDefault="006F62E3" w:rsidP="00055487">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rsidR="006F62E3" w:rsidRPr="00934940" w:rsidRDefault="006F62E3" w:rsidP="00055487">
      <w:pPr>
        <w:pStyle w:val="Akapitzlist"/>
        <w:widowControl w:val="0"/>
        <w:numPr>
          <w:ilvl w:val="0"/>
          <w:numId w:val="56"/>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2A4433">
        <w:rPr>
          <w:rFonts w:ascii="Arial" w:hAnsi="Arial" w:cs="Arial"/>
          <w:sz w:val="22"/>
          <w:szCs w:val="22"/>
        </w:rPr>
        <w:t xml:space="preserve">Rozliczenie robót związanych z naprawą związanych dróg </w:t>
      </w:r>
      <w:r w:rsidR="00A62C9D">
        <w:rPr>
          <w:rFonts w:ascii="Arial" w:hAnsi="Arial" w:cs="Arial"/>
          <w:sz w:val="22"/>
          <w:szCs w:val="22"/>
        </w:rPr>
        <w:t>asfaltowych</w:t>
      </w:r>
      <w:r w:rsidRPr="002A4433">
        <w:rPr>
          <w:rFonts w:ascii="Arial" w:hAnsi="Arial" w:cs="Arial"/>
          <w:sz w:val="22"/>
          <w:szCs w:val="22"/>
        </w:rPr>
        <w:t xml:space="preserve"> następować będzie po wykonaniu prac i dokonaniu odbioru napraw dróg wg faktycznie wykonanych jednostek po zakończeniu </w:t>
      </w:r>
      <w:r>
        <w:rPr>
          <w:rFonts w:ascii="Arial" w:hAnsi="Arial" w:cs="Arial"/>
          <w:sz w:val="22"/>
          <w:szCs w:val="22"/>
        </w:rPr>
        <w:t>robót</w:t>
      </w:r>
      <w:r w:rsidRPr="002A4433">
        <w:rPr>
          <w:rFonts w:ascii="Arial" w:hAnsi="Arial" w:cs="Arial"/>
          <w:sz w:val="22"/>
          <w:szCs w:val="22"/>
        </w:rPr>
        <w:t xml:space="preserve"> na danej drodze i spisaniu protokołu odbioru </w:t>
      </w:r>
    </w:p>
    <w:p w:rsidR="006F62E3" w:rsidRPr="009C454B" w:rsidRDefault="006F62E3" w:rsidP="00055487">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rsidR="006F62E3" w:rsidRPr="009C454B" w:rsidRDefault="006F62E3" w:rsidP="006F62E3">
      <w:pPr>
        <w:pStyle w:val="Akapitzlist"/>
        <w:spacing w:before="120" w:line="276" w:lineRule="auto"/>
        <w:ind w:left="709"/>
        <w:jc w:val="both"/>
        <w:rPr>
          <w:rFonts w:ascii="Arial" w:hAnsi="Arial" w:cs="Arial"/>
          <w:sz w:val="22"/>
          <w:szCs w:val="22"/>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t>TERMIN ZWIĄZANIA OFERTĄ</w:t>
      </w:r>
      <w:bookmarkEnd w:id="30"/>
    </w:p>
    <w:p w:rsidR="006F62E3" w:rsidRPr="00632A2A" w:rsidRDefault="006F62E3" w:rsidP="0005548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6F62E3" w:rsidRPr="00632A2A" w:rsidRDefault="006F62E3" w:rsidP="006F62E3">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6F62E3" w:rsidRPr="00632A2A" w:rsidRDefault="006F62E3" w:rsidP="0005548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6F62E3" w:rsidRPr="00632A2A" w:rsidRDefault="006F62E3" w:rsidP="0005548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6F62E3" w:rsidRPr="00632A2A" w:rsidRDefault="006F62E3" w:rsidP="0005548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6F62E3" w:rsidRDefault="006F62E3" w:rsidP="006F62E3">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6F62E3" w:rsidRPr="00632A2A" w:rsidRDefault="006F62E3" w:rsidP="006F62E3">
      <w:pPr>
        <w:pStyle w:val="Akapitzlist"/>
        <w:spacing w:line="276" w:lineRule="auto"/>
        <w:ind w:left="720"/>
        <w:jc w:val="both"/>
        <w:rPr>
          <w:rFonts w:ascii="Arial" w:hAnsi="Arial" w:cs="Arial"/>
          <w:sz w:val="22"/>
          <w:szCs w:val="22"/>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t>KRYTERIA WYBORU OFERTY.</w:t>
      </w:r>
      <w:bookmarkEnd w:id="31"/>
    </w:p>
    <w:p w:rsidR="006F62E3" w:rsidRPr="00FB7EE6" w:rsidRDefault="006F62E3" w:rsidP="00055487">
      <w:pPr>
        <w:pStyle w:val="Akapitzlist"/>
        <w:numPr>
          <w:ilvl w:val="1"/>
          <w:numId w:val="45"/>
        </w:numPr>
        <w:spacing w:line="276" w:lineRule="auto"/>
        <w:ind w:left="709" w:hanging="709"/>
        <w:jc w:val="both"/>
        <w:rPr>
          <w:rFonts w:ascii="Arial" w:hAnsi="Arial" w:cs="Arial"/>
          <w:sz w:val="22"/>
          <w:szCs w:val="22"/>
        </w:rPr>
      </w:pPr>
      <w:r w:rsidRPr="00FB7EE6">
        <w:rPr>
          <w:rFonts w:ascii="Arial" w:hAnsi="Arial" w:cs="Arial"/>
          <w:sz w:val="22"/>
          <w:szCs w:val="22"/>
        </w:rPr>
        <w:t>Kryteria oceny ofert:</w:t>
      </w:r>
    </w:p>
    <w:p w:rsidR="006F62E3" w:rsidRPr="00FB7EE6" w:rsidRDefault="006F62E3" w:rsidP="006F62E3">
      <w:pPr>
        <w:pStyle w:val="Akapitzlist"/>
        <w:spacing w:line="276" w:lineRule="auto"/>
        <w:ind w:left="709"/>
        <w:jc w:val="both"/>
        <w:rPr>
          <w:rFonts w:ascii="Arial" w:hAnsi="Arial" w:cs="Arial"/>
          <w:b/>
          <w:sz w:val="22"/>
          <w:szCs w:val="22"/>
          <w:u w:val="single"/>
        </w:rPr>
      </w:pPr>
    </w:p>
    <w:p w:rsidR="006F62E3" w:rsidRPr="00FB7EE6" w:rsidRDefault="006F62E3" w:rsidP="00055487">
      <w:pPr>
        <w:pStyle w:val="Akapitzlist"/>
        <w:numPr>
          <w:ilvl w:val="0"/>
          <w:numId w:val="38"/>
        </w:numPr>
        <w:spacing w:line="276" w:lineRule="auto"/>
        <w:ind w:left="851"/>
        <w:jc w:val="both"/>
        <w:rPr>
          <w:rFonts w:ascii="Arial" w:hAnsi="Arial" w:cs="Arial"/>
          <w:b/>
          <w:sz w:val="22"/>
          <w:szCs w:val="22"/>
        </w:rPr>
      </w:pPr>
      <w:r w:rsidRPr="00FB7EE6">
        <w:rPr>
          <w:rFonts w:ascii="Arial" w:hAnsi="Arial" w:cs="Arial"/>
          <w:b/>
          <w:sz w:val="22"/>
          <w:szCs w:val="22"/>
        </w:rPr>
        <w:t>Cena –waga 60%  (max 60 pkt.)</w:t>
      </w:r>
    </w:p>
    <w:p w:rsidR="006F62E3" w:rsidRPr="00FB7EE6" w:rsidRDefault="00B460F2" w:rsidP="00055487">
      <w:pPr>
        <w:pStyle w:val="Akapitzlist"/>
        <w:numPr>
          <w:ilvl w:val="0"/>
          <w:numId w:val="38"/>
        </w:numPr>
        <w:spacing w:line="276" w:lineRule="auto"/>
        <w:ind w:left="851"/>
        <w:jc w:val="both"/>
        <w:rPr>
          <w:rFonts w:ascii="Arial" w:hAnsi="Arial" w:cs="Arial"/>
          <w:b/>
          <w:sz w:val="22"/>
          <w:szCs w:val="22"/>
        </w:rPr>
      </w:pPr>
      <w:r>
        <w:rPr>
          <w:rFonts w:ascii="Arial" w:hAnsi="Arial" w:cs="Arial"/>
          <w:b/>
          <w:spacing w:val="-1"/>
          <w:sz w:val="22"/>
          <w:szCs w:val="22"/>
        </w:rPr>
        <w:t xml:space="preserve">Czas </w:t>
      </w:r>
      <w:r w:rsidRPr="00562A82">
        <w:rPr>
          <w:rFonts w:ascii="Arial" w:hAnsi="Arial" w:cs="Arial"/>
          <w:b/>
          <w:spacing w:val="-1"/>
          <w:sz w:val="22"/>
          <w:szCs w:val="22"/>
        </w:rPr>
        <w:t>przystąpienia do prac</w:t>
      </w:r>
      <w:r w:rsidR="006F62E3" w:rsidRPr="00FB7EE6">
        <w:rPr>
          <w:rFonts w:ascii="Arial" w:hAnsi="Arial" w:cs="Arial"/>
          <w:b/>
          <w:sz w:val="22"/>
          <w:szCs w:val="22"/>
        </w:rPr>
        <w:t xml:space="preserve"> – waga 40% (max 40 pkt.)</w:t>
      </w:r>
    </w:p>
    <w:p w:rsidR="006F62E3" w:rsidRPr="00FB7EE6" w:rsidRDefault="006F62E3" w:rsidP="006F62E3">
      <w:pPr>
        <w:spacing w:line="276" w:lineRule="auto"/>
        <w:ind w:left="491"/>
        <w:jc w:val="both"/>
        <w:rPr>
          <w:rFonts w:ascii="Arial" w:hAnsi="Arial" w:cs="Arial"/>
          <w:b/>
          <w:sz w:val="22"/>
          <w:szCs w:val="22"/>
        </w:rPr>
      </w:pPr>
      <w:r w:rsidRPr="00FB7EE6">
        <w:rPr>
          <w:rFonts w:ascii="Arial" w:hAnsi="Arial" w:cs="Arial"/>
          <w:b/>
          <w:sz w:val="22"/>
          <w:szCs w:val="22"/>
        </w:rPr>
        <w:t>Max. suma punktów do osiągnięcia 100.</w:t>
      </w:r>
    </w:p>
    <w:p w:rsidR="006F62E3" w:rsidRPr="00FB7EE6" w:rsidRDefault="006F62E3" w:rsidP="006F62E3">
      <w:pPr>
        <w:pStyle w:val="Akapitzlist"/>
        <w:spacing w:line="276" w:lineRule="auto"/>
        <w:ind w:left="851"/>
        <w:jc w:val="both"/>
        <w:rPr>
          <w:rFonts w:ascii="Arial" w:hAnsi="Arial" w:cs="Arial"/>
          <w:b/>
          <w:sz w:val="22"/>
          <w:szCs w:val="22"/>
          <w:u w:val="single"/>
        </w:rPr>
      </w:pPr>
    </w:p>
    <w:p w:rsidR="006F62E3" w:rsidRDefault="006F62E3" w:rsidP="006F62E3">
      <w:pPr>
        <w:pStyle w:val="Akapitzlist"/>
        <w:spacing w:line="276" w:lineRule="auto"/>
        <w:ind w:left="851"/>
        <w:jc w:val="both"/>
        <w:rPr>
          <w:rFonts w:ascii="Arial" w:hAnsi="Arial" w:cs="Arial"/>
          <w:b/>
          <w:sz w:val="22"/>
          <w:szCs w:val="22"/>
        </w:rPr>
      </w:pPr>
    </w:p>
    <w:p w:rsidR="002E320A" w:rsidRPr="00FB7EE6" w:rsidRDefault="002E320A" w:rsidP="006F62E3">
      <w:pPr>
        <w:pStyle w:val="Akapitzlist"/>
        <w:spacing w:line="276" w:lineRule="auto"/>
        <w:ind w:left="851"/>
        <w:jc w:val="both"/>
        <w:rPr>
          <w:rFonts w:ascii="Arial" w:hAnsi="Arial" w:cs="Arial"/>
          <w:b/>
          <w:sz w:val="22"/>
          <w:szCs w:val="22"/>
        </w:rPr>
      </w:pPr>
    </w:p>
    <w:p w:rsidR="006F62E3" w:rsidRPr="00FB7EE6" w:rsidRDefault="006F62E3" w:rsidP="00055487">
      <w:pPr>
        <w:pStyle w:val="Akapitzlist"/>
        <w:numPr>
          <w:ilvl w:val="1"/>
          <w:numId w:val="45"/>
        </w:numPr>
        <w:spacing w:line="276" w:lineRule="auto"/>
        <w:ind w:left="709" w:hanging="709"/>
        <w:jc w:val="both"/>
        <w:rPr>
          <w:rFonts w:ascii="Arial" w:hAnsi="Arial" w:cs="Arial"/>
          <w:sz w:val="22"/>
          <w:szCs w:val="22"/>
        </w:rPr>
      </w:pPr>
      <w:r w:rsidRPr="00FB7EE6">
        <w:rPr>
          <w:rFonts w:ascii="Arial" w:hAnsi="Arial" w:cs="Arial"/>
          <w:sz w:val="22"/>
          <w:szCs w:val="22"/>
        </w:rPr>
        <w:lastRenderedPageBreak/>
        <w:t xml:space="preserve">Sposób wyliczenia punktów:  </w:t>
      </w:r>
    </w:p>
    <w:p w:rsidR="006F62E3" w:rsidRPr="00935E27" w:rsidRDefault="006F62E3" w:rsidP="00A62C9D">
      <w:pPr>
        <w:spacing w:line="276" w:lineRule="auto"/>
        <w:jc w:val="both"/>
        <w:rPr>
          <w:rFonts w:ascii="Arial" w:hAnsi="Arial" w:cs="Arial"/>
          <w:color w:val="FF0000"/>
          <w:sz w:val="22"/>
          <w:szCs w:val="22"/>
          <w:highlight w:val="yellow"/>
        </w:rPr>
      </w:pPr>
    </w:p>
    <w:p w:rsidR="006F62E3" w:rsidRPr="002E320A" w:rsidRDefault="006F62E3" w:rsidP="00055487">
      <w:pPr>
        <w:pStyle w:val="Akapitzlist"/>
        <w:numPr>
          <w:ilvl w:val="0"/>
          <w:numId w:val="39"/>
        </w:numPr>
        <w:spacing w:line="276" w:lineRule="auto"/>
        <w:ind w:left="851" w:hanging="851"/>
        <w:jc w:val="both"/>
        <w:rPr>
          <w:rFonts w:ascii="Arial" w:hAnsi="Arial" w:cs="Arial"/>
          <w:sz w:val="22"/>
          <w:szCs w:val="22"/>
        </w:rPr>
      </w:pPr>
      <w:r w:rsidRPr="002E320A">
        <w:rPr>
          <w:rFonts w:ascii="Arial" w:hAnsi="Arial" w:cs="Arial"/>
          <w:sz w:val="22"/>
          <w:szCs w:val="22"/>
        </w:rPr>
        <w:t xml:space="preserve">W kryterium </w:t>
      </w:r>
      <w:r w:rsidRPr="002E320A">
        <w:rPr>
          <w:rFonts w:ascii="Arial" w:hAnsi="Arial" w:cs="Arial"/>
          <w:b/>
          <w:sz w:val="22"/>
          <w:szCs w:val="22"/>
        </w:rPr>
        <w:t>cena</w:t>
      </w:r>
      <w:r w:rsidRPr="002E320A">
        <w:rPr>
          <w:rFonts w:ascii="Arial" w:hAnsi="Arial" w:cs="Arial"/>
          <w:sz w:val="22"/>
          <w:szCs w:val="22"/>
        </w:rPr>
        <w:t xml:space="preserve"> punkty obliczone zostaną na podstawie niniejszego wzoru:</w:t>
      </w:r>
    </w:p>
    <w:p w:rsidR="006F62E3" w:rsidRPr="002E320A" w:rsidRDefault="006F62E3" w:rsidP="006F62E3">
      <w:pPr>
        <w:widowControl w:val="0"/>
        <w:tabs>
          <w:tab w:val="left" w:pos="600"/>
        </w:tabs>
        <w:suppressAutoHyphens/>
        <w:spacing w:line="276" w:lineRule="auto"/>
        <w:ind w:left="600" w:hanging="120"/>
        <w:jc w:val="both"/>
        <w:rPr>
          <w:rFonts w:ascii="Arial" w:hAnsi="Arial" w:cs="Arial"/>
          <w:sz w:val="22"/>
          <w:szCs w:val="22"/>
        </w:rPr>
      </w:pPr>
    </w:p>
    <w:p w:rsidR="006F62E3" w:rsidRPr="002E320A" w:rsidRDefault="006F62E3" w:rsidP="006F62E3">
      <w:pPr>
        <w:widowControl w:val="0"/>
        <w:tabs>
          <w:tab w:val="left" w:pos="600"/>
        </w:tabs>
        <w:suppressAutoHyphens/>
        <w:spacing w:line="276" w:lineRule="auto"/>
        <w:ind w:left="600" w:firstLine="2760"/>
        <w:jc w:val="both"/>
        <w:rPr>
          <w:rFonts w:ascii="Arial" w:hAnsi="Arial" w:cs="Arial"/>
          <w:sz w:val="22"/>
          <w:szCs w:val="22"/>
        </w:rPr>
      </w:pPr>
      <w:r w:rsidRPr="002E320A">
        <w:rPr>
          <w:rFonts w:ascii="Arial" w:hAnsi="Arial" w:cs="Arial"/>
          <w:sz w:val="22"/>
          <w:szCs w:val="22"/>
        </w:rPr>
        <w:t>cena najniższa spośród badanych ofert</w:t>
      </w:r>
    </w:p>
    <w:p w:rsidR="006F62E3" w:rsidRPr="002E320A" w:rsidRDefault="006F62E3" w:rsidP="006F62E3">
      <w:pPr>
        <w:widowControl w:val="0"/>
        <w:tabs>
          <w:tab w:val="left" w:pos="600"/>
        </w:tabs>
        <w:suppressAutoHyphens/>
        <w:spacing w:line="276" w:lineRule="auto"/>
        <w:jc w:val="both"/>
        <w:rPr>
          <w:rFonts w:ascii="Arial" w:hAnsi="Arial" w:cs="Arial"/>
          <w:sz w:val="22"/>
          <w:szCs w:val="22"/>
        </w:rPr>
      </w:pPr>
      <w:r w:rsidRPr="002E320A">
        <w:rPr>
          <w:rFonts w:ascii="Arial" w:hAnsi="Arial" w:cs="Arial"/>
          <w:sz w:val="22"/>
          <w:szCs w:val="22"/>
        </w:rPr>
        <w:t xml:space="preserve"> ilość uzyskanych punktów = </w:t>
      </w:r>
      <w:r w:rsidRPr="002E320A">
        <w:rPr>
          <w:rFonts w:ascii="Arial" w:hAnsi="Arial" w:cs="Arial"/>
          <w:sz w:val="22"/>
          <w:szCs w:val="22"/>
          <w:vertAlign w:val="superscript"/>
        </w:rPr>
        <w:t xml:space="preserve">____________________________________________________  </w:t>
      </w:r>
      <w:r w:rsidRPr="002E320A">
        <w:rPr>
          <w:rFonts w:ascii="Arial" w:hAnsi="Arial" w:cs="Arial"/>
          <w:sz w:val="22"/>
          <w:szCs w:val="22"/>
        </w:rPr>
        <w:t xml:space="preserve">x      100 x </w:t>
      </w:r>
      <w:r w:rsidR="002E320A" w:rsidRPr="002E320A">
        <w:rPr>
          <w:rFonts w:ascii="Arial" w:hAnsi="Arial" w:cs="Arial"/>
          <w:sz w:val="22"/>
          <w:szCs w:val="22"/>
        </w:rPr>
        <w:t>waga</w:t>
      </w:r>
      <w:r w:rsidRPr="002E320A">
        <w:rPr>
          <w:rFonts w:ascii="Arial" w:hAnsi="Arial" w:cs="Arial"/>
          <w:sz w:val="22"/>
          <w:szCs w:val="22"/>
        </w:rPr>
        <w:t>%</w:t>
      </w:r>
    </w:p>
    <w:p w:rsidR="006F62E3" w:rsidRPr="002E320A" w:rsidRDefault="006F62E3" w:rsidP="006F62E3">
      <w:pPr>
        <w:widowControl w:val="0"/>
        <w:tabs>
          <w:tab w:val="left" w:pos="600"/>
        </w:tabs>
        <w:suppressAutoHyphens/>
        <w:spacing w:line="276" w:lineRule="auto"/>
        <w:ind w:left="360" w:hanging="120"/>
        <w:jc w:val="center"/>
        <w:rPr>
          <w:rFonts w:ascii="Arial" w:hAnsi="Arial" w:cs="Arial"/>
          <w:b/>
          <w:bCs/>
          <w:sz w:val="22"/>
          <w:szCs w:val="22"/>
        </w:rPr>
      </w:pPr>
      <w:r w:rsidRPr="002E320A">
        <w:rPr>
          <w:rFonts w:ascii="Arial" w:hAnsi="Arial" w:cs="Arial"/>
          <w:sz w:val="22"/>
          <w:szCs w:val="22"/>
        </w:rPr>
        <w:t>cena badanej oferty</w:t>
      </w:r>
    </w:p>
    <w:p w:rsidR="006F62E3" w:rsidRPr="002E320A" w:rsidRDefault="006F62E3" w:rsidP="006F62E3">
      <w:pPr>
        <w:pStyle w:val="Tekstpodstawowywcity2"/>
        <w:spacing w:line="276" w:lineRule="auto"/>
        <w:ind w:left="360" w:hanging="120"/>
        <w:rPr>
          <w:sz w:val="22"/>
          <w:szCs w:val="22"/>
        </w:rPr>
      </w:pPr>
      <w:r w:rsidRPr="002E320A">
        <w:rPr>
          <w:sz w:val="22"/>
          <w:szCs w:val="22"/>
        </w:rPr>
        <w:t>gdzie:</w:t>
      </w:r>
      <w:r w:rsidRPr="002E320A">
        <w:rPr>
          <w:sz w:val="22"/>
          <w:szCs w:val="22"/>
        </w:rPr>
        <w:br/>
        <w:t xml:space="preserve">            -  gdzie  1% = 1 pkt.</w:t>
      </w:r>
    </w:p>
    <w:p w:rsidR="002E320A" w:rsidRPr="002E320A" w:rsidRDefault="002E320A" w:rsidP="006F62E3">
      <w:pPr>
        <w:pStyle w:val="Tekstpodstawowywcity2"/>
        <w:spacing w:line="276" w:lineRule="auto"/>
        <w:ind w:left="360" w:hanging="120"/>
        <w:rPr>
          <w:sz w:val="22"/>
          <w:szCs w:val="22"/>
        </w:rPr>
      </w:pPr>
    </w:p>
    <w:p w:rsidR="006F62E3" w:rsidRPr="002E320A" w:rsidRDefault="006F62E3" w:rsidP="006F62E3">
      <w:pPr>
        <w:pStyle w:val="Tekstpodstawowywcity2"/>
        <w:spacing w:line="276" w:lineRule="auto"/>
        <w:ind w:left="0"/>
        <w:rPr>
          <w:sz w:val="22"/>
          <w:szCs w:val="22"/>
        </w:rPr>
      </w:pPr>
      <w:r w:rsidRPr="002E320A">
        <w:rPr>
          <w:sz w:val="22"/>
          <w:szCs w:val="22"/>
        </w:rPr>
        <w:t>Wynik działania zostanie zaokrąglony do 2 miejsc po przecinku (wg. zasady wartości równe lub wyższe od 5 w górę, niższe - w dół.</w:t>
      </w:r>
    </w:p>
    <w:p w:rsidR="002E320A" w:rsidRDefault="002E320A" w:rsidP="006F62E3">
      <w:pPr>
        <w:pStyle w:val="Tekstpodstawowywcity2"/>
        <w:spacing w:line="276" w:lineRule="auto"/>
        <w:ind w:left="0"/>
        <w:rPr>
          <w:sz w:val="22"/>
          <w:szCs w:val="22"/>
        </w:rPr>
      </w:pPr>
    </w:p>
    <w:p w:rsidR="006F62E3" w:rsidRPr="00FB7EE6" w:rsidRDefault="006F62E3" w:rsidP="00055487">
      <w:pPr>
        <w:pStyle w:val="Akapitzlist"/>
        <w:numPr>
          <w:ilvl w:val="0"/>
          <w:numId w:val="39"/>
        </w:numPr>
        <w:spacing w:line="276" w:lineRule="auto"/>
        <w:ind w:left="426" w:hanging="426"/>
        <w:jc w:val="both"/>
        <w:rPr>
          <w:rFonts w:ascii="Arial" w:hAnsi="Arial" w:cs="Arial"/>
          <w:bCs/>
          <w:sz w:val="22"/>
          <w:szCs w:val="22"/>
        </w:rPr>
      </w:pPr>
      <w:r w:rsidRPr="00FB7EE6">
        <w:rPr>
          <w:rFonts w:ascii="Arial" w:hAnsi="Arial" w:cs="Arial"/>
          <w:bCs/>
          <w:sz w:val="22"/>
          <w:szCs w:val="22"/>
        </w:rPr>
        <w:t xml:space="preserve">W przypadku kryterium </w:t>
      </w:r>
      <w:r w:rsidR="00B460F2" w:rsidRPr="00B460F2">
        <w:rPr>
          <w:rFonts w:ascii="Arial" w:hAnsi="Arial" w:cs="Arial"/>
          <w:b/>
          <w:sz w:val="22"/>
          <w:szCs w:val="22"/>
        </w:rPr>
        <w:t xml:space="preserve">Czas </w:t>
      </w:r>
      <w:r w:rsidR="00B460F2" w:rsidRPr="00562A82">
        <w:rPr>
          <w:rFonts w:ascii="Arial" w:hAnsi="Arial" w:cs="Arial"/>
          <w:b/>
          <w:spacing w:val="-1"/>
          <w:sz w:val="22"/>
          <w:szCs w:val="22"/>
        </w:rPr>
        <w:t>przystąpienia do prac</w:t>
      </w:r>
      <w:r w:rsidRPr="00FB7EE6">
        <w:rPr>
          <w:rFonts w:ascii="Arial" w:hAnsi="Arial" w:cs="Arial"/>
          <w:bCs/>
          <w:sz w:val="22"/>
          <w:szCs w:val="22"/>
        </w:rPr>
        <w:t xml:space="preserve"> oferta otrzyma ilość punktów w zależności od zaproponowanego przez Wykonawcę </w:t>
      </w:r>
      <w:r w:rsidR="00B460F2">
        <w:rPr>
          <w:rFonts w:ascii="Arial" w:hAnsi="Arial" w:cs="Arial"/>
          <w:bCs/>
          <w:sz w:val="22"/>
          <w:szCs w:val="22"/>
        </w:rPr>
        <w:t xml:space="preserve">czasu przystąpienia do prac </w:t>
      </w:r>
      <w:r w:rsidR="00B460F2" w:rsidRPr="00B460F2">
        <w:rPr>
          <w:rFonts w:ascii="Arial" w:hAnsi="Arial" w:cs="Arial"/>
          <w:bCs/>
          <w:spacing w:val="-1"/>
          <w:sz w:val="22"/>
          <w:szCs w:val="22"/>
        </w:rPr>
        <w:t xml:space="preserve">od </w:t>
      </w:r>
      <w:r w:rsidR="00B460F2">
        <w:rPr>
          <w:rFonts w:ascii="Arial" w:hAnsi="Arial" w:cs="Arial"/>
          <w:bCs/>
          <w:spacing w:val="-1"/>
          <w:sz w:val="22"/>
          <w:szCs w:val="22"/>
        </w:rPr>
        <w:t xml:space="preserve">dnia </w:t>
      </w:r>
      <w:r w:rsidR="00B460F2" w:rsidRPr="00B460F2">
        <w:rPr>
          <w:rFonts w:ascii="Arial" w:hAnsi="Arial" w:cs="Arial"/>
          <w:bCs/>
          <w:spacing w:val="-1"/>
          <w:sz w:val="22"/>
          <w:szCs w:val="22"/>
        </w:rPr>
        <w:t>zgłoszenia danego zakresu robót</w:t>
      </w:r>
      <w:r w:rsidR="00B460F2" w:rsidRPr="00B460F2">
        <w:rPr>
          <w:rFonts w:ascii="Arial" w:hAnsi="Arial" w:cs="Arial"/>
          <w:bCs/>
          <w:sz w:val="22"/>
          <w:szCs w:val="22"/>
        </w:rPr>
        <w:t xml:space="preserve"> </w:t>
      </w:r>
      <w:r w:rsidRPr="00FB7EE6">
        <w:rPr>
          <w:rFonts w:ascii="Arial" w:hAnsi="Arial" w:cs="Arial"/>
          <w:bCs/>
          <w:sz w:val="22"/>
          <w:szCs w:val="22"/>
        </w:rPr>
        <w:t xml:space="preserve">zgodnie z zestawieniem poniżej, przy czym okres ten nie może być krótszy niż </w:t>
      </w:r>
      <w:r w:rsidR="00B460F2">
        <w:rPr>
          <w:rFonts w:ascii="Arial" w:hAnsi="Arial" w:cs="Arial"/>
          <w:bCs/>
          <w:sz w:val="22"/>
          <w:szCs w:val="22"/>
        </w:rPr>
        <w:t>3</w:t>
      </w:r>
      <w:r w:rsidRPr="00FB7EE6">
        <w:rPr>
          <w:rFonts w:ascii="Arial" w:hAnsi="Arial" w:cs="Arial"/>
          <w:bCs/>
          <w:sz w:val="22"/>
          <w:szCs w:val="22"/>
        </w:rPr>
        <w:t xml:space="preserve"> </w:t>
      </w:r>
      <w:r w:rsidR="00B460F2">
        <w:rPr>
          <w:rFonts w:ascii="Arial" w:hAnsi="Arial" w:cs="Arial"/>
          <w:bCs/>
          <w:sz w:val="22"/>
          <w:szCs w:val="22"/>
        </w:rPr>
        <w:t>dni</w:t>
      </w:r>
      <w:r w:rsidRPr="00FB7EE6">
        <w:rPr>
          <w:rFonts w:ascii="Arial" w:hAnsi="Arial" w:cs="Arial"/>
          <w:bCs/>
          <w:sz w:val="22"/>
          <w:szCs w:val="22"/>
        </w:rPr>
        <w:t xml:space="preserve"> i dłuższy niż </w:t>
      </w:r>
      <w:r w:rsidR="00B460F2">
        <w:rPr>
          <w:rFonts w:ascii="Arial" w:hAnsi="Arial" w:cs="Arial"/>
          <w:bCs/>
          <w:sz w:val="22"/>
          <w:szCs w:val="22"/>
        </w:rPr>
        <w:t>7</w:t>
      </w:r>
      <w:r w:rsidRPr="00FB7EE6">
        <w:rPr>
          <w:rFonts w:ascii="Arial" w:hAnsi="Arial" w:cs="Arial"/>
          <w:bCs/>
          <w:sz w:val="22"/>
          <w:szCs w:val="22"/>
        </w:rPr>
        <w:t xml:space="preserve"> </w:t>
      </w:r>
      <w:r w:rsidR="00B460F2">
        <w:rPr>
          <w:rFonts w:ascii="Arial" w:hAnsi="Arial" w:cs="Arial"/>
          <w:bCs/>
          <w:sz w:val="22"/>
          <w:szCs w:val="22"/>
        </w:rPr>
        <w:t>dni</w:t>
      </w:r>
      <w:r w:rsidRPr="00FB7EE6">
        <w:rPr>
          <w:rFonts w:ascii="Arial" w:hAnsi="Arial" w:cs="Arial"/>
          <w:bCs/>
          <w:sz w:val="22"/>
          <w:szCs w:val="22"/>
        </w:rPr>
        <w:t>.</w:t>
      </w:r>
    </w:p>
    <w:p w:rsidR="006F62E3" w:rsidRPr="00FB7EE6" w:rsidRDefault="00B460F2" w:rsidP="006F62E3">
      <w:pPr>
        <w:pStyle w:val="Akapitzlist"/>
        <w:spacing w:line="276" w:lineRule="auto"/>
        <w:ind w:left="426"/>
        <w:jc w:val="both"/>
        <w:rPr>
          <w:rFonts w:ascii="Arial" w:hAnsi="Arial" w:cs="Arial"/>
          <w:bCs/>
          <w:sz w:val="22"/>
          <w:szCs w:val="22"/>
        </w:rPr>
      </w:pPr>
      <w:r>
        <w:rPr>
          <w:rFonts w:ascii="Arial" w:hAnsi="Arial" w:cs="Arial"/>
          <w:bCs/>
          <w:sz w:val="22"/>
          <w:szCs w:val="22"/>
        </w:rPr>
        <w:t>Czas przystąpienia do prac</w:t>
      </w:r>
      <w:r w:rsidR="006F62E3" w:rsidRPr="00FB7EE6">
        <w:rPr>
          <w:rFonts w:ascii="Arial" w:hAnsi="Arial" w:cs="Arial"/>
          <w:bCs/>
          <w:sz w:val="22"/>
          <w:szCs w:val="22"/>
        </w:rPr>
        <w:t xml:space="preserve"> powinien zostać podany w pełnych </w:t>
      </w:r>
      <w:r>
        <w:rPr>
          <w:rFonts w:ascii="Arial" w:hAnsi="Arial" w:cs="Arial"/>
          <w:bCs/>
          <w:sz w:val="22"/>
          <w:szCs w:val="22"/>
        </w:rPr>
        <w:t>dniach</w:t>
      </w:r>
      <w:r w:rsidR="006F62E3" w:rsidRPr="00FB7EE6">
        <w:rPr>
          <w:rFonts w:ascii="Arial" w:hAnsi="Arial" w:cs="Arial"/>
          <w:bCs/>
          <w:sz w:val="22"/>
          <w:szCs w:val="22"/>
        </w:rPr>
        <w:t>, przy czym Wykonawca nie może zaproponować okresów innych niż wskazane poniżej.</w:t>
      </w:r>
    </w:p>
    <w:p w:rsidR="006F62E3" w:rsidRPr="00FB7EE6" w:rsidRDefault="006F62E3" w:rsidP="006F62E3">
      <w:pPr>
        <w:pStyle w:val="Akapitzlist"/>
        <w:spacing w:line="276" w:lineRule="auto"/>
        <w:ind w:left="426"/>
        <w:jc w:val="both"/>
        <w:rPr>
          <w:rFonts w:ascii="Arial" w:hAnsi="Arial" w:cs="Arial"/>
          <w:bCs/>
          <w:sz w:val="22"/>
          <w:szCs w:val="22"/>
        </w:rPr>
      </w:pPr>
      <w:r w:rsidRPr="00FB7EE6">
        <w:rPr>
          <w:rFonts w:ascii="Arial" w:hAnsi="Arial" w:cs="Arial"/>
          <w:bCs/>
          <w:sz w:val="22"/>
          <w:szCs w:val="22"/>
        </w:rPr>
        <w:t xml:space="preserve">W przypadku braku podania przez Wykonawcę w ofercie </w:t>
      </w:r>
      <w:r w:rsidR="00B460F2">
        <w:rPr>
          <w:rFonts w:ascii="Arial" w:hAnsi="Arial" w:cs="Arial"/>
          <w:bCs/>
          <w:sz w:val="22"/>
          <w:szCs w:val="22"/>
        </w:rPr>
        <w:t>czasu przystąpienia do prac</w:t>
      </w:r>
      <w:r w:rsidRPr="00FB7EE6">
        <w:rPr>
          <w:rFonts w:ascii="Arial" w:hAnsi="Arial" w:cs="Arial"/>
          <w:bCs/>
          <w:sz w:val="22"/>
          <w:szCs w:val="22"/>
        </w:rPr>
        <w:t xml:space="preserve"> Zamawiający przyjmie, że Wykonawca zaoferował </w:t>
      </w:r>
      <w:r w:rsidR="00B460F2">
        <w:rPr>
          <w:rFonts w:ascii="Arial" w:hAnsi="Arial" w:cs="Arial"/>
          <w:bCs/>
          <w:sz w:val="22"/>
          <w:szCs w:val="22"/>
        </w:rPr>
        <w:t>7 dniowy</w:t>
      </w:r>
      <w:r w:rsidRPr="00FB7EE6">
        <w:rPr>
          <w:rFonts w:ascii="Arial" w:hAnsi="Arial" w:cs="Arial"/>
          <w:bCs/>
          <w:sz w:val="22"/>
          <w:szCs w:val="22"/>
        </w:rPr>
        <w:t xml:space="preserve"> </w:t>
      </w:r>
      <w:r w:rsidR="00B460F2">
        <w:rPr>
          <w:rFonts w:ascii="Arial" w:hAnsi="Arial" w:cs="Arial"/>
          <w:bCs/>
          <w:sz w:val="22"/>
          <w:szCs w:val="22"/>
        </w:rPr>
        <w:t>czas przystąpienia do prac</w:t>
      </w:r>
      <w:r w:rsidRPr="00FB7EE6">
        <w:rPr>
          <w:rFonts w:ascii="Arial" w:hAnsi="Arial" w:cs="Arial"/>
          <w:bCs/>
          <w:sz w:val="22"/>
          <w:szCs w:val="22"/>
        </w:rPr>
        <w:t>.</w:t>
      </w:r>
    </w:p>
    <w:p w:rsidR="006F62E3" w:rsidRPr="00FB7EE6" w:rsidRDefault="00B460F2" w:rsidP="006F62E3">
      <w:pPr>
        <w:pStyle w:val="Akapitzlist"/>
        <w:widowControl w:val="0"/>
        <w:tabs>
          <w:tab w:val="left" w:pos="851"/>
        </w:tabs>
        <w:suppressAutoHyphens/>
        <w:spacing w:line="276" w:lineRule="auto"/>
        <w:ind w:left="720"/>
        <w:jc w:val="both"/>
        <w:rPr>
          <w:rFonts w:ascii="Arial" w:hAnsi="Arial" w:cs="Arial"/>
          <w:sz w:val="22"/>
          <w:szCs w:val="22"/>
        </w:rPr>
      </w:pPr>
      <w:r>
        <w:rPr>
          <w:rFonts w:ascii="Arial" w:hAnsi="Arial" w:cs="Arial"/>
          <w:sz w:val="22"/>
          <w:szCs w:val="22"/>
        </w:rPr>
        <w:t>Czas przystąpienia do prac</w:t>
      </w:r>
      <w:r w:rsidR="00C33CC9">
        <w:rPr>
          <w:rFonts w:ascii="Arial" w:hAnsi="Arial" w:cs="Arial"/>
          <w:sz w:val="22"/>
          <w:szCs w:val="22"/>
        </w:rPr>
        <w:tab/>
      </w:r>
      <w:r w:rsidR="006F62E3" w:rsidRPr="00FB7EE6">
        <w:rPr>
          <w:rFonts w:ascii="Arial" w:hAnsi="Arial" w:cs="Arial"/>
          <w:sz w:val="22"/>
          <w:szCs w:val="22"/>
        </w:rPr>
        <w:tab/>
        <w:t>ilość punktów</w:t>
      </w:r>
    </w:p>
    <w:p w:rsidR="006F62E3" w:rsidRPr="00FB7EE6" w:rsidRDefault="006F62E3" w:rsidP="006F62E3">
      <w:pPr>
        <w:pStyle w:val="Tekstpodstawowywcity2"/>
        <w:spacing w:line="276" w:lineRule="auto"/>
        <w:ind w:left="993" w:hanging="458"/>
        <w:rPr>
          <w:sz w:val="22"/>
          <w:szCs w:val="22"/>
        </w:rPr>
      </w:pPr>
      <w:r w:rsidRPr="00FB7EE6">
        <w:rPr>
          <w:sz w:val="22"/>
          <w:szCs w:val="22"/>
        </w:rPr>
        <w:t xml:space="preserve">- </w:t>
      </w:r>
      <w:r w:rsidR="00B460F2">
        <w:rPr>
          <w:sz w:val="22"/>
          <w:szCs w:val="22"/>
        </w:rPr>
        <w:t>7 dni</w:t>
      </w:r>
      <w:r w:rsidR="00B460F2">
        <w:rPr>
          <w:sz w:val="22"/>
          <w:szCs w:val="22"/>
        </w:rPr>
        <w:tab/>
      </w:r>
      <w:r w:rsidRPr="00FB7EE6">
        <w:rPr>
          <w:sz w:val="22"/>
          <w:szCs w:val="22"/>
        </w:rPr>
        <w:tab/>
      </w:r>
      <w:r w:rsidR="00C33CC9">
        <w:rPr>
          <w:sz w:val="22"/>
          <w:szCs w:val="22"/>
        </w:rPr>
        <w:tab/>
      </w:r>
      <w:r w:rsidR="00C33CC9">
        <w:rPr>
          <w:sz w:val="22"/>
          <w:szCs w:val="22"/>
        </w:rPr>
        <w:tab/>
      </w:r>
      <w:r w:rsidRPr="00FB7EE6">
        <w:rPr>
          <w:sz w:val="22"/>
          <w:szCs w:val="22"/>
        </w:rPr>
        <w:tab/>
        <w:t xml:space="preserve"> – 0 pkt.</w:t>
      </w:r>
    </w:p>
    <w:p w:rsidR="006F62E3" w:rsidRPr="00FB7EE6" w:rsidRDefault="006F62E3" w:rsidP="006F62E3">
      <w:pPr>
        <w:pStyle w:val="Tekstpodstawowywcity2"/>
        <w:spacing w:line="276" w:lineRule="auto"/>
        <w:ind w:left="993" w:hanging="458"/>
        <w:rPr>
          <w:sz w:val="22"/>
          <w:szCs w:val="22"/>
        </w:rPr>
      </w:pPr>
      <w:r w:rsidRPr="00FB7EE6">
        <w:rPr>
          <w:sz w:val="22"/>
          <w:szCs w:val="22"/>
        </w:rPr>
        <w:t xml:space="preserve">- </w:t>
      </w:r>
      <w:r w:rsidR="00B460F2">
        <w:rPr>
          <w:sz w:val="22"/>
          <w:szCs w:val="22"/>
        </w:rPr>
        <w:t>5 dni</w:t>
      </w:r>
      <w:r w:rsidR="00B460F2">
        <w:rPr>
          <w:sz w:val="22"/>
          <w:szCs w:val="22"/>
        </w:rPr>
        <w:tab/>
      </w:r>
      <w:r w:rsidRPr="00FB7EE6">
        <w:rPr>
          <w:sz w:val="22"/>
          <w:szCs w:val="22"/>
        </w:rPr>
        <w:tab/>
      </w:r>
      <w:r w:rsidR="00C33CC9">
        <w:rPr>
          <w:sz w:val="22"/>
          <w:szCs w:val="22"/>
        </w:rPr>
        <w:tab/>
      </w:r>
      <w:r w:rsidR="00C33CC9">
        <w:rPr>
          <w:sz w:val="22"/>
          <w:szCs w:val="22"/>
        </w:rPr>
        <w:tab/>
      </w:r>
      <w:r w:rsidRPr="00FB7EE6">
        <w:rPr>
          <w:sz w:val="22"/>
          <w:szCs w:val="22"/>
        </w:rPr>
        <w:tab/>
        <w:t xml:space="preserve"> – 20 pkt.</w:t>
      </w:r>
    </w:p>
    <w:p w:rsidR="006F62E3" w:rsidRPr="00FB7EE6" w:rsidRDefault="006F62E3" w:rsidP="006F62E3">
      <w:pPr>
        <w:pStyle w:val="Tekstpodstawowywcity2"/>
        <w:spacing w:line="276" w:lineRule="auto"/>
        <w:ind w:left="993" w:hanging="458"/>
        <w:rPr>
          <w:sz w:val="22"/>
          <w:szCs w:val="22"/>
        </w:rPr>
      </w:pPr>
      <w:r w:rsidRPr="00FB7EE6">
        <w:rPr>
          <w:sz w:val="22"/>
          <w:szCs w:val="22"/>
        </w:rPr>
        <w:t xml:space="preserve">- </w:t>
      </w:r>
      <w:r w:rsidR="00B460F2">
        <w:rPr>
          <w:sz w:val="22"/>
          <w:szCs w:val="22"/>
        </w:rPr>
        <w:t>3 dni</w:t>
      </w:r>
      <w:r w:rsidR="00B460F2">
        <w:rPr>
          <w:sz w:val="22"/>
          <w:szCs w:val="22"/>
        </w:rPr>
        <w:tab/>
      </w:r>
      <w:r w:rsidRPr="00FB7EE6">
        <w:rPr>
          <w:sz w:val="22"/>
          <w:szCs w:val="22"/>
        </w:rPr>
        <w:tab/>
      </w:r>
      <w:r w:rsidR="00C33CC9">
        <w:rPr>
          <w:sz w:val="22"/>
          <w:szCs w:val="22"/>
        </w:rPr>
        <w:tab/>
      </w:r>
      <w:r w:rsidR="00C33CC9">
        <w:rPr>
          <w:sz w:val="22"/>
          <w:szCs w:val="22"/>
        </w:rPr>
        <w:tab/>
      </w:r>
      <w:r w:rsidRPr="00FB7EE6">
        <w:rPr>
          <w:sz w:val="22"/>
          <w:szCs w:val="22"/>
        </w:rPr>
        <w:tab/>
        <w:t xml:space="preserve"> – 40 pkt.</w:t>
      </w:r>
    </w:p>
    <w:p w:rsidR="006F62E3" w:rsidRPr="00FB7EE6" w:rsidRDefault="006F62E3" w:rsidP="006F62E3">
      <w:pPr>
        <w:pStyle w:val="Akapitzlist"/>
        <w:tabs>
          <w:tab w:val="left" w:pos="567"/>
        </w:tabs>
        <w:spacing w:after="120" w:line="276" w:lineRule="auto"/>
        <w:ind w:left="0"/>
        <w:jc w:val="both"/>
        <w:rPr>
          <w:rFonts w:ascii="Arial" w:hAnsi="Arial" w:cs="Arial"/>
          <w:sz w:val="22"/>
          <w:szCs w:val="22"/>
        </w:rPr>
      </w:pPr>
    </w:p>
    <w:p w:rsidR="006F62E3" w:rsidRPr="00FB7EE6" w:rsidRDefault="006F62E3" w:rsidP="006F62E3">
      <w:pPr>
        <w:pStyle w:val="Akapitzlist"/>
        <w:tabs>
          <w:tab w:val="left" w:pos="567"/>
        </w:tabs>
        <w:spacing w:after="120" w:line="276" w:lineRule="auto"/>
        <w:ind w:left="0"/>
        <w:jc w:val="both"/>
        <w:rPr>
          <w:rFonts w:ascii="Arial" w:hAnsi="Arial" w:cs="Arial"/>
          <w:sz w:val="22"/>
          <w:szCs w:val="22"/>
        </w:rPr>
      </w:pPr>
      <w:r w:rsidRPr="00FB7EE6">
        <w:rPr>
          <w:rFonts w:ascii="Arial" w:hAnsi="Arial" w:cs="Arial"/>
          <w:sz w:val="22"/>
          <w:szCs w:val="22"/>
        </w:rPr>
        <w:t>Zamawiający udzieli zamówienia temu Wykonawcy, który uzyska najwyższą liczbę punktów łącznie w oparciu o powyższe kryteria oceny ofert - obliczone dla każdej części oddzielnie.</w:t>
      </w:r>
    </w:p>
    <w:p w:rsidR="006F62E3" w:rsidRPr="00FB7EE6" w:rsidRDefault="006F62E3" w:rsidP="006F62E3">
      <w:pPr>
        <w:pStyle w:val="Akapitzlist"/>
        <w:tabs>
          <w:tab w:val="left" w:pos="567"/>
        </w:tabs>
        <w:spacing w:after="120" w:line="276" w:lineRule="auto"/>
        <w:ind w:left="0"/>
        <w:jc w:val="both"/>
        <w:rPr>
          <w:rFonts w:ascii="Arial" w:hAnsi="Arial" w:cs="Arial"/>
          <w:sz w:val="22"/>
          <w:szCs w:val="22"/>
        </w:rPr>
      </w:pPr>
      <w:r w:rsidRPr="00FB7EE6">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6F62E3" w:rsidRPr="00632A2A" w:rsidRDefault="006F62E3" w:rsidP="006F62E3">
      <w:pPr>
        <w:pStyle w:val="Tekstpodstawowywcity2"/>
        <w:spacing w:line="276" w:lineRule="auto"/>
        <w:ind w:left="567"/>
        <w:rPr>
          <w:sz w:val="22"/>
          <w:szCs w:val="22"/>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2" w:name="_Toc465419681"/>
      <w:r w:rsidRPr="00632A2A">
        <w:rPr>
          <w:rFonts w:ascii="Arial" w:hAnsi="Arial" w:cs="Arial"/>
          <w:sz w:val="22"/>
          <w:szCs w:val="22"/>
          <w:highlight w:val="lightGray"/>
        </w:rPr>
        <w:t>WYMAGANIA DOTYCZĄCE ZABEZPIECZENIA NALEŻYTEGO WYKONANIA    UMOWY</w:t>
      </w:r>
      <w:bookmarkEnd w:id="32"/>
    </w:p>
    <w:p w:rsidR="006F62E3" w:rsidRPr="00632A2A" w:rsidRDefault="006F62E3" w:rsidP="006F62E3">
      <w:pPr>
        <w:spacing w:line="276" w:lineRule="auto"/>
        <w:rPr>
          <w:rFonts w:ascii="Arial" w:hAnsi="Arial" w:cs="Arial"/>
          <w:sz w:val="22"/>
          <w:szCs w:val="22"/>
          <w:highlight w:val="lightGray"/>
        </w:rPr>
      </w:pPr>
    </w:p>
    <w:p w:rsidR="006F62E3" w:rsidRDefault="006F62E3" w:rsidP="006F62E3">
      <w:pPr>
        <w:pStyle w:val="Tekstpodstawowy"/>
        <w:tabs>
          <w:tab w:val="left" w:pos="567"/>
        </w:tabs>
        <w:spacing w:line="240" w:lineRule="auto"/>
        <w:jc w:val="both"/>
        <w:rPr>
          <w:rFonts w:ascii="Arial" w:hAnsi="Arial" w:cs="Arial"/>
          <w:b w:val="0"/>
          <w:bCs/>
          <w:sz w:val="24"/>
        </w:rPr>
      </w:pPr>
      <w:r w:rsidRPr="00837BB4">
        <w:rPr>
          <w:rFonts w:ascii="Arial" w:hAnsi="Arial" w:cs="Arial"/>
          <w:b w:val="0"/>
          <w:bCs/>
          <w:sz w:val="24"/>
        </w:rPr>
        <w:t>Zamawiający nie wymaga wniesienia zabezpieczenia należytego wykonania umowy.</w:t>
      </w:r>
      <w:r w:rsidRPr="007C07C6">
        <w:rPr>
          <w:rFonts w:ascii="Arial" w:hAnsi="Arial" w:cs="Arial"/>
          <w:b w:val="0"/>
          <w:bCs/>
          <w:sz w:val="24"/>
        </w:rPr>
        <w:t xml:space="preserve"> </w:t>
      </w:r>
    </w:p>
    <w:p w:rsidR="006F62E3" w:rsidRPr="00632A2A" w:rsidRDefault="006F62E3" w:rsidP="006F62E3">
      <w:pPr>
        <w:pStyle w:val="Tekstpodstawowy"/>
        <w:tabs>
          <w:tab w:val="left" w:pos="567"/>
        </w:tabs>
        <w:spacing w:line="276" w:lineRule="auto"/>
        <w:jc w:val="both"/>
        <w:rPr>
          <w:rFonts w:ascii="Arial" w:hAnsi="Arial" w:cs="Arial"/>
          <w:b w:val="0"/>
          <w:bCs/>
          <w:sz w:val="22"/>
          <w:szCs w:val="22"/>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3" w:name="_Toc465419682"/>
      <w:r w:rsidRPr="00632A2A">
        <w:rPr>
          <w:rFonts w:ascii="Arial" w:hAnsi="Arial" w:cs="Arial"/>
          <w:sz w:val="22"/>
          <w:szCs w:val="22"/>
          <w:highlight w:val="lightGray"/>
        </w:rPr>
        <w:t>OGŁOSZENIE O WYNIKACH PRZETARGU</w:t>
      </w:r>
      <w:bookmarkEnd w:id="33"/>
    </w:p>
    <w:p w:rsidR="006F62E3" w:rsidRPr="00632A2A" w:rsidRDefault="006F62E3" w:rsidP="006F62E3">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lastRenderedPageBreak/>
        <w:t>o wynikach przetargu na stronie internetowej i w miejscu publicznie dostępnym w swojej siedzibie.</w:t>
      </w:r>
    </w:p>
    <w:p w:rsidR="006F62E3" w:rsidRPr="00632A2A" w:rsidRDefault="006F62E3" w:rsidP="006F62E3">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rsidR="006F62E3" w:rsidRPr="00632A2A" w:rsidRDefault="006F62E3" w:rsidP="006F62E3">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6F62E3" w:rsidRPr="00632A2A" w:rsidRDefault="006F62E3" w:rsidP="006F62E3">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rsidR="006F62E3" w:rsidRPr="00632A2A" w:rsidRDefault="006F62E3" w:rsidP="006F62E3">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rsidR="006F62E3" w:rsidRPr="00632A2A" w:rsidRDefault="006F62E3" w:rsidP="006F62E3">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rsidR="006F62E3" w:rsidRPr="00632A2A" w:rsidRDefault="006F62E3" w:rsidP="006F62E3">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rsidR="006F62E3" w:rsidRPr="00632A2A" w:rsidRDefault="006F62E3" w:rsidP="006F62E3">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rsidR="006F62E3" w:rsidRPr="00632A2A" w:rsidRDefault="006F62E3" w:rsidP="006F62E3">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rsidR="006F62E3" w:rsidRPr="00632A2A" w:rsidRDefault="006F62E3" w:rsidP="006F62E3">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rsidR="006F62E3" w:rsidRPr="00632A2A" w:rsidRDefault="006F62E3" w:rsidP="006F62E3">
      <w:pPr>
        <w:spacing w:line="276" w:lineRule="auto"/>
        <w:rPr>
          <w:rFonts w:ascii="Arial" w:hAnsi="Arial" w:cs="Arial"/>
          <w:sz w:val="22"/>
          <w:szCs w:val="22"/>
          <w:highlight w:val="lightGray"/>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4" w:name="_Toc465419683"/>
      <w:r w:rsidRPr="00632A2A">
        <w:rPr>
          <w:rFonts w:ascii="Arial" w:hAnsi="Arial" w:cs="Arial"/>
          <w:sz w:val="22"/>
          <w:szCs w:val="22"/>
          <w:highlight w:val="lightGray"/>
        </w:rPr>
        <w:t>FORMALNOŚCI JAKIE NALEŻY DOKONAĆ PRZED PODPISANIEM UMOWY ORAZ OGÓLNE WARUNKI UMOWY</w:t>
      </w:r>
      <w:bookmarkEnd w:id="34"/>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rsidR="006F62E3" w:rsidRDefault="006F62E3" w:rsidP="00055487">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rsidR="006F62E3" w:rsidRPr="00632A2A" w:rsidRDefault="006F62E3" w:rsidP="00055487">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9</w:t>
      </w:r>
      <w:r w:rsidRPr="00632A2A">
        <w:rPr>
          <w:rFonts w:ascii="Arial" w:hAnsi="Arial" w:cs="Arial"/>
          <w:b/>
          <w:sz w:val="22"/>
          <w:szCs w:val="22"/>
        </w:rPr>
        <w:t>.</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rsidR="006F62E3" w:rsidRPr="00632A2A" w:rsidRDefault="006F62E3" w:rsidP="006F62E3">
      <w:pPr>
        <w:pStyle w:val="Akapitzlist"/>
        <w:spacing w:line="276" w:lineRule="auto"/>
        <w:ind w:left="709"/>
        <w:jc w:val="both"/>
        <w:rPr>
          <w:rFonts w:ascii="Arial" w:hAnsi="Arial" w:cs="Arial"/>
          <w:sz w:val="22"/>
          <w:szCs w:val="22"/>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5" w:name="_Toc465419684"/>
      <w:r w:rsidRPr="00632A2A">
        <w:rPr>
          <w:rFonts w:ascii="Arial" w:hAnsi="Arial" w:cs="Arial"/>
          <w:sz w:val="22"/>
          <w:szCs w:val="22"/>
          <w:highlight w:val="lightGray"/>
        </w:rPr>
        <w:lastRenderedPageBreak/>
        <w:t>INFORMACJA ODNOŚNIE WARUNKÓW ISTOTNYCH ZMIAN POSTANOWIEŃ UMOWY ZAWARTEJ Z WYKONAWCĄ</w:t>
      </w:r>
      <w:bookmarkEnd w:id="35"/>
    </w:p>
    <w:p w:rsidR="006F62E3" w:rsidRPr="00521D43" w:rsidRDefault="006F62E3" w:rsidP="006F62E3">
      <w:pPr>
        <w:tabs>
          <w:tab w:val="left" w:pos="360"/>
        </w:tabs>
        <w:autoSpaceDE w:val="0"/>
        <w:autoSpaceDN w:val="0"/>
        <w:adjustRightInd w:val="0"/>
        <w:spacing w:line="276" w:lineRule="auto"/>
        <w:ind w:left="360"/>
        <w:rPr>
          <w:rFonts w:ascii="Arial" w:hAnsi="Arial" w:cs="Arial"/>
          <w:sz w:val="16"/>
          <w:szCs w:val="16"/>
        </w:rPr>
      </w:pPr>
    </w:p>
    <w:p w:rsidR="006F62E3" w:rsidRPr="00632A2A" w:rsidRDefault="006F62E3" w:rsidP="006F62E3">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w:t>
      </w:r>
      <w:r w:rsidR="007B284B">
        <w:rPr>
          <w:rFonts w:ascii="Arial" w:hAnsi="Arial" w:cs="Arial"/>
          <w:sz w:val="22"/>
          <w:szCs w:val="22"/>
        </w:rPr>
        <w:t>.</w:t>
      </w:r>
    </w:p>
    <w:p w:rsidR="006F62E3" w:rsidRPr="00521D43" w:rsidRDefault="006F62E3" w:rsidP="006F62E3">
      <w:pPr>
        <w:tabs>
          <w:tab w:val="left" w:pos="360"/>
        </w:tabs>
        <w:autoSpaceDE w:val="0"/>
        <w:autoSpaceDN w:val="0"/>
        <w:adjustRightInd w:val="0"/>
        <w:spacing w:line="276" w:lineRule="auto"/>
        <w:ind w:left="360"/>
        <w:rPr>
          <w:rFonts w:ascii="Arial" w:hAnsi="Arial" w:cs="Arial"/>
          <w:sz w:val="16"/>
          <w:szCs w:val="16"/>
        </w:rPr>
      </w:pPr>
    </w:p>
    <w:p w:rsidR="006F62E3" w:rsidRPr="00632A2A" w:rsidRDefault="006F62E3" w:rsidP="00055487">
      <w:pPr>
        <w:pStyle w:val="Nagwek2"/>
        <w:numPr>
          <w:ilvl w:val="0"/>
          <w:numId w:val="45"/>
        </w:numPr>
        <w:spacing w:after="120" w:line="276" w:lineRule="auto"/>
        <w:rPr>
          <w:rFonts w:ascii="Arial" w:hAnsi="Arial" w:cs="Arial"/>
          <w:sz w:val="22"/>
          <w:szCs w:val="22"/>
          <w:highlight w:val="lightGray"/>
        </w:rPr>
      </w:pPr>
      <w:bookmarkStart w:id="36" w:name="_Toc465419685"/>
      <w:r w:rsidRPr="00632A2A">
        <w:rPr>
          <w:rFonts w:ascii="Arial" w:hAnsi="Arial" w:cs="Arial"/>
          <w:sz w:val="22"/>
          <w:szCs w:val="22"/>
          <w:highlight w:val="lightGray"/>
        </w:rPr>
        <w:t>WYMAGANIA DOTYCZACE UMOWY O PODWYKONAWSTWO</w:t>
      </w:r>
      <w:bookmarkEnd w:id="36"/>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F62E3" w:rsidRPr="00632A2A"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Umowa o podwykonawstwo musi dokładnie określać część przedmiotu zamówienia, która jest przedmiotem umowy o podwykonawstwo w sposób umożliwiający identyfikację przedmiotu umowy o podwykonawstwo w przedmiocie zamówienia.</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w:t>
      </w:r>
      <w:r w:rsidRPr="00632A2A">
        <w:rPr>
          <w:rFonts w:ascii="Arial" w:hAnsi="Arial" w:cs="Arial"/>
          <w:sz w:val="22"/>
          <w:szCs w:val="22"/>
        </w:rPr>
        <w:lastRenderedPageBreak/>
        <w:t>z projektem umowy lub jej zmiany.</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6F62E3" w:rsidRPr="00632A2A" w:rsidRDefault="006F62E3" w:rsidP="0005548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6F62E3" w:rsidRDefault="006F62E3" w:rsidP="0005548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6F62E3" w:rsidRPr="000D59E3" w:rsidRDefault="006F62E3" w:rsidP="00055487">
      <w:pPr>
        <w:pStyle w:val="Nagwek2"/>
        <w:numPr>
          <w:ilvl w:val="0"/>
          <w:numId w:val="45"/>
        </w:numPr>
        <w:spacing w:after="120"/>
        <w:ind w:hanging="674"/>
        <w:rPr>
          <w:rFonts w:ascii="Arial" w:hAnsi="Arial" w:cs="Arial"/>
          <w:sz w:val="22"/>
          <w:szCs w:val="22"/>
          <w:highlight w:val="lightGray"/>
        </w:rPr>
      </w:pPr>
      <w:bookmarkStart w:id="37" w:name="_Toc465419686"/>
      <w:r w:rsidRPr="000D59E3">
        <w:rPr>
          <w:rFonts w:ascii="Arial" w:hAnsi="Arial" w:cs="Arial"/>
          <w:color w:val="000000"/>
          <w:sz w:val="22"/>
          <w:szCs w:val="22"/>
          <w:highlight w:val="lightGray"/>
        </w:rPr>
        <w:t>UDOSTĘPNIANIE DOKUMENTÓW POSTĘPOWANIA</w:t>
      </w:r>
    </w:p>
    <w:p w:rsidR="006F62E3" w:rsidRPr="000D59E3" w:rsidRDefault="006F62E3" w:rsidP="006F62E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6F62E3" w:rsidRPr="00632A2A" w:rsidRDefault="006F62E3" w:rsidP="00055487">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W POSTĘPOWANIU z zastrzeżeniem 93 ust. 4 PZP</w:t>
      </w:r>
      <w:bookmarkEnd w:id="37"/>
    </w:p>
    <w:p w:rsidR="006F62E3" w:rsidRPr="00632A2A" w:rsidRDefault="006F62E3" w:rsidP="00055487">
      <w:pPr>
        <w:pStyle w:val="Nagwek2"/>
        <w:numPr>
          <w:ilvl w:val="0"/>
          <w:numId w:val="45"/>
        </w:numPr>
        <w:spacing w:after="120" w:line="276" w:lineRule="auto"/>
        <w:ind w:hanging="674"/>
        <w:rPr>
          <w:rFonts w:ascii="Arial" w:hAnsi="Arial" w:cs="Arial"/>
          <w:sz w:val="22"/>
          <w:szCs w:val="22"/>
          <w:highlight w:val="lightGray"/>
        </w:rPr>
      </w:pPr>
      <w:bookmarkStart w:id="38"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8"/>
    </w:p>
    <w:p w:rsidR="006F62E3" w:rsidRPr="00632A2A" w:rsidRDefault="006F62E3" w:rsidP="00055487">
      <w:pPr>
        <w:pStyle w:val="Nagwek2"/>
        <w:numPr>
          <w:ilvl w:val="0"/>
          <w:numId w:val="45"/>
        </w:numPr>
        <w:spacing w:after="120" w:line="276" w:lineRule="auto"/>
        <w:ind w:hanging="674"/>
        <w:rPr>
          <w:rFonts w:ascii="Arial" w:hAnsi="Arial" w:cs="Arial"/>
          <w:sz w:val="22"/>
          <w:szCs w:val="22"/>
          <w:highlight w:val="lightGray"/>
        </w:rPr>
      </w:pPr>
      <w:bookmarkStart w:id="39" w:name="_Toc465419688"/>
      <w:r w:rsidRPr="00632A2A">
        <w:rPr>
          <w:rFonts w:ascii="Arial" w:hAnsi="Arial" w:cs="Arial"/>
          <w:sz w:val="22"/>
          <w:szCs w:val="22"/>
          <w:highlight w:val="lightGray"/>
        </w:rPr>
        <w:t>POUCZENIE O ŚRODKACH OCHRONY PRAWNEJ PRZYSŁUGUJĄCYCH WYKONAWCY W TOKU POSTĘPOWANIA O UDZIELENIE ZAMÓWIENIA.</w:t>
      </w:r>
      <w:bookmarkEnd w:id="39"/>
    </w:p>
    <w:p w:rsidR="006F62E3" w:rsidRPr="0032345E" w:rsidRDefault="006F62E3" w:rsidP="006F62E3">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rsidR="006F62E3" w:rsidRDefault="006F62E3" w:rsidP="006F62E3">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lastRenderedPageBreak/>
        <w:t>Wykonawcy, a także innemu podmiotowi, który ma lub miał interes w uzyskaniu danego zamówienia oraz poniósł lub może ponieść szkodę w wyniku naruszenia przez Zamawiającego przepisów ustawy PZP przysługują środki ochrony prawnej w formie:</w:t>
      </w:r>
    </w:p>
    <w:p w:rsidR="006F62E3" w:rsidRPr="0032345E" w:rsidRDefault="006F62E3" w:rsidP="006F62E3">
      <w:pPr>
        <w:autoSpaceDE w:val="0"/>
        <w:autoSpaceDN w:val="0"/>
        <w:adjustRightInd w:val="0"/>
        <w:spacing w:line="276" w:lineRule="auto"/>
        <w:ind w:left="709"/>
        <w:jc w:val="both"/>
        <w:rPr>
          <w:rFonts w:ascii="Arial" w:hAnsi="Arial" w:cs="Arial"/>
          <w:sz w:val="22"/>
          <w:szCs w:val="22"/>
        </w:rPr>
      </w:pPr>
    </w:p>
    <w:p w:rsidR="006F62E3" w:rsidRPr="0032345E" w:rsidRDefault="006F62E3" w:rsidP="00055487">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6F62E3" w:rsidRPr="0032345E" w:rsidRDefault="006F62E3" w:rsidP="006F62E3">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6F62E3" w:rsidRPr="00632A2A" w:rsidRDefault="006F62E3" w:rsidP="006F62E3">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rsidR="006F62E3" w:rsidRPr="00632A2A" w:rsidRDefault="006F62E3" w:rsidP="00055487">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6F62E3" w:rsidRDefault="006F62E3" w:rsidP="006F62E3">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6F62E3" w:rsidRPr="00651FE7" w:rsidRDefault="006F62E3" w:rsidP="006F62E3">
      <w:pPr>
        <w:pStyle w:val="Akapitzlist"/>
        <w:spacing w:line="276" w:lineRule="auto"/>
        <w:ind w:left="709"/>
        <w:jc w:val="both"/>
        <w:rPr>
          <w:rFonts w:ascii="Arial" w:hAnsi="Arial" w:cs="Arial"/>
          <w:sz w:val="22"/>
          <w:szCs w:val="22"/>
        </w:rPr>
      </w:pPr>
    </w:p>
    <w:p w:rsidR="006F62E3" w:rsidRPr="00651FE7" w:rsidRDefault="006F62E3" w:rsidP="00055487">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6F62E3" w:rsidRPr="00651FE7" w:rsidRDefault="006F62E3" w:rsidP="006F62E3">
      <w:pPr>
        <w:spacing w:line="276" w:lineRule="auto"/>
        <w:jc w:val="both"/>
        <w:rPr>
          <w:rFonts w:ascii="Arial" w:hAnsi="Arial" w:cs="Arial"/>
          <w:sz w:val="22"/>
          <w:szCs w:val="22"/>
        </w:rPr>
      </w:pP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 xml:space="preserve">Zgodnie z art. 13 ust. 1 i 2 rozporządzenia Parlamentu Europejskiego i Rady (UE) 2016/679 </w:t>
      </w:r>
      <w:r w:rsidRPr="00E94F78">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E94F78">
        <w:rPr>
          <w:rFonts w:ascii="Arial" w:eastAsiaTheme="minorHAnsi" w:hAnsi="Arial" w:cs="Arial"/>
          <w:sz w:val="22"/>
          <w:szCs w:val="22"/>
          <w:lang w:eastAsia="en-US"/>
        </w:rPr>
        <w:br/>
        <w:t>z 04.05.2016, str. 1), dalej „RODO”, informuję, że:</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 xml:space="preserve">2) W  każdej sprawie dotyczącej Państwa danych osobowych można się skontaktować </w:t>
      </w:r>
      <w:r w:rsidRPr="00E94F78">
        <w:rPr>
          <w:rFonts w:ascii="Arial" w:eastAsiaTheme="minorHAnsi" w:hAnsi="Arial" w:cs="Arial"/>
          <w:sz w:val="22"/>
          <w:szCs w:val="22"/>
          <w:lang w:eastAsia="en-US"/>
        </w:rPr>
        <w:br/>
        <w:t>z Inspektorem Ochrony Danych  za pośrednictwem   adresu e-mail: iod@swieszyno.pl;</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5) Pani/Pana dane osobowe będą przechowywane przez okres 5 lat od dnia zakończenia postępowania o udzielenie zamówienia;</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Pzp, ograniczenia </w:t>
      </w:r>
      <w:r w:rsidRPr="00E94F78">
        <w:rPr>
          <w:rFonts w:ascii="Arial" w:eastAsiaTheme="minorHAnsi" w:hAnsi="Arial" w:cs="Arial"/>
          <w:sz w:val="22"/>
          <w:szCs w:val="22"/>
          <w:lang w:eastAsia="en-US"/>
        </w:rPr>
        <w:lastRenderedPageBreak/>
        <w:t>przetwarzania, prawo do usunięcia danych jeżeli prawo to nie jest wyłączone przepisami prawa a także prawo wniesienia skargi do Prezesa Urzędu Ochrony Danych Osobowych gdy uzna Pani/Pan, iż przetwarzanie danych osobowych narusza przepisy prawa;</w:t>
      </w:r>
    </w:p>
    <w:p w:rsidR="00E94F78" w:rsidRPr="00E94F78" w:rsidRDefault="00E94F78" w:rsidP="00E94F78">
      <w:pPr>
        <w:spacing w:after="160" w:line="276" w:lineRule="auto"/>
        <w:jc w:val="both"/>
        <w:rPr>
          <w:rFonts w:ascii="Arial" w:eastAsiaTheme="minorHAnsi" w:hAnsi="Arial" w:cs="Arial"/>
          <w:sz w:val="22"/>
          <w:szCs w:val="22"/>
          <w:lang w:eastAsia="en-US"/>
        </w:rPr>
      </w:pPr>
      <w:r w:rsidRPr="00E94F78">
        <w:rPr>
          <w:rFonts w:ascii="Arial" w:eastAsiaTheme="minorHAnsi" w:hAnsi="Arial" w:cs="Arial"/>
          <w:sz w:val="22"/>
          <w:szCs w:val="22"/>
          <w:lang w:eastAsia="en-US"/>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rsidR="00E94F78" w:rsidRPr="00E94F78" w:rsidRDefault="00E94F78" w:rsidP="00E94F78">
      <w:pPr>
        <w:spacing w:line="276" w:lineRule="auto"/>
        <w:jc w:val="both"/>
        <w:rPr>
          <w:rFonts w:ascii="Arial" w:hAnsi="Arial" w:cs="Arial"/>
          <w:color w:val="FF0000"/>
          <w:sz w:val="22"/>
          <w:szCs w:val="22"/>
          <w:highlight w:val="lightGray"/>
        </w:rPr>
      </w:pPr>
      <w:r w:rsidRPr="00E94F78">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E94F78" w:rsidRDefault="00E94F78" w:rsidP="00837BB4">
      <w:pPr>
        <w:rPr>
          <w:rFonts w:ascii="Arial" w:hAnsi="Arial" w:cs="Arial"/>
          <w:sz w:val="22"/>
          <w:szCs w:val="22"/>
        </w:rPr>
      </w:pPr>
    </w:p>
    <w:p w:rsidR="00E94F78" w:rsidRDefault="00E94F78" w:rsidP="00837BB4">
      <w:pPr>
        <w:rPr>
          <w:rFonts w:ascii="Arial" w:hAnsi="Arial" w:cs="Arial"/>
          <w:sz w:val="22"/>
          <w:szCs w:val="22"/>
        </w:rPr>
      </w:pPr>
    </w:p>
    <w:p w:rsidR="00E94F78" w:rsidRDefault="00E94F78" w:rsidP="00837BB4">
      <w:pPr>
        <w:rPr>
          <w:rFonts w:ascii="Arial" w:hAnsi="Arial" w:cs="Arial"/>
          <w:sz w:val="22"/>
          <w:szCs w:val="22"/>
        </w:rPr>
      </w:pPr>
    </w:p>
    <w:p w:rsidR="006F62E3" w:rsidRDefault="00837BB4" w:rsidP="00837BB4">
      <w:pPr>
        <w:rPr>
          <w:rFonts w:ascii="Arial" w:hAnsi="Arial" w:cs="Arial"/>
          <w:color w:val="FF0000"/>
          <w:sz w:val="22"/>
          <w:szCs w:val="22"/>
          <w:highlight w:val="lightGray"/>
        </w:rPr>
      </w:pPr>
      <w:r w:rsidRPr="001438D4">
        <w:rPr>
          <w:rFonts w:ascii="Arial" w:hAnsi="Arial" w:cs="Arial"/>
          <w:sz w:val="22"/>
          <w:szCs w:val="22"/>
        </w:rPr>
        <w:t>.</w:t>
      </w:r>
      <w:r w:rsidR="006F62E3">
        <w:rPr>
          <w:rFonts w:ascii="Arial" w:hAnsi="Arial" w:cs="Arial"/>
          <w:color w:val="FF0000"/>
          <w:sz w:val="22"/>
          <w:szCs w:val="22"/>
          <w:highlight w:val="lightGray"/>
        </w:rPr>
        <w:br w:type="page"/>
      </w:r>
    </w:p>
    <w:p w:rsidR="006F62E3" w:rsidRPr="00632A2A" w:rsidRDefault="006F62E3" w:rsidP="006F62E3">
      <w:pPr>
        <w:spacing w:line="276" w:lineRule="auto"/>
        <w:jc w:val="center"/>
        <w:rPr>
          <w:rFonts w:ascii="Arial" w:hAnsi="Arial" w:cs="Arial"/>
          <w:color w:val="FF0000"/>
          <w:sz w:val="22"/>
          <w:szCs w:val="22"/>
          <w:highlight w:val="lightGray"/>
        </w:rPr>
      </w:pPr>
    </w:p>
    <w:p w:rsidR="006F62E3" w:rsidRPr="00F22EA9" w:rsidRDefault="006F62E3" w:rsidP="006F62E3">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Default="006F62E3" w:rsidP="006F62E3">
      <w:pPr>
        <w:pStyle w:val="Bezodstpw"/>
        <w:spacing w:line="276" w:lineRule="auto"/>
        <w:rPr>
          <w:rFonts w:ascii="Arial" w:hAnsi="Arial" w:cs="Arial"/>
        </w:rPr>
      </w:pPr>
    </w:p>
    <w:p w:rsidR="006F62E3" w:rsidRPr="00F22EA9" w:rsidRDefault="006F62E3" w:rsidP="006F62E3">
      <w:pPr>
        <w:pStyle w:val="Bezodstpw"/>
        <w:spacing w:line="276" w:lineRule="auto"/>
        <w:rPr>
          <w:rFonts w:ascii="Arial" w:hAnsi="Arial" w:cs="Arial"/>
          <w:sz w:val="24"/>
          <w:szCs w:val="24"/>
        </w:rPr>
      </w:pPr>
    </w:p>
    <w:p w:rsidR="006F62E3" w:rsidRPr="004A1561" w:rsidRDefault="006F62E3" w:rsidP="006F62E3">
      <w:pPr>
        <w:pStyle w:val="Bezodstpw"/>
        <w:spacing w:line="276" w:lineRule="auto"/>
        <w:ind w:left="720"/>
        <w:rPr>
          <w:rFonts w:ascii="Arial" w:hAnsi="Arial" w:cs="Arial"/>
          <w:sz w:val="24"/>
          <w:szCs w:val="24"/>
        </w:rPr>
      </w:pPr>
    </w:p>
    <w:p w:rsidR="006F62E3" w:rsidRPr="00FE0651" w:rsidRDefault="006F62E3" w:rsidP="006F62E3">
      <w:pPr>
        <w:pStyle w:val="Akapitzlist"/>
        <w:spacing w:line="360" w:lineRule="auto"/>
        <w:ind w:left="0"/>
        <w:contextualSpacing/>
        <w:jc w:val="center"/>
        <w:rPr>
          <w:rFonts w:ascii="Arial" w:hAnsi="Arial" w:cs="Arial"/>
        </w:rPr>
      </w:pPr>
      <w:r w:rsidRPr="00FE0651">
        <w:rPr>
          <w:rFonts w:ascii="Arial" w:hAnsi="Arial" w:cs="Arial"/>
          <w:b/>
          <w:u w:val="single"/>
        </w:rPr>
        <w:t xml:space="preserve">SPECYFIKACJA TECHNICZNA WYKONANIA I ODBIORU ROBÓT DLA ZADANIA: </w:t>
      </w:r>
      <w:r w:rsidRPr="00FE0651">
        <w:rPr>
          <w:rFonts w:ascii="Arial" w:hAnsi="Arial" w:cs="Arial"/>
          <w:b/>
          <w:bCs/>
          <w:color w:val="000000"/>
          <w:u w:val="single"/>
        </w:rPr>
        <w:t xml:space="preserve">REMONTY CZĄSTKOWE NAWIERZCHNI </w:t>
      </w:r>
      <w:r w:rsidR="00FE0651" w:rsidRPr="00FE0651">
        <w:rPr>
          <w:rFonts w:ascii="Arial" w:hAnsi="Arial" w:cs="Arial"/>
          <w:b/>
          <w:bCs/>
          <w:color w:val="000000"/>
          <w:u w:val="single"/>
        </w:rPr>
        <w:t>ASFALTOWYCH</w:t>
      </w:r>
    </w:p>
    <w:p w:rsidR="006F62E3" w:rsidRPr="00F22EA9" w:rsidRDefault="006F62E3" w:rsidP="006F62E3">
      <w:pPr>
        <w:pStyle w:val="Bezodstpw"/>
        <w:spacing w:line="276" w:lineRule="auto"/>
        <w:ind w:left="720"/>
        <w:jc w:val="center"/>
        <w:rPr>
          <w:rFonts w:ascii="Arial" w:hAnsi="Arial" w:cs="Arial"/>
          <w:sz w:val="24"/>
          <w:szCs w:val="24"/>
        </w:rPr>
      </w:pPr>
      <w:r w:rsidRPr="00FE0651">
        <w:rPr>
          <w:rFonts w:ascii="Arial" w:hAnsi="Arial" w:cs="Arial"/>
          <w:sz w:val="24"/>
          <w:szCs w:val="24"/>
        </w:rPr>
        <w:t>Załączona w odrębnym pliku</w:t>
      </w:r>
    </w:p>
    <w:p w:rsidR="006F62E3" w:rsidRPr="00F22EA9" w:rsidRDefault="006F62E3" w:rsidP="006F62E3">
      <w:pPr>
        <w:spacing w:line="276" w:lineRule="auto"/>
        <w:ind w:firstLine="708"/>
        <w:jc w:val="both"/>
        <w:rPr>
          <w:rFonts w:ascii="Arial" w:hAnsi="Arial" w:cs="Arial"/>
          <w:color w:val="FF0000"/>
          <w:highlight w:val="yellow"/>
        </w:rPr>
      </w:pPr>
    </w:p>
    <w:p w:rsidR="006F62E3" w:rsidRPr="00632A2A" w:rsidRDefault="006F62E3" w:rsidP="006F62E3">
      <w:pPr>
        <w:spacing w:line="276" w:lineRule="auto"/>
        <w:rPr>
          <w:rFonts w:ascii="Arial" w:hAnsi="Arial" w:cs="Arial"/>
          <w:color w:val="FF0000"/>
          <w:sz w:val="22"/>
          <w:szCs w:val="22"/>
          <w:highlight w:val="yellow"/>
        </w:rPr>
      </w:pPr>
    </w:p>
    <w:p w:rsidR="006F62E3" w:rsidRPr="00632A2A" w:rsidRDefault="006F62E3" w:rsidP="006F62E3">
      <w:pPr>
        <w:spacing w:line="276" w:lineRule="auto"/>
        <w:rPr>
          <w:rFonts w:ascii="Arial" w:hAnsi="Arial" w:cs="Arial"/>
          <w:color w:val="FF0000"/>
          <w:sz w:val="22"/>
          <w:szCs w:val="22"/>
          <w:highlight w:val="lightGray"/>
        </w:rPr>
      </w:pPr>
    </w:p>
    <w:p w:rsidR="006F62E3" w:rsidRPr="00632A2A" w:rsidRDefault="006F62E3" w:rsidP="006F62E3">
      <w:pPr>
        <w:widowControl w:val="0"/>
        <w:autoSpaceDE w:val="0"/>
        <w:autoSpaceDN w:val="0"/>
        <w:adjustRightInd w:val="0"/>
        <w:spacing w:line="276" w:lineRule="auto"/>
        <w:rPr>
          <w:rFonts w:ascii="Arial" w:hAnsi="Arial" w:cs="Arial"/>
          <w:sz w:val="22"/>
          <w:szCs w:val="22"/>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p>
    <w:p w:rsidR="006F62E3" w:rsidRPr="00632A2A" w:rsidRDefault="006F62E3" w:rsidP="006F62E3">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rsidR="006F62E3" w:rsidRPr="00632A2A" w:rsidRDefault="006F62E3" w:rsidP="006F62E3">
      <w:pPr>
        <w:spacing w:line="276" w:lineRule="auto"/>
        <w:rPr>
          <w:rFonts w:ascii="Arial" w:hAnsi="Arial" w:cs="Arial"/>
          <w:b/>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br w:type="page"/>
      </w:r>
    </w:p>
    <w:p w:rsidR="006F62E3" w:rsidRPr="008A17A1" w:rsidRDefault="006F62E3" w:rsidP="006F62E3">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rsidR="006F62E3" w:rsidRPr="003A011C" w:rsidRDefault="006F62E3" w:rsidP="006F62E3">
      <w:pPr>
        <w:spacing w:line="276" w:lineRule="auto"/>
        <w:rPr>
          <w:rFonts w:ascii="Arial" w:hAnsi="Arial" w:cs="Arial"/>
          <w:sz w:val="22"/>
          <w:szCs w:val="22"/>
          <w:highlight w:val="lightGray"/>
        </w:rPr>
      </w:pPr>
    </w:p>
    <w:p w:rsidR="006F62E3" w:rsidRPr="003A011C" w:rsidRDefault="006F62E3" w:rsidP="006F62E3">
      <w:pPr>
        <w:spacing w:line="276" w:lineRule="auto"/>
        <w:rPr>
          <w:rFonts w:ascii="Arial" w:hAnsi="Arial" w:cs="Arial"/>
          <w:sz w:val="22"/>
          <w:szCs w:val="22"/>
        </w:rPr>
      </w:pPr>
    </w:p>
    <w:p w:rsidR="006F62E3" w:rsidRPr="003A011C" w:rsidRDefault="006F62E3" w:rsidP="006F62E3">
      <w:pPr>
        <w:spacing w:line="276" w:lineRule="auto"/>
        <w:rPr>
          <w:rFonts w:ascii="Arial" w:hAnsi="Arial" w:cs="Arial"/>
          <w:sz w:val="22"/>
          <w:szCs w:val="22"/>
        </w:rPr>
      </w:pPr>
      <w:r w:rsidRPr="003A011C">
        <w:rPr>
          <w:rFonts w:ascii="Arial" w:hAnsi="Arial" w:cs="Arial"/>
          <w:sz w:val="22"/>
          <w:szCs w:val="22"/>
        </w:rPr>
        <w:t xml:space="preserve">………………………………  </w:t>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t xml:space="preserve">……………………………                </w:t>
      </w:r>
    </w:p>
    <w:p w:rsidR="006F62E3" w:rsidRPr="003A011C" w:rsidRDefault="006F62E3" w:rsidP="006F62E3">
      <w:pPr>
        <w:spacing w:line="276" w:lineRule="auto"/>
        <w:rPr>
          <w:rFonts w:ascii="Arial" w:hAnsi="Arial" w:cs="Arial"/>
          <w:sz w:val="22"/>
          <w:szCs w:val="22"/>
        </w:rPr>
      </w:pPr>
      <w:r w:rsidRPr="003A011C">
        <w:rPr>
          <w:rFonts w:ascii="Arial" w:hAnsi="Arial" w:cs="Arial"/>
          <w:sz w:val="22"/>
          <w:szCs w:val="22"/>
        </w:rPr>
        <w:t>(nazwa i adres wykonawcy)</w:t>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r>
      <w:r w:rsidRPr="003A011C">
        <w:rPr>
          <w:rFonts w:ascii="Arial" w:hAnsi="Arial" w:cs="Arial"/>
          <w:sz w:val="22"/>
          <w:szCs w:val="22"/>
        </w:rPr>
        <w:tab/>
        <w:t>(miejscowość, data)</w:t>
      </w:r>
    </w:p>
    <w:p w:rsidR="006F62E3" w:rsidRPr="003A011C" w:rsidRDefault="006F62E3" w:rsidP="006F62E3">
      <w:pPr>
        <w:spacing w:line="276" w:lineRule="auto"/>
        <w:rPr>
          <w:rFonts w:ascii="Arial" w:hAnsi="Arial" w:cs="Arial"/>
          <w:sz w:val="22"/>
          <w:szCs w:val="22"/>
        </w:rPr>
      </w:pPr>
    </w:p>
    <w:p w:rsidR="006F62E3" w:rsidRPr="003A011C" w:rsidRDefault="006F62E3" w:rsidP="006F62E3">
      <w:pPr>
        <w:widowControl w:val="0"/>
        <w:autoSpaceDE w:val="0"/>
        <w:autoSpaceDN w:val="0"/>
        <w:adjustRightInd w:val="0"/>
        <w:spacing w:line="276" w:lineRule="auto"/>
        <w:jc w:val="center"/>
        <w:rPr>
          <w:rFonts w:ascii="Arial" w:hAnsi="Arial" w:cs="Arial"/>
          <w:b/>
          <w:sz w:val="22"/>
          <w:szCs w:val="22"/>
          <w:u w:val="single"/>
        </w:rPr>
      </w:pPr>
    </w:p>
    <w:p w:rsidR="006F62E3" w:rsidRPr="003A011C" w:rsidRDefault="006F62E3" w:rsidP="006F62E3">
      <w:pPr>
        <w:widowControl w:val="0"/>
        <w:autoSpaceDE w:val="0"/>
        <w:autoSpaceDN w:val="0"/>
        <w:adjustRightInd w:val="0"/>
        <w:spacing w:line="276" w:lineRule="auto"/>
        <w:jc w:val="center"/>
        <w:rPr>
          <w:rFonts w:ascii="Arial" w:hAnsi="Arial" w:cs="Arial"/>
          <w:b/>
          <w:sz w:val="22"/>
          <w:szCs w:val="22"/>
          <w:u w:val="single"/>
        </w:rPr>
      </w:pPr>
      <w:r w:rsidRPr="003A011C">
        <w:rPr>
          <w:rFonts w:ascii="Arial" w:hAnsi="Arial" w:cs="Arial"/>
          <w:b/>
          <w:sz w:val="22"/>
          <w:szCs w:val="22"/>
          <w:u w:val="single"/>
        </w:rPr>
        <w:t>FORMULARZ OFERTOWY</w:t>
      </w:r>
    </w:p>
    <w:p w:rsidR="006F62E3" w:rsidRPr="003A011C" w:rsidRDefault="006F62E3" w:rsidP="006F62E3">
      <w:pPr>
        <w:widowControl w:val="0"/>
        <w:autoSpaceDE w:val="0"/>
        <w:autoSpaceDN w:val="0"/>
        <w:adjustRightInd w:val="0"/>
        <w:spacing w:line="276" w:lineRule="auto"/>
        <w:jc w:val="center"/>
        <w:rPr>
          <w:rFonts w:ascii="Arial" w:hAnsi="Arial" w:cs="Arial"/>
          <w:sz w:val="22"/>
          <w:szCs w:val="22"/>
        </w:rPr>
      </w:pPr>
    </w:p>
    <w:p w:rsidR="006F62E3" w:rsidRPr="003A011C" w:rsidRDefault="006F62E3" w:rsidP="006F62E3">
      <w:pPr>
        <w:spacing w:line="276" w:lineRule="auto"/>
        <w:jc w:val="both"/>
        <w:rPr>
          <w:rFonts w:ascii="Arial" w:hAnsi="Arial" w:cs="Arial"/>
          <w:bCs/>
          <w:sz w:val="22"/>
          <w:szCs w:val="22"/>
        </w:rPr>
      </w:pPr>
      <w:r w:rsidRPr="003A011C">
        <w:rPr>
          <w:rFonts w:ascii="Arial" w:hAnsi="Arial" w:cs="Arial"/>
          <w:bCs/>
          <w:sz w:val="22"/>
          <w:szCs w:val="22"/>
        </w:rPr>
        <w:t>Odpowiadając na ogłoszenie o przetargu nieograniczonym na realizację zadania:</w:t>
      </w:r>
    </w:p>
    <w:p w:rsidR="006F62E3" w:rsidRPr="003A011C" w:rsidRDefault="006F62E3" w:rsidP="006F62E3">
      <w:pPr>
        <w:spacing w:line="276" w:lineRule="auto"/>
        <w:jc w:val="both"/>
        <w:rPr>
          <w:rFonts w:ascii="Arial" w:hAnsi="Arial" w:cs="Arial"/>
          <w:bCs/>
          <w:sz w:val="22"/>
          <w:szCs w:val="22"/>
        </w:rPr>
      </w:pPr>
    </w:p>
    <w:p w:rsidR="00A423D3" w:rsidRPr="003A011C" w:rsidRDefault="00A423D3" w:rsidP="00A423D3">
      <w:pPr>
        <w:pStyle w:val="Akapitzlist"/>
        <w:spacing w:line="276" w:lineRule="auto"/>
        <w:ind w:left="360"/>
        <w:jc w:val="center"/>
        <w:rPr>
          <w:rFonts w:ascii="Arial" w:hAnsi="Arial" w:cs="Arial"/>
          <w:b/>
          <w:sz w:val="22"/>
          <w:szCs w:val="22"/>
        </w:rPr>
      </w:pPr>
      <w:r w:rsidRPr="003A011C">
        <w:rPr>
          <w:rFonts w:ascii="Arial" w:hAnsi="Arial" w:cs="Arial"/>
          <w:b/>
          <w:sz w:val="22"/>
          <w:szCs w:val="22"/>
        </w:rPr>
        <w:t xml:space="preserve">„Remonty cząstkowe dróg gminnych asfaltowych  </w:t>
      </w:r>
    </w:p>
    <w:p w:rsidR="00A423D3" w:rsidRPr="003A011C" w:rsidRDefault="00A423D3" w:rsidP="00A423D3">
      <w:pPr>
        <w:pStyle w:val="Akapitzlist"/>
        <w:spacing w:line="276" w:lineRule="auto"/>
        <w:ind w:left="360"/>
        <w:jc w:val="center"/>
        <w:rPr>
          <w:rFonts w:ascii="Arial" w:hAnsi="Arial" w:cs="Arial"/>
          <w:b/>
          <w:sz w:val="22"/>
          <w:szCs w:val="22"/>
        </w:rPr>
      </w:pPr>
      <w:r w:rsidRPr="003A011C">
        <w:rPr>
          <w:rFonts w:ascii="Arial" w:hAnsi="Arial" w:cs="Arial"/>
          <w:b/>
          <w:sz w:val="22"/>
          <w:szCs w:val="22"/>
        </w:rPr>
        <w:t xml:space="preserve"> na terenie Gminy Świeszyno”</w:t>
      </w:r>
    </w:p>
    <w:p w:rsidR="006F62E3" w:rsidRPr="003A011C" w:rsidRDefault="006F62E3" w:rsidP="006F62E3">
      <w:pPr>
        <w:autoSpaceDE w:val="0"/>
        <w:autoSpaceDN w:val="0"/>
        <w:adjustRightInd w:val="0"/>
        <w:spacing w:line="276" w:lineRule="auto"/>
        <w:jc w:val="center"/>
        <w:rPr>
          <w:rFonts w:ascii="Arial" w:hAnsi="Arial" w:cs="Arial"/>
          <w:b/>
          <w:sz w:val="22"/>
          <w:szCs w:val="22"/>
        </w:rPr>
      </w:pPr>
    </w:p>
    <w:p w:rsidR="006F62E3" w:rsidRPr="003A011C" w:rsidRDefault="006F62E3" w:rsidP="006F62E3">
      <w:pPr>
        <w:widowControl w:val="0"/>
        <w:autoSpaceDE w:val="0"/>
        <w:autoSpaceDN w:val="0"/>
        <w:adjustRightInd w:val="0"/>
        <w:spacing w:line="276" w:lineRule="auto"/>
        <w:jc w:val="both"/>
        <w:rPr>
          <w:rFonts w:ascii="Arial" w:hAnsi="Arial" w:cs="Arial"/>
          <w:sz w:val="22"/>
          <w:szCs w:val="22"/>
        </w:rPr>
      </w:pPr>
      <w:r w:rsidRPr="003A011C">
        <w:rPr>
          <w:rFonts w:ascii="Arial" w:hAnsi="Arial" w:cs="Arial"/>
          <w:sz w:val="22"/>
          <w:szCs w:val="22"/>
        </w:rPr>
        <w:t xml:space="preserve">Oferuję/emy wykonanie przedmiotu zamówienia zgodnie z wymogami zawartymi </w:t>
      </w:r>
      <w:r w:rsidRPr="003A011C">
        <w:rPr>
          <w:rFonts w:ascii="Arial" w:hAnsi="Arial" w:cs="Arial"/>
          <w:sz w:val="22"/>
          <w:szCs w:val="22"/>
        </w:rPr>
        <w:br/>
        <w:t>w Specyfikacji Istotnych Warunków Zamówienia na następujących warunkach:</w:t>
      </w:r>
    </w:p>
    <w:p w:rsidR="007E308A" w:rsidRPr="003A011C" w:rsidRDefault="007E308A" w:rsidP="00A423D3">
      <w:pPr>
        <w:rPr>
          <w:rFonts w:ascii="Arial" w:hAnsi="Arial" w:cs="Arial"/>
          <w:sz w:val="22"/>
          <w:szCs w:val="22"/>
        </w:rPr>
      </w:pPr>
      <w:bookmarkStart w:id="40" w:name="_Hlk498587604"/>
    </w:p>
    <w:p w:rsidR="007E308A" w:rsidRPr="003A011C" w:rsidRDefault="007E308A" w:rsidP="007E308A">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3A011C">
        <w:rPr>
          <w:rFonts w:ascii="Arial" w:hAnsi="Arial" w:cs="Arial"/>
          <w:b/>
          <w:sz w:val="22"/>
          <w:szCs w:val="22"/>
        </w:rPr>
        <w:t xml:space="preserve">W kryterium cena oferty:  </w:t>
      </w:r>
    </w:p>
    <w:p w:rsidR="007E308A" w:rsidRPr="003A011C" w:rsidRDefault="007E308A" w:rsidP="007E308A">
      <w:pPr>
        <w:pStyle w:val="Akapitzlist"/>
        <w:widowControl w:val="0"/>
        <w:autoSpaceDE w:val="0"/>
        <w:autoSpaceDN w:val="0"/>
        <w:adjustRightInd w:val="0"/>
        <w:spacing w:line="276" w:lineRule="auto"/>
        <w:ind w:left="0"/>
        <w:jc w:val="both"/>
        <w:rPr>
          <w:rFonts w:ascii="Arial" w:hAnsi="Arial" w:cs="Arial"/>
          <w:b/>
          <w:bCs/>
          <w:sz w:val="20"/>
          <w:szCs w:val="20"/>
        </w:rPr>
      </w:pPr>
    </w:p>
    <w:tbl>
      <w:tblPr>
        <w:tblpPr w:leftFromText="141" w:rightFromText="141" w:vertAnchor="text" w:horzAnchor="margin" w:tblpY="32"/>
        <w:tblW w:w="9351" w:type="dxa"/>
        <w:tblCellMar>
          <w:left w:w="70" w:type="dxa"/>
          <w:right w:w="70" w:type="dxa"/>
        </w:tblCellMar>
        <w:tblLook w:val="04A0" w:firstRow="1" w:lastRow="0" w:firstColumn="1" w:lastColumn="0" w:noHBand="0" w:noVBand="1"/>
      </w:tblPr>
      <w:tblGrid>
        <w:gridCol w:w="545"/>
        <w:gridCol w:w="2490"/>
        <w:gridCol w:w="893"/>
        <w:gridCol w:w="1737"/>
        <w:gridCol w:w="1843"/>
        <w:gridCol w:w="1843"/>
      </w:tblGrid>
      <w:tr w:rsidR="007E509B" w:rsidRPr="003A011C" w:rsidTr="007E509B">
        <w:trPr>
          <w:trHeight w:val="704"/>
        </w:trPr>
        <w:tc>
          <w:tcPr>
            <w:tcW w:w="545"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7E509B" w:rsidRPr="003A011C" w:rsidRDefault="007E509B" w:rsidP="007E308A">
            <w:pPr>
              <w:jc w:val="center"/>
              <w:rPr>
                <w:rFonts w:ascii="Arial" w:hAnsi="Arial" w:cs="Arial"/>
                <w:color w:val="000000"/>
                <w:sz w:val="20"/>
                <w:szCs w:val="20"/>
              </w:rPr>
            </w:pPr>
            <w:r w:rsidRPr="003A011C">
              <w:rPr>
                <w:rFonts w:ascii="Arial" w:hAnsi="Arial" w:cs="Arial"/>
                <w:color w:val="000000"/>
                <w:sz w:val="20"/>
                <w:szCs w:val="20"/>
              </w:rPr>
              <w:t>Nr poz.</w:t>
            </w:r>
          </w:p>
        </w:tc>
        <w:tc>
          <w:tcPr>
            <w:tcW w:w="2490" w:type="dxa"/>
            <w:tcBorders>
              <w:top w:val="single" w:sz="4" w:space="0" w:color="auto"/>
              <w:left w:val="nil"/>
              <w:bottom w:val="single" w:sz="4" w:space="0" w:color="auto"/>
              <w:right w:val="single" w:sz="4" w:space="0" w:color="auto"/>
            </w:tcBorders>
            <w:shd w:val="clear" w:color="000000" w:fill="CCCCFF"/>
            <w:vAlign w:val="center"/>
            <w:hideMark/>
          </w:tcPr>
          <w:p w:rsidR="007E509B" w:rsidRPr="003A011C" w:rsidRDefault="007E509B" w:rsidP="007E308A">
            <w:pPr>
              <w:jc w:val="center"/>
              <w:rPr>
                <w:rFonts w:ascii="Arial" w:hAnsi="Arial" w:cs="Arial"/>
                <w:color w:val="000000"/>
                <w:sz w:val="20"/>
                <w:szCs w:val="20"/>
              </w:rPr>
            </w:pPr>
            <w:r w:rsidRPr="003A011C">
              <w:rPr>
                <w:rFonts w:ascii="Arial" w:hAnsi="Arial" w:cs="Arial"/>
                <w:color w:val="000000"/>
                <w:sz w:val="20"/>
                <w:szCs w:val="20"/>
              </w:rPr>
              <w:t>Opis robót</w:t>
            </w:r>
          </w:p>
        </w:tc>
        <w:tc>
          <w:tcPr>
            <w:tcW w:w="893" w:type="dxa"/>
            <w:tcBorders>
              <w:top w:val="single" w:sz="4" w:space="0" w:color="auto"/>
              <w:left w:val="nil"/>
              <w:bottom w:val="single" w:sz="4" w:space="0" w:color="auto"/>
              <w:right w:val="single" w:sz="4" w:space="0" w:color="auto"/>
            </w:tcBorders>
            <w:shd w:val="clear" w:color="000000" w:fill="CCCCFF"/>
            <w:vAlign w:val="center"/>
            <w:hideMark/>
          </w:tcPr>
          <w:p w:rsidR="007E509B" w:rsidRPr="003A011C" w:rsidRDefault="007E509B" w:rsidP="007E308A">
            <w:pPr>
              <w:jc w:val="center"/>
              <w:rPr>
                <w:rFonts w:ascii="Arial" w:hAnsi="Arial" w:cs="Arial"/>
                <w:color w:val="000000"/>
                <w:sz w:val="20"/>
                <w:szCs w:val="20"/>
              </w:rPr>
            </w:pPr>
            <w:r w:rsidRPr="003A011C">
              <w:rPr>
                <w:rFonts w:ascii="Arial" w:hAnsi="Arial" w:cs="Arial"/>
                <w:color w:val="000000"/>
                <w:sz w:val="20"/>
                <w:szCs w:val="20"/>
              </w:rPr>
              <w:t>Jm</w:t>
            </w:r>
          </w:p>
        </w:tc>
        <w:tc>
          <w:tcPr>
            <w:tcW w:w="1737" w:type="dxa"/>
            <w:tcBorders>
              <w:top w:val="single" w:sz="4" w:space="0" w:color="auto"/>
              <w:left w:val="nil"/>
              <w:bottom w:val="single" w:sz="4" w:space="0" w:color="auto"/>
              <w:right w:val="single" w:sz="4" w:space="0" w:color="auto"/>
            </w:tcBorders>
            <w:shd w:val="clear" w:color="000000" w:fill="CCCCFF"/>
            <w:vAlign w:val="center"/>
            <w:hideMark/>
          </w:tcPr>
          <w:p w:rsidR="007E509B" w:rsidRPr="003A011C" w:rsidRDefault="007E509B" w:rsidP="007E308A">
            <w:pPr>
              <w:jc w:val="center"/>
              <w:rPr>
                <w:rFonts w:ascii="Arial" w:hAnsi="Arial" w:cs="Arial"/>
                <w:color w:val="000000"/>
                <w:sz w:val="20"/>
                <w:szCs w:val="20"/>
              </w:rPr>
            </w:pPr>
            <w:r w:rsidRPr="003A011C">
              <w:rPr>
                <w:rFonts w:ascii="Arial" w:hAnsi="Arial" w:cs="Arial"/>
                <w:sz w:val="20"/>
                <w:szCs w:val="20"/>
              </w:rPr>
              <w:t>Przewidywane zapotrzebowanie</w:t>
            </w:r>
          </w:p>
        </w:tc>
        <w:tc>
          <w:tcPr>
            <w:tcW w:w="1843" w:type="dxa"/>
            <w:tcBorders>
              <w:top w:val="single" w:sz="4" w:space="0" w:color="auto"/>
              <w:left w:val="nil"/>
              <w:bottom w:val="single" w:sz="4" w:space="0" w:color="auto"/>
              <w:right w:val="single" w:sz="4" w:space="0" w:color="auto"/>
            </w:tcBorders>
            <w:shd w:val="clear" w:color="000000" w:fill="CCCCFF"/>
            <w:vAlign w:val="center"/>
            <w:hideMark/>
          </w:tcPr>
          <w:p w:rsidR="007E509B" w:rsidRPr="003A011C" w:rsidRDefault="007E509B" w:rsidP="007E308A">
            <w:pPr>
              <w:jc w:val="center"/>
              <w:rPr>
                <w:rFonts w:ascii="Arial" w:hAnsi="Arial" w:cs="Arial"/>
                <w:color w:val="000000"/>
                <w:sz w:val="20"/>
                <w:szCs w:val="20"/>
              </w:rPr>
            </w:pPr>
            <w:r w:rsidRPr="003A011C">
              <w:rPr>
                <w:rFonts w:ascii="Arial" w:hAnsi="Arial" w:cs="Arial"/>
                <w:color w:val="000000"/>
                <w:sz w:val="20"/>
                <w:szCs w:val="20"/>
              </w:rPr>
              <w:t>Cena jednostkowa netto zł</w:t>
            </w:r>
          </w:p>
        </w:tc>
        <w:tc>
          <w:tcPr>
            <w:tcW w:w="1843" w:type="dxa"/>
            <w:tcBorders>
              <w:top w:val="single" w:sz="4" w:space="0" w:color="auto"/>
              <w:left w:val="nil"/>
              <w:bottom w:val="single" w:sz="4" w:space="0" w:color="auto"/>
              <w:right w:val="single" w:sz="4" w:space="0" w:color="auto"/>
            </w:tcBorders>
            <w:shd w:val="clear" w:color="000000" w:fill="CCCCFF"/>
            <w:vAlign w:val="center"/>
          </w:tcPr>
          <w:p w:rsidR="007E509B" w:rsidRPr="003A011C" w:rsidRDefault="007E509B" w:rsidP="007E308A">
            <w:pPr>
              <w:jc w:val="center"/>
              <w:rPr>
                <w:rFonts w:ascii="Arial" w:hAnsi="Arial" w:cs="Arial"/>
                <w:color w:val="000000"/>
                <w:sz w:val="20"/>
                <w:szCs w:val="20"/>
              </w:rPr>
            </w:pPr>
            <w:r>
              <w:rPr>
                <w:rFonts w:ascii="Arial" w:hAnsi="Arial" w:cs="Arial"/>
                <w:color w:val="000000"/>
                <w:sz w:val="20"/>
                <w:szCs w:val="20"/>
              </w:rPr>
              <w:t>Wartość netto</w:t>
            </w:r>
          </w:p>
        </w:tc>
      </w:tr>
      <w:tr w:rsidR="007E509B" w:rsidRPr="003A011C" w:rsidTr="007E509B">
        <w:trPr>
          <w:trHeight w:val="255"/>
        </w:trPr>
        <w:tc>
          <w:tcPr>
            <w:tcW w:w="545" w:type="dxa"/>
            <w:tcBorders>
              <w:top w:val="nil"/>
              <w:left w:val="single" w:sz="4" w:space="0" w:color="auto"/>
              <w:bottom w:val="single" w:sz="4" w:space="0" w:color="auto"/>
              <w:right w:val="single" w:sz="4" w:space="0" w:color="auto"/>
            </w:tcBorders>
            <w:shd w:val="clear" w:color="000000" w:fill="FFFFCC"/>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1</w:t>
            </w:r>
          </w:p>
        </w:tc>
        <w:tc>
          <w:tcPr>
            <w:tcW w:w="2490" w:type="dxa"/>
            <w:tcBorders>
              <w:top w:val="nil"/>
              <w:left w:val="nil"/>
              <w:bottom w:val="single" w:sz="4" w:space="0" w:color="auto"/>
              <w:right w:val="single" w:sz="4" w:space="0" w:color="auto"/>
            </w:tcBorders>
            <w:shd w:val="clear" w:color="000000" w:fill="FFFFCC"/>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2</w:t>
            </w:r>
          </w:p>
        </w:tc>
        <w:tc>
          <w:tcPr>
            <w:tcW w:w="893" w:type="dxa"/>
            <w:tcBorders>
              <w:top w:val="nil"/>
              <w:left w:val="nil"/>
              <w:bottom w:val="single" w:sz="4" w:space="0" w:color="auto"/>
              <w:right w:val="single" w:sz="4" w:space="0" w:color="auto"/>
            </w:tcBorders>
            <w:shd w:val="clear" w:color="000000" w:fill="FFFFCC"/>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3</w:t>
            </w:r>
          </w:p>
        </w:tc>
        <w:tc>
          <w:tcPr>
            <w:tcW w:w="1737" w:type="dxa"/>
            <w:tcBorders>
              <w:top w:val="nil"/>
              <w:left w:val="nil"/>
              <w:bottom w:val="single" w:sz="4" w:space="0" w:color="auto"/>
              <w:right w:val="single" w:sz="4" w:space="0" w:color="auto"/>
            </w:tcBorders>
            <w:shd w:val="clear" w:color="000000" w:fill="FFFFCC"/>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4</w:t>
            </w:r>
          </w:p>
        </w:tc>
        <w:tc>
          <w:tcPr>
            <w:tcW w:w="1843" w:type="dxa"/>
            <w:tcBorders>
              <w:top w:val="nil"/>
              <w:left w:val="nil"/>
              <w:bottom w:val="single" w:sz="4" w:space="0" w:color="auto"/>
              <w:right w:val="single" w:sz="4" w:space="0" w:color="auto"/>
            </w:tcBorders>
            <w:shd w:val="clear" w:color="000000" w:fill="FFFFCC"/>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5</w:t>
            </w:r>
          </w:p>
        </w:tc>
        <w:tc>
          <w:tcPr>
            <w:tcW w:w="1843" w:type="dxa"/>
            <w:tcBorders>
              <w:top w:val="nil"/>
              <w:left w:val="nil"/>
              <w:bottom w:val="single" w:sz="4" w:space="0" w:color="auto"/>
              <w:right w:val="single" w:sz="4" w:space="0" w:color="auto"/>
            </w:tcBorders>
            <w:shd w:val="clear" w:color="000000" w:fill="FFFFCC"/>
            <w:vAlign w:val="center"/>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7</w:t>
            </w:r>
          </w:p>
        </w:tc>
      </w:tr>
      <w:tr w:rsidR="007E509B" w:rsidRPr="003A011C" w:rsidTr="00586B5D">
        <w:trPr>
          <w:trHeight w:val="402"/>
        </w:trPr>
        <w:tc>
          <w:tcPr>
            <w:tcW w:w="545" w:type="dxa"/>
            <w:tcBorders>
              <w:top w:val="nil"/>
              <w:left w:val="single" w:sz="4" w:space="0" w:color="auto"/>
              <w:bottom w:val="single" w:sz="4" w:space="0" w:color="auto"/>
              <w:right w:val="nil"/>
            </w:tcBorders>
            <w:shd w:val="clear" w:color="000000" w:fill="FF9900"/>
            <w:vAlign w:val="center"/>
            <w:hideMark/>
          </w:tcPr>
          <w:p w:rsidR="007E509B" w:rsidRPr="003A011C" w:rsidRDefault="007E509B" w:rsidP="00586B5D">
            <w:pPr>
              <w:jc w:val="center"/>
              <w:rPr>
                <w:rFonts w:ascii="Arial" w:hAnsi="Arial" w:cs="Arial"/>
                <w:b/>
                <w:bCs/>
                <w:color w:val="000000"/>
                <w:sz w:val="20"/>
                <w:szCs w:val="20"/>
              </w:rPr>
            </w:pPr>
            <w:r w:rsidRPr="003A011C">
              <w:rPr>
                <w:rFonts w:ascii="Arial" w:hAnsi="Arial" w:cs="Arial"/>
                <w:b/>
                <w:bCs/>
                <w:color w:val="000000"/>
                <w:sz w:val="20"/>
                <w:szCs w:val="20"/>
              </w:rPr>
              <w:t> </w:t>
            </w:r>
          </w:p>
        </w:tc>
        <w:tc>
          <w:tcPr>
            <w:tcW w:w="2490" w:type="dxa"/>
            <w:tcBorders>
              <w:top w:val="nil"/>
              <w:left w:val="single" w:sz="4" w:space="0" w:color="auto"/>
              <w:bottom w:val="single" w:sz="4" w:space="0" w:color="auto"/>
              <w:right w:val="single" w:sz="4" w:space="0" w:color="auto"/>
            </w:tcBorders>
            <w:shd w:val="clear" w:color="000000" w:fill="FF9900"/>
            <w:vAlign w:val="center"/>
            <w:hideMark/>
          </w:tcPr>
          <w:p w:rsidR="007E509B" w:rsidRPr="003A011C" w:rsidRDefault="007E509B" w:rsidP="00586B5D">
            <w:pPr>
              <w:rPr>
                <w:rFonts w:ascii="Arial" w:hAnsi="Arial" w:cs="Arial"/>
                <w:b/>
                <w:bCs/>
                <w:color w:val="000000"/>
                <w:sz w:val="20"/>
                <w:szCs w:val="20"/>
              </w:rPr>
            </w:pPr>
            <w:r w:rsidRPr="003A011C">
              <w:rPr>
                <w:rFonts w:ascii="Arial" w:hAnsi="Arial" w:cs="Arial"/>
                <w:b/>
                <w:bCs/>
                <w:color w:val="000000"/>
                <w:sz w:val="20"/>
                <w:szCs w:val="20"/>
              </w:rPr>
              <w:t xml:space="preserve">Rodzaje robót </w:t>
            </w:r>
          </w:p>
        </w:tc>
        <w:tc>
          <w:tcPr>
            <w:tcW w:w="6316" w:type="dxa"/>
            <w:gridSpan w:val="4"/>
            <w:tcBorders>
              <w:top w:val="single" w:sz="4" w:space="0" w:color="auto"/>
              <w:left w:val="nil"/>
              <w:bottom w:val="single" w:sz="4" w:space="0" w:color="auto"/>
              <w:right w:val="single" w:sz="4" w:space="0" w:color="000000"/>
            </w:tcBorders>
            <w:shd w:val="clear" w:color="000000" w:fill="FF9900"/>
            <w:vAlign w:val="center"/>
            <w:hideMark/>
          </w:tcPr>
          <w:p w:rsidR="007E509B" w:rsidRPr="003A011C" w:rsidRDefault="007E509B" w:rsidP="00586B5D">
            <w:pPr>
              <w:jc w:val="center"/>
              <w:rPr>
                <w:rFonts w:ascii="Arial" w:hAnsi="Arial" w:cs="Arial"/>
                <w:b/>
                <w:bCs/>
                <w:color w:val="000000"/>
                <w:sz w:val="20"/>
                <w:szCs w:val="20"/>
              </w:rPr>
            </w:pPr>
            <w:r w:rsidRPr="003A011C">
              <w:rPr>
                <w:rFonts w:ascii="Arial" w:hAnsi="Arial" w:cs="Arial"/>
                <w:b/>
                <w:bCs/>
                <w:color w:val="000000"/>
                <w:sz w:val="20"/>
                <w:szCs w:val="20"/>
              </w:rPr>
              <w:t> </w:t>
            </w:r>
          </w:p>
        </w:tc>
      </w:tr>
      <w:tr w:rsidR="007E509B" w:rsidRPr="003A011C" w:rsidTr="007E509B">
        <w:trPr>
          <w:trHeight w:val="850"/>
        </w:trPr>
        <w:tc>
          <w:tcPr>
            <w:tcW w:w="545" w:type="dxa"/>
            <w:tcBorders>
              <w:top w:val="nil"/>
              <w:left w:val="single" w:sz="4" w:space="0" w:color="auto"/>
              <w:bottom w:val="nil"/>
              <w:right w:val="single" w:sz="4" w:space="0" w:color="auto"/>
            </w:tcBorders>
            <w:shd w:val="clear" w:color="auto" w:fill="auto"/>
            <w:vAlign w:val="center"/>
            <w:hideMark/>
          </w:tcPr>
          <w:p w:rsidR="007E509B" w:rsidRPr="003A011C" w:rsidRDefault="007E509B" w:rsidP="00586B5D">
            <w:pPr>
              <w:jc w:val="center"/>
              <w:rPr>
                <w:rFonts w:ascii="Arial" w:hAnsi="Arial" w:cs="Arial"/>
                <w:color w:val="000000"/>
                <w:sz w:val="20"/>
                <w:szCs w:val="20"/>
              </w:rPr>
            </w:pPr>
            <w:r w:rsidRPr="003A011C">
              <w:rPr>
                <w:rFonts w:ascii="Arial" w:hAnsi="Arial" w:cs="Arial"/>
                <w:color w:val="000000"/>
                <w:sz w:val="20"/>
                <w:szCs w:val="20"/>
              </w:rPr>
              <w:t>1</w:t>
            </w:r>
          </w:p>
        </w:tc>
        <w:tc>
          <w:tcPr>
            <w:tcW w:w="2490" w:type="dxa"/>
            <w:tcBorders>
              <w:top w:val="nil"/>
              <w:left w:val="nil"/>
              <w:bottom w:val="single" w:sz="4" w:space="0" w:color="auto"/>
              <w:right w:val="single" w:sz="4" w:space="0" w:color="auto"/>
            </w:tcBorders>
            <w:shd w:val="clear" w:color="auto" w:fill="auto"/>
            <w:vAlign w:val="center"/>
            <w:hideMark/>
          </w:tcPr>
          <w:p w:rsidR="007E509B" w:rsidRPr="003A011C" w:rsidRDefault="007E509B" w:rsidP="00586B5D">
            <w:pPr>
              <w:rPr>
                <w:rFonts w:ascii="Arial" w:hAnsi="Arial" w:cs="Arial"/>
                <w:bCs/>
                <w:color w:val="000000"/>
                <w:sz w:val="20"/>
                <w:szCs w:val="20"/>
              </w:rPr>
            </w:pPr>
            <w:r w:rsidRPr="003A011C">
              <w:rPr>
                <w:rFonts w:ascii="Arial" w:hAnsi="Arial" w:cs="Arial"/>
                <w:bCs/>
                <w:color w:val="000000"/>
                <w:sz w:val="20"/>
                <w:szCs w:val="20"/>
              </w:rPr>
              <w:t>Naprawa cząstkowa nawierzchni asfaltowej masą mineralno-asfaltową na gorąco z wycięciem krawędzi oraz naprawy spękań w nawierzchniach asfaltowych</w:t>
            </w:r>
          </w:p>
        </w:tc>
        <w:tc>
          <w:tcPr>
            <w:tcW w:w="893" w:type="dxa"/>
            <w:tcBorders>
              <w:top w:val="nil"/>
              <w:left w:val="nil"/>
              <w:bottom w:val="nil"/>
              <w:right w:val="single" w:sz="4" w:space="0" w:color="auto"/>
            </w:tcBorders>
            <w:shd w:val="clear" w:color="auto" w:fill="auto"/>
            <w:vAlign w:val="center"/>
          </w:tcPr>
          <w:p w:rsidR="007E509B" w:rsidRPr="003A011C" w:rsidRDefault="007E509B" w:rsidP="00586B5D">
            <w:pPr>
              <w:jc w:val="center"/>
              <w:rPr>
                <w:rFonts w:ascii="Arial" w:hAnsi="Arial" w:cs="Arial"/>
                <w:bCs/>
                <w:color w:val="000000"/>
                <w:sz w:val="20"/>
                <w:szCs w:val="20"/>
              </w:rPr>
            </w:pPr>
            <w:r w:rsidRPr="003A011C">
              <w:rPr>
                <w:rFonts w:ascii="Arial" w:hAnsi="Arial" w:cs="Arial"/>
                <w:bCs/>
                <w:color w:val="000000"/>
                <w:sz w:val="20"/>
                <w:szCs w:val="20"/>
              </w:rPr>
              <w:t>m</w:t>
            </w:r>
            <w:r w:rsidRPr="003A011C">
              <w:rPr>
                <w:rFonts w:ascii="Arial" w:hAnsi="Arial" w:cs="Arial"/>
                <w:bCs/>
                <w:color w:val="000000"/>
                <w:sz w:val="20"/>
                <w:szCs w:val="20"/>
                <w:vertAlign w:val="superscript"/>
              </w:rPr>
              <w:t>2</w:t>
            </w:r>
          </w:p>
        </w:tc>
        <w:tc>
          <w:tcPr>
            <w:tcW w:w="1737" w:type="dxa"/>
            <w:tcBorders>
              <w:top w:val="nil"/>
              <w:left w:val="nil"/>
              <w:bottom w:val="nil"/>
              <w:right w:val="single" w:sz="4" w:space="0" w:color="auto"/>
            </w:tcBorders>
            <w:shd w:val="clear" w:color="auto" w:fill="auto"/>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70,00</w:t>
            </w:r>
          </w:p>
        </w:tc>
        <w:tc>
          <w:tcPr>
            <w:tcW w:w="1843" w:type="dxa"/>
            <w:tcBorders>
              <w:top w:val="nil"/>
              <w:left w:val="nil"/>
              <w:bottom w:val="nil"/>
              <w:right w:val="single" w:sz="4" w:space="0" w:color="auto"/>
            </w:tcBorders>
            <w:shd w:val="clear" w:color="auto" w:fill="auto"/>
            <w:vAlign w:val="center"/>
            <w:hideMark/>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 </w:t>
            </w:r>
          </w:p>
        </w:tc>
        <w:tc>
          <w:tcPr>
            <w:tcW w:w="1843" w:type="dxa"/>
            <w:tcBorders>
              <w:top w:val="nil"/>
              <w:left w:val="nil"/>
              <w:bottom w:val="nil"/>
              <w:right w:val="single" w:sz="4" w:space="0" w:color="auto"/>
            </w:tcBorders>
            <w:shd w:val="clear" w:color="auto" w:fill="auto"/>
            <w:vAlign w:val="center"/>
            <w:hideMark/>
          </w:tcPr>
          <w:p w:rsidR="007E509B" w:rsidRPr="003A011C" w:rsidRDefault="007E509B" w:rsidP="00586B5D">
            <w:pPr>
              <w:jc w:val="center"/>
              <w:rPr>
                <w:rFonts w:ascii="Arial" w:hAnsi="Arial" w:cs="Arial"/>
                <w:i/>
                <w:iCs/>
                <w:color w:val="FFFFFF"/>
                <w:sz w:val="20"/>
                <w:szCs w:val="20"/>
              </w:rPr>
            </w:pPr>
            <w:r w:rsidRPr="003A011C">
              <w:rPr>
                <w:rFonts w:ascii="Arial" w:hAnsi="Arial" w:cs="Arial"/>
                <w:i/>
                <w:iCs/>
                <w:color w:val="FFFFFF"/>
                <w:sz w:val="20"/>
                <w:szCs w:val="20"/>
              </w:rPr>
              <w:t>0,00</w:t>
            </w:r>
          </w:p>
        </w:tc>
      </w:tr>
      <w:tr w:rsidR="007E509B" w:rsidRPr="003A011C" w:rsidTr="007E509B">
        <w:trPr>
          <w:trHeight w:val="897"/>
        </w:trPr>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color w:val="000000"/>
                <w:sz w:val="20"/>
                <w:szCs w:val="20"/>
              </w:rPr>
            </w:pPr>
            <w:r w:rsidRPr="003A011C">
              <w:rPr>
                <w:rFonts w:ascii="Arial" w:hAnsi="Arial" w:cs="Arial"/>
                <w:color w:val="000000"/>
                <w:sz w:val="20"/>
                <w:szCs w:val="20"/>
              </w:rPr>
              <w:t>2</w:t>
            </w:r>
          </w:p>
        </w:tc>
        <w:tc>
          <w:tcPr>
            <w:tcW w:w="2490" w:type="dxa"/>
            <w:tcBorders>
              <w:top w:val="nil"/>
              <w:left w:val="nil"/>
              <w:bottom w:val="single" w:sz="4" w:space="0" w:color="auto"/>
              <w:right w:val="nil"/>
            </w:tcBorders>
            <w:shd w:val="clear" w:color="auto" w:fill="auto"/>
            <w:vAlign w:val="center"/>
          </w:tcPr>
          <w:p w:rsidR="007E509B" w:rsidRPr="003A011C" w:rsidRDefault="007E509B" w:rsidP="00586B5D">
            <w:pPr>
              <w:rPr>
                <w:rFonts w:ascii="Arial" w:hAnsi="Arial" w:cs="Arial"/>
                <w:bCs/>
                <w:color w:val="000000"/>
                <w:sz w:val="20"/>
                <w:szCs w:val="20"/>
              </w:rPr>
            </w:pPr>
            <w:r w:rsidRPr="003A011C">
              <w:rPr>
                <w:rFonts w:ascii="Arial" w:hAnsi="Arial" w:cs="Arial"/>
                <w:bCs/>
                <w:color w:val="000000"/>
                <w:sz w:val="20"/>
                <w:szCs w:val="20"/>
              </w:rPr>
              <w:t>Naprawa nawierzchni asfaltowej rozściełaczem na wyznaczonych odcinkach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bCs/>
                <w:color w:val="000000"/>
                <w:sz w:val="20"/>
                <w:szCs w:val="20"/>
              </w:rPr>
            </w:pPr>
            <w:r w:rsidRPr="003A011C">
              <w:rPr>
                <w:rFonts w:ascii="Arial" w:hAnsi="Arial" w:cs="Arial"/>
                <w:bCs/>
                <w:color w:val="000000"/>
                <w:sz w:val="20"/>
                <w:szCs w:val="20"/>
              </w:rPr>
              <w:t>m</w:t>
            </w:r>
            <w:r w:rsidRPr="003A011C">
              <w:rPr>
                <w:rFonts w:ascii="Arial" w:hAnsi="Arial" w:cs="Arial"/>
                <w:bCs/>
                <w:color w:val="000000"/>
                <w:sz w:val="20"/>
                <w:szCs w:val="20"/>
                <w:vertAlign w:val="superscript"/>
              </w:rPr>
              <w:t>2</w:t>
            </w:r>
          </w:p>
        </w:tc>
        <w:tc>
          <w:tcPr>
            <w:tcW w:w="1737"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3</w:t>
            </w:r>
            <w:r w:rsidR="00FE0651">
              <w:rPr>
                <w:rFonts w:ascii="Arial" w:hAnsi="Arial" w:cs="Arial"/>
                <w:i/>
                <w:iCs/>
                <w:color w:val="000000"/>
                <w:sz w:val="20"/>
                <w:szCs w:val="20"/>
              </w:rPr>
              <w:t>3</w:t>
            </w:r>
            <w:r w:rsidRPr="003A011C">
              <w:rPr>
                <w:rFonts w:ascii="Arial" w:hAnsi="Arial" w:cs="Arial"/>
                <w:i/>
                <w:iCs/>
                <w:color w:val="000000"/>
                <w:sz w:val="20"/>
                <w:szCs w:val="20"/>
              </w:rPr>
              <w:t>0,00</w:t>
            </w: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FFFFFF"/>
                <w:sz w:val="20"/>
                <w:szCs w:val="20"/>
              </w:rPr>
            </w:pPr>
          </w:p>
        </w:tc>
      </w:tr>
      <w:tr w:rsidR="007E509B" w:rsidRPr="003A011C" w:rsidTr="007E509B">
        <w:trPr>
          <w:trHeight w:val="853"/>
        </w:trPr>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color w:val="000000"/>
                <w:sz w:val="20"/>
                <w:szCs w:val="20"/>
              </w:rPr>
            </w:pPr>
            <w:r w:rsidRPr="003A011C">
              <w:rPr>
                <w:rFonts w:ascii="Arial" w:hAnsi="Arial" w:cs="Arial"/>
                <w:color w:val="000000"/>
                <w:sz w:val="20"/>
                <w:szCs w:val="20"/>
              </w:rPr>
              <w:t>3</w:t>
            </w:r>
          </w:p>
        </w:tc>
        <w:tc>
          <w:tcPr>
            <w:tcW w:w="2490" w:type="dxa"/>
            <w:tcBorders>
              <w:top w:val="single" w:sz="4" w:space="0" w:color="auto"/>
              <w:left w:val="nil"/>
              <w:bottom w:val="single" w:sz="4" w:space="0" w:color="auto"/>
              <w:right w:val="nil"/>
            </w:tcBorders>
            <w:shd w:val="clear" w:color="auto" w:fill="auto"/>
            <w:vAlign w:val="center"/>
          </w:tcPr>
          <w:p w:rsidR="007E509B" w:rsidRPr="003A011C" w:rsidRDefault="007E509B" w:rsidP="00586B5D">
            <w:pPr>
              <w:rPr>
                <w:rFonts w:ascii="Arial" w:hAnsi="Arial" w:cs="Arial"/>
                <w:bCs/>
                <w:color w:val="000000"/>
                <w:sz w:val="20"/>
                <w:szCs w:val="20"/>
              </w:rPr>
            </w:pPr>
            <w:r w:rsidRPr="003A011C">
              <w:rPr>
                <w:rFonts w:ascii="Arial" w:hAnsi="Arial" w:cs="Arial"/>
                <w:bCs/>
                <w:color w:val="000000"/>
                <w:sz w:val="20"/>
                <w:szCs w:val="20"/>
              </w:rPr>
              <w:t>Uzupełnianie poboczy z kruszywa łamanego na wyznaczonych odcinkach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bCs/>
                <w:color w:val="000000"/>
                <w:sz w:val="20"/>
                <w:szCs w:val="20"/>
              </w:rPr>
            </w:pPr>
            <w:r w:rsidRPr="003A011C">
              <w:rPr>
                <w:rFonts w:ascii="Arial" w:hAnsi="Arial" w:cs="Arial"/>
                <w:bCs/>
                <w:color w:val="000000"/>
                <w:sz w:val="20"/>
                <w:szCs w:val="20"/>
              </w:rPr>
              <w:t>mb</w:t>
            </w:r>
          </w:p>
        </w:tc>
        <w:tc>
          <w:tcPr>
            <w:tcW w:w="1737"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1 200,00</w:t>
            </w: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r w:rsidRPr="003A011C">
              <w:rPr>
                <w:rFonts w:ascii="Arial" w:hAnsi="Arial" w:cs="Arial"/>
                <w:i/>
                <w:iCs/>
                <w:color w:val="000000"/>
                <w:sz w:val="20"/>
                <w:szCs w:val="20"/>
              </w:rPr>
              <w:t> </w:t>
            </w: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FFFFFF"/>
                <w:sz w:val="20"/>
                <w:szCs w:val="20"/>
              </w:rPr>
            </w:pPr>
            <w:r w:rsidRPr="003A011C">
              <w:rPr>
                <w:rFonts w:ascii="Arial" w:hAnsi="Arial" w:cs="Arial"/>
                <w:i/>
                <w:iCs/>
                <w:color w:val="FFFFFF"/>
                <w:sz w:val="20"/>
                <w:szCs w:val="20"/>
              </w:rPr>
              <w:t>0,00</w:t>
            </w:r>
          </w:p>
        </w:tc>
      </w:tr>
      <w:tr w:rsidR="007E509B" w:rsidRPr="003A011C" w:rsidTr="007E509B">
        <w:trPr>
          <w:trHeight w:val="717"/>
        </w:trPr>
        <w:tc>
          <w:tcPr>
            <w:tcW w:w="545" w:type="dxa"/>
            <w:tcBorders>
              <w:top w:val="single" w:sz="4" w:space="0" w:color="auto"/>
            </w:tcBorders>
            <w:shd w:val="clear" w:color="auto" w:fill="auto"/>
            <w:vAlign w:val="center"/>
          </w:tcPr>
          <w:p w:rsidR="007E509B" w:rsidRPr="003A011C" w:rsidRDefault="007E509B" w:rsidP="00586B5D">
            <w:pPr>
              <w:jc w:val="center"/>
              <w:rPr>
                <w:rFonts w:ascii="Arial" w:hAnsi="Arial" w:cs="Arial"/>
                <w:color w:val="000000"/>
                <w:sz w:val="20"/>
                <w:szCs w:val="20"/>
              </w:rPr>
            </w:pPr>
          </w:p>
        </w:tc>
        <w:tc>
          <w:tcPr>
            <w:tcW w:w="2490" w:type="dxa"/>
            <w:tcBorders>
              <w:top w:val="single" w:sz="4" w:space="0" w:color="auto"/>
            </w:tcBorders>
            <w:shd w:val="clear" w:color="auto" w:fill="auto"/>
            <w:vAlign w:val="center"/>
          </w:tcPr>
          <w:p w:rsidR="007E509B" w:rsidRPr="003A011C" w:rsidRDefault="007E509B" w:rsidP="00586B5D">
            <w:pPr>
              <w:rPr>
                <w:rFonts w:ascii="Arial" w:hAnsi="Arial" w:cs="Arial"/>
                <w:bCs/>
                <w:color w:val="000000"/>
                <w:sz w:val="20"/>
                <w:szCs w:val="20"/>
              </w:rPr>
            </w:pPr>
          </w:p>
        </w:tc>
        <w:tc>
          <w:tcPr>
            <w:tcW w:w="893" w:type="dxa"/>
            <w:tcBorders>
              <w:top w:val="single" w:sz="4" w:space="0" w:color="auto"/>
            </w:tcBorders>
            <w:shd w:val="clear" w:color="auto" w:fill="auto"/>
            <w:vAlign w:val="center"/>
          </w:tcPr>
          <w:p w:rsidR="007E509B" w:rsidRPr="003A011C" w:rsidRDefault="007E509B" w:rsidP="00586B5D">
            <w:pPr>
              <w:jc w:val="center"/>
              <w:rPr>
                <w:rFonts w:ascii="Arial" w:hAnsi="Arial" w:cs="Arial"/>
                <w:bCs/>
                <w:color w:val="000000"/>
                <w:sz w:val="20"/>
                <w:szCs w:val="20"/>
              </w:rPr>
            </w:pPr>
          </w:p>
        </w:tc>
        <w:tc>
          <w:tcPr>
            <w:tcW w:w="1737" w:type="dxa"/>
            <w:tcBorders>
              <w:top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r>
              <w:rPr>
                <w:rFonts w:ascii="Arial" w:hAnsi="Arial" w:cs="Arial"/>
                <w:b/>
              </w:rPr>
              <w:t>RAZEM netto</w:t>
            </w: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FFFFFF"/>
                <w:sz w:val="20"/>
                <w:szCs w:val="20"/>
              </w:rPr>
            </w:pPr>
          </w:p>
        </w:tc>
      </w:tr>
      <w:tr w:rsidR="007E509B" w:rsidRPr="003A011C" w:rsidTr="007E509B">
        <w:trPr>
          <w:trHeight w:val="697"/>
        </w:trPr>
        <w:tc>
          <w:tcPr>
            <w:tcW w:w="545" w:type="dxa"/>
            <w:shd w:val="clear" w:color="auto" w:fill="auto"/>
            <w:vAlign w:val="center"/>
          </w:tcPr>
          <w:p w:rsidR="007E509B" w:rsidRPr="003A011C" w:rsidRDefault="007E509B" w:rsidP="00586B5D">
            <w:pPr>
              <w:jc w:val="center"/>
              <w:rPr>
                <w:rFonts w:ascii="Arial" w:hAnsi="Arial" w:cs="Arial"/>
                <w:color w:val="000000"/>
                <w:sz w:val="20"/>
                <w:szCs w:val="20"/>
              </w:rPr>
            </w:pPr>
          </w:p>
        </w:tc>
        <w:tc>
          <w:tcPr>
            <w:tcW w:w="2490" w:type="dxa"/>
            <w:shd w:val="clear" w:color="auto" w:fill="auto"/>
            <w:vAlign w:val="center"/>
          </w:tcPr>
          <w:p w:rsidR="007E509B" w:rsidRPr="003A011C" w:rsidRDefault="007E509B" w:rsidP="00586B5D">
            <w:pPr>
              <w:rPr>
                <w:rFonts w:ascii="Arial" w:hAnsi="Arial" w:cs="Arial"/>
                <w:bCs/>
                <w:color w:val="000000"/>
                <w:sz w:val="20"/>
                <w:szCs w:val="20"/>
              </w:rPr>
            </w:pPr>
          </w:p>
        </w:tc>
        <w:tc>
          <w:tcPr>
            <w:tcW w:w="893" w:type="dxa"/>
            <w:shd w:val="clear" w:color="auto" w:fill="auto"/>
            <w:vAlign w:val="center"/>
          </w:tcPr>
          <w:p w:rsidR="007E509B" w:rsidRPr="003A011C" w:rsidRDefault="007E509B" w:rsidP="00586B5D">
            <w:pPr>
              <w:jc w:val="center"/>
              <w:rPr>
                <w:rFonts w:ascii="Arial" w:hAnsi="Arial" w:cs="Arial"/>
                <w:bCs/>
                <w:color w:val="000000"/>
                <w:sz w:val="20"/>
                <w:szCs w:val="20"/>
              </w:rPr>
            </w:pPr>
          </w:p>
        </w:tc>
        <w:tc>
          <w:tcPr>
            <w:tcW w:w="1737" w:type="dxa"/>
            <w:tcBorders>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r>
              <w:rPr>
                <w:rFonts w:ascii="Arial" w:hAnsi="Arial" w:cs="Arial"/>
                <w:i/>
                <w:iCs/>
                <w:color w:val="000000"/>
                <w:sz w:val="20"/>
                <w:szCs w:val="20"/>
              </w:rPr>
              <w:t>Podatek VAT [%}</w:t>
            </w: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FFFFFF"/>
                <w:sz w:val="20"/>
                <w:szCs w:val="20"/>
              </w:rPr>
            </w:pPr>
          </w:p>
        </w:tc>
      </w:tr>
      <w:tr w:rsidR="007E509B" w:rsidRPr="003A011C" w:rsidTr="007E509B">
        <w:trPr>
          <w:trHeight w:val="707"/>
        </w:trPr>
        <w:tc>
          <w:tcPr>
            <w:tcW w:w="545" w:type="dxa"/>
            <w:shd w:val="clear" w:color="auto" w:fill="auto"/>
            <w:vAlign w:val="center"/>
          </w:tcPr>
          <w:p w:rsidR="007E509B" w:rsidRPr="003A011C" w:rsidRDefault="007E509B" w:rsidP="00586B5D">
            <w:pPr>
              <w:jc w:val="center"/>
              <w:rPr>
                <w:rFonts w:ascii="Arial" w:hAnsi="Arial" w:cs="Arial"/>
                <w:color w:val="000000"/>
                <w:sz w:val="20"/>
                <w:szCs w:val="20"/>
              </w:rPr>
            </w:pPr>
          </w:p>
        </w:tc>
        <w:tc>
          <w:tcPr>
            <w:tcW w:w="2490" w:type="dxa"/>
            <w:shd w:val="clear" w:color="auto" w:fill="auto"/>
            <w:vAlign w:val="center"/>
          </w:tcPr>
          <w:p w:rsidR="007E509B" w:rsidRPr="003A011C" w:rsidRDefault="007E509B" w:rsidP="00586B5D">
            <w:pPr>
              <w:rPr>
                <w:rFonts w:ascii="Arial" w:hAnsi="Arial" w:cs="Arial"/>
                <w:bCs/>
                <w:color w:val="000000"/>
                <w:sz w:val="20"/>
                <w:szCs w:val="20"/>
              </w:rPr>
            </w:pPr>
          </w:p>
        </w:tc>
        <w:tc>
          <w:tcPr>
            <w:tcW w:w="893" w:type="dxa"/>
            <w:shd w:val="clear" w:color="auto" w:fill="auto"/>
            <w:vAlign w:val="center"/>
          </w:tcPr>
          <w:p w:rsidR="007E509B" w:rsidRPr="003A011C" w:rsidRDefault="007E509B" w:rsidP="00586B5D">
            <w:pPr>
              <w:jc w:val="center"/>
              <w:rPr>
                <w:rFonts w:ascii="Arial" w:hAnsi="Arial" w:cs="Arial"/>
                <w:bCs/>
                <w:color w:val="000000"/>
                <w:sz w:val="20"/>
                <w:szCs w:val="20"/>
              </w:rPr>
            </w:pPr>
          </w:p>
        </w:tc>
        <w:tc>
          <w:tcPr>
            <w:tcW w:w="1737" w:type="dxa"/>
            <w:tcBorders>
              <w:right w:val="single" w:sz="4" w:space="0" w:color="auto"/>
            </w:tcBorders>
            <w:shd w:val="clear" w:color="auto" w:fill="auto"/>
            <w:vAlign w:val="center"/>
          </w:tcPr>
          <w:p w:rsidR="007E509B" w:rsidRPr="003A011C" w:rsidRDefault="007E509B" w:rsidP="00586B5D">
            <w:pPr>
              <w:jc w:val="center"/>
              <w:rPr>
                <w:rFonts w:ascii="Arial" w:hAnsi="Arial" w:cs="Arial"/>
                <w:i/>
                <w:iCs/>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509B" w:rsidRPr="007E509B" w:rsidRDefault="007E509B" w:rsidP="007E509B">
            <w:pPr>
              <w:jc w:val="center"/>
              <w:rPr>
                <w:rFonts w:ascii="Arial" w:hAnsi="Arial" w:cs="Arial"/>
                <w:b/>
              </w:rPr>
            </w:pPr>
            <w:r>
              <w:rPr>
                <w:rFonts w:ascii="Arial" w:hAnsi="Arial" w:cs="Arial"/>
                <w:b/>
              </w:rPr>
              <w:t>RAZEM brutto</w:t>
            </w:r>
          </w:p>
        </w:tc>
        <w:tc>
          <w:tcPr>
            <w:tcW w:w="1843" w:type="dxa"/>
            <w:tcBorders>
              <w:top w:val="single" w:sz="4" w:space="0" w:color="auto"/>
              <w:left w:val="nil"/>
              <w:bottom w:val="single" w:sz="4" w:space="0" w:color="auto"/>
              <w:right w:val="single" w:sz="4" w:space="0" w:color="auto"/>
            </w:tcBorders>
            <w:shd w:val="clear" w:color="auto" w:fill="auto"/>
            <w:vAlign w:val="center"/>
          </w:tcPr>
          <w:p w:rsidR="007E509B" w:rsidRPr="003A011C" w:rsidRDefault="007E509B" w:rsidP="00586B5D">
            <w:pPr>
              <w:jc w:val="center"/>
              <w:rPr>
                <w:rFonts w:ascii="Arial" w:hAnsi="Arial" w:cs="Arial"/>
                <w:i/>
                <w:iCs/>
                <w:color w:val="FFFFFF"/>
                <w:sz w:val="20"/>
                <w:szCs w:val="20"/>
              </w:rPr>
            </w:pPr>
          </w:p>
        </w:tc>
      </w:tr>
    </w:tbl>
    <w:p w:rsidR="007E308A" w:rsidRDefault="007E308A" w:rsidP="007E308A">
      <w:pPr>
        <w:pStyle w:val="Akapitzlist"/>
        <w:widowControl w:val="0"/>
        <w:autoSpaceDE w:val="0"/>
        <w:autoSpaceDN w:val="0"/>
        <w:adjustRightInd w:val="0"/>
        <w:spacing w:line="276" w:lineRule="auto"/>
        <w:ind w:left="0"/>
        <w:jc w:val="both"/>
        <w:rPr>
          <w:rFonts w:ascii="Arial" w:hAnsi="Arial" w:cs="Arial"/>
          <w:b/>
          <w:bCs/>
          <w:i/>
          <w:iCs/>
          <w:sz w:val="22"/>
          <w:szCs w:val="22"/>
        </w:rPr>
      </w:pPr>
    </w:p>
    <w:p w:rsidR="007E308A" w:rsidRPr="003A011C" w:rsidRDefault="007E308A" w:rsidP="003A011C">
      <w:pPr>
        <w:pStyle w:val="Akapitzlist"/>
        <w:spacing w:line="276" w:lineRule="auto"/>
        <w:ind w:left="284"/>
        <w:jc w:val="both"/>
        <w:rPr>
          <w:rFonts w:ascii="Arial" w:hAnsi="Arial" w:cs="Arial"/>
          <w:b/>
          <w:sz w:val="22"/>
          <w:szCs w:val="22"/>
        </w:rPr>
      </w:pPr>
      <w:r w:rsidRPr="003A011C">
        <w:rPr>
          <w:rFonts w:ascii="Arial" w:hAnsi="Arial" w:cs="Arial"/>
          <w:b/>
          <w:sz w:val="22"/>
          <w:szCs w:val="22"/>
        </w:rPr>
        <w:lastRenderedPageBreak/>
        <w:t xml:space="preserve">Cena oferty </w:t>
      </w:r>
      <w:r w:rsidR="003A011C" w:rsidRPr="003A011C">
        <w:rPr>
          <w:rFonts w:ascii="Arial" w:hAnsi="Arial" w:cs="Arial"/>
          <w:b/>
          <w:sz w:val="22"/>
          <w:szCs w:val="22"/>
        </w:rPr>
        <w:t>netto</w:t>
      </w:r>
      <w:r w:rsidRPr="003A011C">
        <w:rPr>
          <w:rFonts w:ascii="Arial" w:hAnsi="Arial" w:cs="Arial"/>
          <w:b/>
          <w:sz w:val="22"/>
          <w:szCs w:val="22"/>
        </w:rPr>
        <w:t xml:space="preserve">: </w:t>
      </w:r>
      <w:r w:rsidR="003A011C" w:rsidRPr="003A011C">
        <w:rPr>
          <w:rFonts w:ascii="Arial" w:hAnsi="Arial" w:cs="Arial"/>
          <w:b/>
          <w:sz w:val="22"/>
          <w:szCs w:val="22"/>
        </w:rPr>
        <w:t>……………………….. zł (słownie: ……………………………… …………………………………………………………………..</w:t>
      </w:r>
    </w:p>
    <w:p w:rsidR="007E308A" w:rsidRPr="003A011C" w:rsidRDefault="003A011C" w:rsidP="003A011C">
      <w:pPr>
        <w:pStyle w:val="Akapitzlist"/>
        <w:spacing w:line="276" w:lineRule="auto"/>
        <w:ind w:left="284"/>
        <w:jc w:val="both"/>
        <w:rPr>
          <w:rFonts w:ascii="Arial" w:hAnsi="Arial" w:cs="Arial"/>
          <w:sz w:val="22"/>
          <w:szCs w:val="22"/>
        </w:rPr>
      </w:pPr>
      <w:r w:rsidRPr="003A011C">
        <w:rPr>
          <w:rFonts w:ascii="Arial" w:hAnsi="Arial" w:cs="Arial"/>
          <w:sz w:val="22"/>
          <w:szCs w:val="22"/>
        </w:rPr>
        <w:t>Plus należny podatek VAT w wysokości …………%</w:t>
      </w:r>
      <w:r w:rsidR="00C37C12">
        <w:rPr>
          <w:rFonts w:ascii="Arial" w:hAnsi="Arial" w:cs="Arial"/>
          <w:sz w:val="22"/>
          <w:szCs w:val="22"/>
        </w:rPr>
        <w:t>, tj. …………………… zł</w:t>
      </w:r>
    </w:p>
    <w:p w:rsidR="003A011C" w:rsidRPr="003A011C" w:rsidRDefault="003A011C" w:rsidP="003A011C">
      <w:pPr>
        <w:pStyle w:val="Akapitzlist"/>
        <w:spacing w:before="120" w:after="120" w:line="276" w:lineRule="auto"/>
        <w:ind w:left="284"/>
        <w:jc w:val="both"/>
        <w:rPr>
          <w:rFonts w:ascii="Arial" w:hAnsi="Arial" w:cs="Arial"/>
          <w:b/>
          <w:sz w:val="22"/>
          <w:szCs w:val="22"/>
        </w:rPr>
      </w:pPr>
      <w:r w:rsidRPr="003A011C">
        <w:rPr>
          <w:rFonts w:ascii="Arial" w:hAnsi="Arial" w:cs="Arial"/>
          <w:b/>
          <w:sz w:val="22"/>
          <w:szCs w:val="22"/>
        </w:rPr>
        <w:t>Cena oferty brutto: ……………………….. zł (słownie: ……………………………… …………………………………………………………………..</w:t>
      </w:r>
    </w:p>
    <w:p w:rsidR="006F62E3" w:rsidRPr="003A011C" w:rsidRDefault="006F62E3" w:rsidP="00055487">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3A011C">
        <w:rPr>
          <w:rFonts w:ascii="Arial" w:hAnsi="Arial" w:cs="Arial"/>
          <w:b/>
          <w:sz w:val="22"/>
          <w:szCs w:val="22"/>
        </w:rPr>
        <w:t xml:space="preserve">W kryterium </w:t>
      </w:r>
      <w:r w:rsidR="003A011C">
        <w:rPr>
          <w:rFonts w:ascii="Arial" w:hAnsi="Arial" w:cs="Arial"/>
          <w:b/>
          <w:sz w:val="22"/>
          <w:szCs w:val="22"/>
        </w:rPr>
        <w:t>c</w:t>
      </w:r>
      <w:r w:rsidR="003A011C" w:rsidRPr="00B460F2">
        <w:rPr>
          <w:rFonts w:ascii="Arial" w:hAnsi="Arial" w:cs="Arial"/>
          <w:b/>
          <w:sz w:val="22"/>
          <w:szCs w:val="22"/>
        </w:rPr>
        <w:t xml:space="preserve">zas </w:t>
      </w:r>
      <w:r w:rsidR="003A011C" w:rsidRPr="00562A82">
        <w:rPr>
          <w:rFonts w:ascii="Arial" w:hAnsi="Arial" w:cs="Arial"/>
          <w:b/>
          <w:spacing w:val="-1"/>
          <w:sz w:val="22"/>
          <w:szCs w:val="22"/>
        </w:rPr>
        <w:t>przystąpienia do prac</w:t>
      </w:r>
      <w:r w:rsidRPr="003A011C">
        <w:rPr>
          <w:rFonts w:ascii="Arial" w:hAnsi="Arial" w:cs="Arial"/>
          <w:b/>
          <w:sz w:val="22"/>
          <w:szCs w:val="22"/>
        </w:rPr>
        <w:t>:</w:t>
      </w:r>
    </w:p>
    <w:p w:rsidR="006F62E3" w:rsidRPr="007E509B" w:rsidRDefault="007E509B" w:rsidP="00055487">
      <w:pPr>
        <w:pStyle w:val="Tekstpodstawowywcity2"/>
        <w:numPr>
          <w:ilvl w:val="0"/>
          <w:numId w:val="53"/>
        </w:numPr>
        <w:spacing w:line="276" w:lineRule="auto"/>
        <w:rPr>
          <w:bCs/>
          <w:sz w:val="22"/>
          <w:szCs w:val="22"/>
        </w:rPr>
      </w:pPr>
      <w:r>
        <w:rPr>
          <w:sz w:val="22"/>
          <w:szCs w:val="22"/>
        </w:rPr>
        <w:t>7 dni</w:t>
      </w:r>
      <w:r w:rsidRPr="00082EB1">
        <w:rPr>
          <w:sz w:val="22"/>
          <w:szCs w:val="22"/>
        </w:rPr>
        <w:t xml:space="preserve"> od dnia zgłoszenia</w:t>
      </w:r>
      <w:r w:rsidRPr="007E509B">
        <w:rPr>
          <w:b/>
          <w:spacing w:val="-1"/>
          <w:sz w:val="22"/>
          <w:szCs w:val="22"/>
        </w:rPr>
        <w:t xml:space="preserve"> </w:t>
      </w:r>
      <w:r w:rsidRPr="007E509B">
        <w:rPr>
          <w:bCs/>
          <w:spacing w:val="-1"/>
          <w:sz w:val="22"/>
          <w:szCs w:val="22"/>
        </w:rPr>
        <w:t>danego zakresu robót</w:t>
      </w:r>
    </w:p>
    <w:p w:rsidR="007E509B" w:rsidRPr="007E509B" w:rsidRDefault="007E509B" w:rsidP="007E509B">
      <w:pPr>
        <w:pStyle w:val="Tekstpodstawowywcity2"/>
        <w:numPr>
          <w:ilvl w:val="0"/>
          <w:numId w:val="53"/>
        </w:numPr>
        <w:spacing w:line="276" w:lineRule="auto"/>
        <w:rPr>
          <w:bCs/>
          <w:sz w:val="22"/>
          <w:szCs w:val="22"/>
        </w:rPr>
      </w:pPr>
      <w:r>
        <w:rPr>
          <w:sz w:val="22"/>
          <w:szCs w:val="22"/>
        </w:rPr>
        <w:t>5 dni</w:t>
      </w:r>
      <w:r w:rsidRPr="007E509B">
        <w:rPr>
          <w:sz w:val="22"/>
          <w:szCs w:val="22"/>
        </w:rPr>
        <w:t xml:space="preserve"> </w:t>
      </w:r>
      <w:r w:rsidRPr="00082EB1">
        <w:rPr>
          <w:sz w:val="22"/>
          <w:szCs w:val="22"/>
        </w:rPr>
        <w:t>od dnia zgłoszenia</w:t>
      </w:r>
      <w:r w:rsidRPr="007E509B">
        <w:rPr>
          <w:bCs/>
          <w:spacing w:val="-1"/>
          <w:sz w:val="22"/>
          <w:szCs w:val="22"/>
        </w:rPr>
        <w:t xml:space="preserve"> danego zakresu robót</w:t>
      </w:r>
    </w:p>
    <w:p w:rsidR="007E509B" w:rsidRPr="007E509B" w:rsidRDefault="007E509B" w:rsidP="007E509B">
      <w:pPr>
        <w:pStyle w:val="Tekstpodstawowywcity2"/>
        <w:numPr>
          <w:ilvl w:val="0"/>
          <w:numId w:val="53"/>
        </w:numPr>
        <w:spacing w:line="276" w:lineRule="auto"/>
        <w:rPr>
          <w:bCs/>
          <w:sz w:val="22"/>
          <w:szCs w:val="22"/>
        </w:rPr>
      </w:pPr>
      <w:r>
        <w:rPr>
          <w:sz w:val="22"/>
          <w:szCs w:val="22"/>
        </w:rPr>
        <w:t>3 dni</w:t>
      </w:r>
      <w:r w:rsidRPr="007E509B">
        <w:rPr>
          <w:sz w:val="22"/>
          <w:szCs w:val="22"/>
        </w:rPr>
        <w:t xml:space="preserve"> </w:t>
      </w:r>
      <w:r w:rsidRPr="00082EB1">
        <w:rPr>
          <w:sz w:val="22"/>
          <w:szCs w:val="22"/>
        </w:rPr>
        <w:t>od dnia zgłoszenia</w:t>
      </w:r>
      <w:r w:rsidRPr="007E509B">
        <w:rPr>
          <w:bCs/>
          <w:spacing w:val="-1"/>
          <w:sz w:val="22"/>
          <w:szCs w:val="22"/>
        </w:rPr>
        <w:t xml:space="preserve"> danego zakresu robót</w:t>
      </w:r>
    </w:p>
    <w:p w:rsidR="006F62E3" w:rsidRPr="007E509B" w:rsidRDefault="006F62E3" w:rsidP="007E509B">
      <w:pPr>
        <w:pStyle w:val="Tekstpodstawowywcity2"/>
        <w:spacing w:line="276" w:lineRule="auto"/>
        <w:ind w:left="0"/>
        <w:rPr>
          <w:bCs/>
          <w:sz w:val="22"/>
          <w:szCs w:val="22"/>
        </w:rPr>
      </w:pPr>
      <w:r w:rsidRPr="003A011C">
        <w:rPr>
          <w:bCs/>
          <w:sz w:val="22"/>
          <w:szCs w:val="22"/>
        </w:rPr>
        <w:t xml:space="preserve">Proszę zaznaczyć zaoferowany </w:t>
      </w:r>
      <w:r w:rsidR="007E509B" w:rsidRPr="007E509B">
        <w:rPr>
          <w:bCs/>
          <w:sz w:val="22"/>
          <w:szCs w:val="22"/>
        </w:rPr>
        <w:t xml:space="preserve">czas </w:t>
      </w:r>
      <w:r w:rsidR="007E509B" w:rsidRPr="007E509B">
        <w:rPr>
          <w:bCs/>
          <w:spacing w:val="-1"/>
          <w:sz w:val="22"/>
          <w:szCs w:val="22"/>
        </w:rPr>
        <w:t>przystąpienia do prac</w:t>
      </w:r>
      <w:r w:rsidR="007E509B">
        <w:rPr>
          <w:bCs/>
          <w:spacing w:val="-1"/>
          <w:sz w:val="22"/>
          <w:szCs w:val="22"/>
        </w:rPr>
        <w:t xml:space="preserve"> </w:t>
      </w:r>
      <w:r w:rsidR="007E509B" w:rsidRPr="00082EB1">
        <w:rPr>
          <w:sz w:val="22"/>
          <w:szCs w:val="22"/>
        </w:rPr>
        <w:t>od dnia zgłoszenia</w:t>
      </w:r>
      <w:r w:rsidR="007E509B" w:rsidRPr="007E509B">
        <w:rPr>
          <w:bCs/>
          <w:spacing w:val="-1"/>
          <w:sz w:val="22"/>
          <w:szCs w:val="22"/>
        </w:rPr>
        <w:t xml:space="preserve"> danego zakresu robót</w:t>
      </w:r>
      <w:r w:rsidR="007E509B">
        <w:rPr>
          <w:bCs/>
          <w:sz w:val="22"/>
          <w:szCs w:val="22"/>
        </w:rPr>
        <w:t>.</w:t>
      </w:r>
    </w:p>
    <w:bookmarkEnd w:id="40"/>
    <w:p w:rsidR="006F62E3" w:rsidRPr="003A011C" w:rsidRDefault="006F62E3" w:rsidP="006F62E3">
      <w:pPr>
        <w:autoSpaceDE w:val="0"/>
        <w:autoSpaceDN w:val="0"/>
        <w:adjustRightInd w:val="0"/>
        <w:spacing w:line="276" w:lineRule="auto"/>
        <w:jc w:val="both"/>
        <w:rPr>
          <w:rFonts w:ascii="Arial" w:hAnsi="Arial" w:cs="Arial"/>
          <w:sz w:val="22"/>
          <w:szCs w:val="22"/>
          <w:highlight w:val="yellow"/>
        </w:rPr>
      </w:pPr>
    </w:p>
    <w:p w:rsidR="006F62E3" w:rsidRPr="003A011C" w:rsidRDefault="006F62E3" w:rsidP="006F62E3">
      <w:pPr>
        <w:widowControl w:val="0"/>
        <w:autoSpaceDE w:val="0"/>
        <w:autoSpaceDN w:val="0"/>
        <w:adjustRightInd w:val="0"/>
        <w:spacing w:line="276" w:lineRule="auto"/>
        <w:rPr>
          <w:rFonts w:ascii="Arial" w:hAnsi="Arial" w:cs="Arial"/>
          <w:b/>
          <w:sz w:val="22"/>
          <w:szCs w:val="22"/>
        </w:rPr>
      </w:pPr>
      <w:r w:rsidRPr="003A011C">
        <w:rPr>
          <w:rFonts w:ascii="Arial" w:hAnsi="Arial" w:cs="Arial"/>
          <w:b/>
          <w:sz w:val="22"/>
          <w:szCs w:val="22"/>
        </w:rPr>
        <w:t>Dane dotyczące Zamawiającego:</w:t>
      </w:r>
    </w:p>
    <w:p w:rsidR="006F62E3" w:rsidRPr="003A011C" w:rsidRDefault="006F62E3" w:rsidP="006F62E3">
      <w:pPr>
        <w:widowControl w:val="0"/>
        <w:autoSpaceDE w:val="0"/>
        <w:autoSpaceDN w:val="0"/>
        <w:adjustRightInd w:val="0"/>
        <w:spacing w:line="276" w:lineRule="auto"/>
        <w:rPr>
          <w:rFonts w:ascii="Arial" w:hAnsi="Arial" w:cs="Arial"/>
          <w:b/>
          <w:sz w:val="22"/>
          <w:szCs w:val="22"/>
        </w:rPr>
      </w:pPr>
      <w:r w:rsidRPr="003A011C">
        <w:rPr>
          <w:rFonts w:ascii="Arial" w:hAnsi="Arial" w:cs="Arial"/>
          <w:b/>
          <w:sz w:val="22"/>
          <w:szCs w:val="22"/>
        </w:rPr>
        <w:t>Gmina  Świeszyno</w:t>
      </w:r>
    </w:p>
    <w:p w:rsidR="006F62E3" w:rsidRPr="003A011C" w:rsidRDefault="006F62E3" w:rsidP="006F62E3">
      <w:pPr>
        <w:widowControl w:val="0"/>
        <w:autoSpaceDE w:val="0"/>
        <w:autoSpaceDN w:val="0"/>
        <w:adjustRightInd w:val="0"/>
        <w:spacing w:line="276" w:lineRule="auto"/>
        <w:rPr>
          <w:rFonts w:ascii="Arial" w:hAnsi="Arial" w:cs="Arial"/>
          <w:b/>
          <w:sz w:val="22"/>
          <w:szCs w:val="22"/>
        </w:rPr>
      </w:pPr>
      <w:r w:rsidRPr="003A011C">
        <w:rPr>
          <w:rFonts w:ascii="Arial" w:hAnsi="Arial" w:cs="Arial"/>
          <w:b/>
          <w:sz w:val="22"/>
          <w:szCs w:val="22"/>
        </w:rPr>
        <w:t xml:space="preserve">Świeszyno 71, 76-024 Świeszyno </w:t>
      </w:r>
    </w:p>
    <w:p w:rsidR="006F62E3" w:rsidRPr="003A011C" w:rsidRDefault="006F62E3" w:rsidP="006F62E3">
      <w:pPr>
        <w:widowControl w:val="0"/>
        <w:autoSpaceDE w:val="0"/>
        <w:autoSpaceDN w:val="0"/>
        <w:adjustRightInd w:val="0"/>
        <w:spacing w:line="276" w:lineRule="auto"/>
        <w:rPr>
          <w:rFonts w:ascii="Arial" w:hAnsi="Arial" w:cs="Arial"/>
          <w:b/>
          <w:sz w:val="22"/>
          <w:szCs w:val="22"/>
        </w:rPr>
      </w:pPr>
      <w:r w:rsidRPr="003A011C">
        <w:rPr>
          <w:rFonts w:ascii="Arial" w:hAnsi="Arial" w:cs="Arial"/>
          <w:b/>
          <w:sz w:val="22"/>
          <w:szCs w:val="22"/>
        </w:rPr>
        <w:t>tel.  94  316 01 20 / faks 94 316 14 91</w:t>
      </w:r>
    </w:p>
    <w:p w:rsidR="006F62E3" w:rsidRPr="003A011C" w:rsidRDefault="006F62E3" w:rsidP="006F62E3">
      <w:pPr>
        <w:widowControl w:val="0"/>
        <w:autoSpaceDE w:val="0"/>
        <w:autoSpaceDN w:val="0"/>
        <w:adjustRightInd w:val="0"/>
        <w:spacing w:line="276" w:lineRule="auto"/>
        <w:jc w:val="both"/>
        <w:rPr>
          <w:rFonts w:ascii="Arial" w:hAnsi="Arial" w:cs="Arial"/>
          <w:b/>
          <w:sz w:val="22"/>
          <w:szCs w:val="22"/>
        </w:rPr>
      </w:pPr>
    </w:p>
    <w:p w:rsidR="006F62E3" w:rsidRPr="003A011C" w:rsidRDefault="006F62E3" w:rsidP="006F62E3">
      <w:pPr>
        <w:widowControl w:val="0"/>
        <w:autoSpaceDE w:val="0"/>
        <w:autoSpaceDN w:val="0"/>
        <w:adjustRightInd w:val="0"/>
        <w:spacing w:line="276" w:lineRule="auto"/>
        <w:jc w:val="both"/>
        <w:rPr>
          <w:rFonts w:ascii="Arial" w:hAnsi="Arial" w:cs="Arial"/>
          <w:b/>
          <w:sz w:val="22"/>
          <w:szCs w:val="22"/>
        </w:rPr>
      </w:pPr>
    </w:p>
    <w:p w:rsidR="006F62E3" w:rsidRPr="003A011C" w:rsidRDefault="006F62E3" w:rsidP="006F62E3">
      <w:pPr>
        <w:widowControl w:val="0"/>
        <w:autoSpaceDE w:val="0"/>
        <w:autoSpaceDN w:val="0"/>
        <w:adjustRightInd w:val="0"/>
        <w:spacing w:line="276" w:lineRule="auto"/>
        <w:jc w:val="both"/>
        <w:rPr>
          <w:rFonts w:ascii="Arial" w:hAnsi="Arial" w:cs="Arial"/>
          <w:b/>
          <w:sz w:val="22"/>
          <w:szCs w:val="22"/>
        </w:rPr>
      </w:pPr>
      <w:r w:rsidRPr="003A011C">
        <w:rPr>
          <w:rFonts w:ascii="Arial" w:hAnsi="Arial" w:cs="Arial"/>
          <w:b/>
          <w:sz w:val="22"/>
          <w:szCs w:val="22"/>
        </w:rPr>
        <w:t>Dane dotyczące Wykonawcy:</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Nazwa.............................................................................................................................</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Siedziba..................................................................................woj..................................</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Nr telefonu/faksu............................................................................................................</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nr NIP.............................................................................................................................</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nr REGON......................................................................................................................</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Osoba do kontaktu:(imię, nazwisko, nr telefonu, fax., adres e-mail)</w:t>
      </w:r>
    </w:p>
    <w:p w:rsidR="006F62E3" w:rsidRPr="003A011C" w:rsidRDefault="006F62E3" w:rsidP="006F62E3">
      <w:pPr>
        <w:widowControl w:val="0"/>
        <w:autoSpaceDE w:val="0"/>
        <w:autoSpaceDN w:val="0"/>
        <w:adjustRightInd w:val="0"/>
        <w:spacing w:line="480" w:lineRule="auto"/>
        <w:jc w:val="both"/>
        <w:rPr>
          <w:rFonts w:ascii="Arial" w:hAnsi="Arial" w:cs="Arial"/>
          <w:sz w:val="22"/>
          <w:szCs w:val="22"/>
        </w:rPr>
      </w:pPr>
      <w:r w:rsidRPr="003A011C">
        <w:rPr>
          <w:rFonts w:ascii="Arial" w:hAnsi="Arial" w:cs="Arial"/>
          <w:sz w:val="22"/>
          <w:szCs w:val="22"/>
        </w:rPr>
        <w:t>……………......................................................................................................................</w:t>
      </w:r>
    </w:p>
    <w:p w:rsidR="006F62E3" w:rsidRPr="003A011C" w:rsidRDefault="006F62E3" w:rsidP="006F62E3">
      <w:pPr>
        <w:widowControl w:val="0"/>
        <w:autoSpaceDE w:val="0"/>
        <w:autoSpaceDN w:val="0"/>
        <w:adjustRightInd w:val="0"/>
        <w:spacing w:line="276" w:lineRule="auto"/>
        <w:rPr>
          <w:rFonts w:ascii="Arial" w:hAnsi="Arial" w:cs="Arial"/>
          <w:sz w:val="22"/>
          <w:szCs w:val="22"/>
        </w:rPr>
      </w:pPr>
      <w:r w:rsidRPr="003A011C">
        <w:rPr>
          <w:rFonts w:ascii="Arial" w:hAnsi="Arial" w:cs="Arial"/>
          <w:b/>
          <w:sz w:val="22"/>
          <w:szCs w:val="22"/>
        </w:rPr>
        <w:t>Zobowiązania Wykonawcy:</w:t>
      </w:r>
    </w:p>
    <w:p w:rsidR="006F62E3" w:rsidRPr="003A011C"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3A011C">
        <w:rPr>
          <w:rFonts w:ascii="Arial" w:hAnsi="Arial" w:cs="Arial"/>
          <w:sz w:val="22"/>
          <w:szCs w:val="22"/>
        </w:rPr>
        <w:t>Oświadczam/my, że podana kwota ofertowa obejmuje wszelkie koszty związane z wykonaniem przedmiotu zamówienia;</w:t>
      </w:r>
    </w:p>
    <w:p w:rsidR="006F62E3" w:rsidRPr="003A011C"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3A011C">
        <w:rPr>
          <w:rFonts w:ascii="Arial" w:hAnsi="Arial" w:cs="Arial"/>
          <w:sz w:val="22"/>
          <w:szCs w:val="22"/>
        </w:rPr>
        <w:t xml:space="preserve"> Oświadczam/my, że zapoznałem/liśmy się z treścią SIWZ dla niniejszego zamówienia, akceptuję/jemy ją bez ograniczeń.</w:t>
      </w:r>
    </w:p>
    <w:p w:rsidR="006F62E3" w:rsidRPr="003A011C"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3A011C">
        <w:rPr>
          <w:rFonts w:ascii="Arial" w:hAnsi="Arial" w:cs="Arial"/>
          <w:sz w:val="22"/>
          <w:szCs w:val="22"/>
        </w:rPr>
        <w:t>Oświadczam/my, że uważam/my się związani niniejszą ofertą przez okres 30 dni od daty upływu terminu składania ofert;</w:t>
      </w:r>
    </w:p>
    <w:p w:rsidR="006F62E3" w:rsidRPr="003A011C"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3A011C">
        <w:rPr>
          <w:rFonts w:ascii="Arial" w:hAnsi="Arial" w:cs="Arial"/>
          <w:sz w:val="22"/>
          <w:szCs w:val="22"/>
        </w:rPr>
        <w:t>Akceptuję/my termin wykonania zamówienia oraz warunki płatności i warunki gwarancji określone przez Zamawiającego w SIWZ;</w:t>
      </w:r>
    </w:p>
    <w:p w:rsidR="006F62E3" w:rsidRPr="00632A2A"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6F62E3" w:rsidRPr="00632A2A"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W przypadku uznania mojej/naszej oferty za najkorzystniejszą, umowę zobowiązujemy się zawrzeć w miejscu i terminie, jakie zostaną wskazane przez Zamawiającego;</w:t>
      </w:r>
    </w:p>
    <w:p w:rsidR="006F62E3" w:rsidRPr="00632A2A"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6F62E3" w:rsidRPr="00632A2A"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6F62E3" w:rsidRPr="00632A2A" w:rsidRDefault="006F62E3" w:rsidP="006F62E3">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6F62E3" w:rsidRPr="00632A2A"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6F62E3" w:rsidRPr="00632A2A" w:rsidRDefault="006F62E3" w:rsidP="006F62E3">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6F62E3" w:rsidRPr="00632A2A" w:rsidTr="006F62E3">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6F62E3" w:rsidRPr="00632A2A" w:rsidRDefault="006F62E3" w:rsidP="006F62E3">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6F62E3" w:rsidRPr="00632A2A" w:rsidTr="006F62E3">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6F62E3" w:rsidRPr="00632A2A" w:rsidTr="006F62E3">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rPr>
                <w:rFonts w:ascii="Arial" w:hAnsi="Arial" w:cs="Arial"/>
                <w:sz w:val="22"/>
                <w:szCs w:val="22"/>
              </w:rPr>
            </w:pPr>
          </w:p>
        </w:tc>
      </w:tr>
      <w:tr w:rsidR="006F62E3" w:rsidRPr="00632A2A" w:rsidTr="006F62E3">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6F62E3" w:rsidRPr="00632A2A" w:rsidRDefault="006F62E3" w:rsidP="006F62E3">
            <w:pPr>
              <w:widowControl w:val="0"/>
              <w:autoSpaceDE w:val="0"/>
              <w:autoSpaceDN w:val="0"/>
              <w:adjustRightInd w:val="0"/>
              <w:spacing w:line="276" w:lineRule="auto"/>
              <w:rPr>
                <w:rFonts w:ascii="Arial" w:hAnsi="Arial" w:cs="Arial"/>
                <w:sz w:val="22"/>
                <w:szCs w:val="22"/>
              </w:rPr>
            </w:pPr>
          </w:p>
        </w:tc>
      </w:tr>
    </w:tbl>
    <w:p w:rsidR="006F62E3" w:rsidRPr="00AC7E1C" w:rsidRDefault="006F62E3" w:rsidP="006F62E3">
      <w:pPr>
        <w:widowControl w:val="0"/>
        <w:autoSpaceDE w:val="0"/>
        <w:autoSpaceDN w:val="0"/>
        <w:adjustRightInd w:val="0"/>
        <w:spacing w:before="3" w:line="276" w:lineRule="auto"/>
        <w:rPr>
          <w:rFonts w:ascii="Arial" w:hAnsi="Arial" w:cs="Arial"/>
          <w:sz w:val="22"/>
          <w:szCs w:val="22"/>
        </w:rPr>
      </w:pPr>
    </w:p>
    <w:p w:rsidR="006F62E3" w:rsidRPr="00AC7E1C" w:rsidRDefault="006F62E3" w:rsidP="0005548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rsidR="006F62E3" w:rsidRPr="00632A2A" w:rsidRDefault="006F62E3" w:rsidP="00055487">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6F62E3" w:rsidRPr="00632A2A" w:rsidRDefault="006F62E3" w:rsidP="00055487">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rsidR="006F62E3" w:rsidRPr="00632A2A" w:rsidRDefault="006F62E3" w:rsidP="00055487">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rsidR="006F62E3" w:rsidRPr="00632A2A" w:rsidRDefault="006F62E3" w:rsidP="0005548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6F62E3" w:rsidRPr="00632A2A" w:rsidRDefault="006F62E3" w:rsidP="006F62E3">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6F62E3" w:rsidRPr="00632A2A" w:rsidRDefault="006F62E3" w:rsidP="006F62E3">
      <w:pPr>
        <w:widowControl w:val="0"/>
        <w:autoSpaceDE w:val="0"/>
        <w:autoSpaceDN w:val="0"/>
        <w:adjustRightInd w:val="0"/>
        <w:spacing w:line="276" w:lineRule="auto"/>
        <w:rPr>
          <w:rFonts w:ascii="Arial" w:hAnsi="Arial" w:cs="Arial"/>
          <w:sz w:val="22"/>
          <w:szCs w:val="22"/>
        </w:rPr>
      </w:pPr>
    </w:p>
    <w:p w:rsidR="006F62E3" w:rsidRPr="00632A2A"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6F62E3" w:rsidRPr="00632A2A"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6F62E3" w:rsidRPr="00632A2A"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6F62E3" w:rsidRPr="00632A2A"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6F62E3" w:rsidRPr="00632A2A" w:rsidRDefault="006F62E3" w:rsidP="006F62E3">
      <w:pPr>
        <w:widowControl w:val="0"/>
        <w:autoSpaceDE w:val="0"/>
        <w:autoSpaceDN w:val="0"/>
        <w:adjustRightInd w:val="0"/>
        <w:spacing w:line="276" w:lineRule="auto"/>
        <w:jc w:val="right"/>
        <w:rPr>
          <w:rFonts w:ascii="Arial" w:hAnsi="Arial" w:cs="Arial"/>
          <w:sz w:val="22"/>
          <w:szCs w:val="22"/>
        </w:rPr>
      </w:pPr>
    </w:p>
    <w:p w:rsidR="006F62E3" w:rsidRPr="00632A2A" w:rsidRDefault="006F62E3" w:rsidP="006F62E3">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6F62E3" w:rsidRPr="00632A2A" w:rsidRDefault="006F62E3" w:rsidP="006F62E3">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br w:type="page"/>
      </w:r>
    </w:p>
    <w:p w:rsidR="006F62E3" w:rsidRPr="00632A2A" w:rsidRDefault="006F62E3" w:rsidP="006F62E3">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F62E3" w:rsidRPr="007F1368" w:rsidRDefault="006F62E3" w:rsidP="006F62E3">
      <w:pPr>
        <w:spacing w:line="276" w:lineRule="auto"/>
        <w:jc w:val="center"/>
        <w:rPr>
          <w:rFonts w:ascii="Arial" w:hAnsi="Arial" w:cs="Arial"/>
          <w:b/>
          <w:i/>
          <w:color w:val="FF0000"/>
          <w:sz w:val="16"/>
          <w:szCs w:val="16"/>
        </w:rPr>
      </w:pPr>
    </w:p>
    <w:p w:rsidR="006F62E3" w:rsidRPr="008A17A1" w:rsidRDefault="006F62E3" w:rsidP="006F62E3">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rsidR="006F62E3" w:rsidRPr="00632A2A" w:rsidRDefault="006F62E3" w:rsidP="006F62E3">
      <w:pPr>
        <w:spacing w:line="276" w:lineRule="auto"/>
        <w:ind w:left="5664" w:firstLine="708"/>
        <w:jc w:val="both"/>
        <w:rPr>
          <w:rFonts w:ascii="Arial" w:eastAsia="Calibri" w:hAnsi="Arial" w:cs="Arial"/>
          <w:i/>
          <w:sz w:val="22"/>
          <w:szCs w:val="22"/>
        </w:rPr>
      </w:pPr>
    </w:p>
    <w:p w:rsidR="006F62E3" w:rsidRPr="00632A2A" w:rsidRDefault="006F62E3" w:rsidP="006F62E3">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6F62E3" w:rsidRPr="00632A2A" w:rsidRDefault="006F62E3" w:rsidP="006F62E3">
      <w:pPr>
        <w:spacing w:line="276" w:lineRule="auto"/>
        <w:ind w:left="5954"/>
        <w:rPr>
          <w:rFonts w:ascii="Arial" w:hAnsi="Arial" w:cs="Arial"/>
          <w:sz w:val="22"/>
          <w:szCs w:val="22"/>
        </w:rPr>
      </w:pPr>
      <w:r w:rsidRPr="00632A2A">
        <w:rPr>
          <w:rFonts w:ascii="Arial" w:hAnsi="Arial" w:cs="Arial"/>
          <w:sz w:val="22"/>
          <w:szCs w:val="22"/>
        </w:rPr>
        <w:t>Gmina Świeszyno</w:t>
      </w:r>
    </w:p>
    <w:p w:rsidR="006F62E3" w:rsidRPr="00632A2A" w:rsidRDefault="006F62E3" w:rsidP="006F62E3">
      <w:pPr>
        <w:spacing w:line="276" w:lineRule="auto"/>
        <w:ind w:left="5954"/>
        <w:rPr>
          <w:rFonts w:ascii="Arial" w:hAnsi="Arial" w:cs="Arial"/>
          <w:sz w:val="22"/>
          <w:szCs w:val="22"/>
        </w:rPr>
      </w:pPr>
      <w:r w:rsidRPr="00632A2A">
        <w:rPr>
          <w:rFonts w:ascii="Arial" w:hAnsi="Arial" w:cs="Arial"/>
          <w:sz w:val="22"/>
          <w:szCs w:val="22"/>
        </w:rPr>
        <w:t>76-024 Świeszyno 71</w:t>
      </w:r>
    </w:p>
    <w:p w:rsidR="006F62E3" w:rsidRPr="00632A2A" w:rsidRDefault="006F62E3" w:rsidP="006F62E3">
      <w:pPr>
        <w:spacing w:line="276" w:lineRule="auto"/>
        <w:ind w:left="5954"/>
        <w:rPr>
          <w:rFonts w:ascii="Arial" w:hAnsi="Arial" w:cs="Arial"/>
          <w:i/>
          <w:sz w:val="22"/>
          <w:szCs w:val="22"/>
        </w:rPr>
      </w:pPr>
      <w:r w:rsidRPr="00632A2A">
        <w:rPr>
          <w:rFonts w:ascii="Arial" w:hAnsi="Arial" w:cs="Arial"/>
          <w:i/>
          <w:sz w:val="22"/>
          <w:szCs w:val="22"/>
        </w:rPr>
        <w:t>(pełna nazwa/firma, adres)</w:t>
      </w:r>
    </w:p>
    <w:p w:rsidR="006F62E3" w:rsidRPr="00632A2A" w:rsidRDefault="006F62E3" w:rsidP="006F62E3">
      <w:pPr>
        <w:spacing w:line="276" w:lineRule="auto"/>
        <w:rPr>
          <w:rFonts w:ascii="Arial" w:hAnsi="Arial" w:cs="Arial"/>
          <w:b/>
          <w:sz w:val="22"/>
          <w:szCs w:val="22"/>
        </w:rPr>
      </w:pPr>
      <w:r w:rsidRPr="00632A2A">
        <w:rPr>
          <w:rFonts w:ascii="Arial" w:hAnsi="Arial" w:cs="Arial"/>
          <w:b/>
          <w:sz w:val="22"/>
          <w:szCs w:val="22"/>
        </w:rPr>
        <w:t>Wykonawca:</w:t>
      </w:r>
    </w:p>
    <w:p w:rsidR="006F62E3" w:rsidRPr="00632A2A" w:rsidRDefault="006F62E3" w:rsidP="006F62E3">
      <w:pPr>
        <w:spacing w:line="276" w:lineRule="auto"/>
        <w:ind w:right="5954"/>
        <w:rPr>
          <w:rFonts w:ascii="Arial" w:hAnsi="Arial" w:cs="Arial"/>
          <w:sz w:val="22"/>
          <w:szCs w:val="22"/>
        </w:rPr>
      </w:pPr>
      <w:r w:rsidRPr="00632A2A">
        <w:rPr>
          <w:rFonts w:ascii="Arial" w:hAnsi="Arial" w:cs="Arial"/>
          <w:sz w:val="22"/>
          <w:szCs w:val="22"/>
        </w:rPr>
        <w:t>…………………………………………………………………………</w:t>
      </w:r>
    </w:p>
    <w:p w:rsidR="006F62E3" w:rsidRPr="00301C06" w:rsidRDefault="006F62E3" w:rsidP="006F62E3">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KRS/CEiDG)</w:t>
      </w:r>
    </w:p>
    <w:p w:rsidR="006F62E3" w:rsidRPr="00632A2A" w:rsidRDefault="006F62E3" w:rsidP="006F62E3">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6F62E3" w:rsidRPr="00632A2A" w:rsidRDefault="006F62E3" w:rsidP="006F62E3">
      <w:pPr>
        <w:spacing w:line="276" w:lineRule="auto"/>
        <w:ind w:right="5954"/>
        <w:rPr>
          <w:rFonts w:ascii="Arial" w:hAnsi="Arial" w:cs="Arial"/>
          <w:sz w:val="22"/>
          <w:szCs w:val="22"/>
        </w:rPr>
      </w:pPr>
      <w:r w:rsidRPr="00632A2A">
        <w:rPr>
          <w:rFonts w:ascii="Arial" w:hAnsi="Arial" w:cs="Arial"/>
          <w:sz w:val="22"/>
          <w:szCs w:val="22"/>
        </w:rPr>
        <w:t>…………………………………………………………………………</w:t>
      </w:r>
    </w:p>
    <w:p w:rsidR="006F62E3" w:rsidRPr="00301C06" w:rsidRDefault="006F62E3" w:rsidP="006F62E3">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6F62E3" w:rsidRPr="00632A2A" w:rsidRDefault="006F62E3" w:rsidP="006F62E3">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6F62E3" w:rsidRPr="00632A2A" w:rsidRDefault="006F62E3" w:rsidP="006F62E3">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6F62E3" w:rsidRPr="00632A2A" w:rsidRDefault="006F62E3" w:rsidP="006F62E3">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A423D3" w:rsidRDefault="006F62E3" w:rsidP="00A423D3">
      <w:pPr>
        <w:autoSpaceDE w:val="0"/>
        <w:autoSpaceDN w:val="0"/>
        <w:adjustRightInd w:val="0"/>
        <w:spacing w:line="276" w:lineRule="auto"/>
        <w:jc w:val="center"/>
        <w:rPr>
          <w:rFonts w:ascii="Arial" w:hAnsi="Arial" w:cs="Arial"/>
          <w:b/>
          <w:bCs/>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423D3">
        <w:rPr>
          <w:rFonts w:ascii="Arial" w:hAnsi="Arial" w:cs="Arial"/>
          <w:b/>
        </w:rPr>
        <w:t>„</w:t>
      </w:r>
      <w:r w:rsidR="00A423D3">
        <w:rPr>
          <w:rFonts w:ascii="Arial" w:hAnsi="Arial" w:cs="Arial"/>
          <w:b/>
          <w:bCs/>
          <w:color w:val="000000"/>
        </w:rPr>
        <w:t>Remonty cząstkowe dróg gminnych asfaltowych</w:t>
      </w:r>
    </w:p>
    <w:p w:rsidR="00A423D3" w:rsidRDefault="00A423D3" w:rsidP="00A423D3">
      <w:pPr>
        <w:autoSpaceDE w:val="0"/>
        <w:autoSpaceDN w:val="0"/>
        <w:adjustRightInd w:val="0"/>
        <w:spacing w:line="276" w:lineRule="auto"/>
        <w:jc w:val="center"/>
        <w:rPr>
          <w:rFonts w:ascii="Arial" w:hAnsi="Arial" w:cs="Arial"/>
          <w:b/>
          <w:color w:val="000000"/>
        </w:rPr>
      </w:pPr>
      <w:r>
        <w:rPr>
          <w:rFonts w:ascii="Arial" w:hAnsi="Arial" w:cs="Arial"/>
          <w:b/>
          <w:bCs/>
        </w:rPr>
        <w:t xml:space="preserve"> na terenie Gminy Świeszyno</w:t>
      </w:r>
      <w:r>
        <w:rPr>
          <w:rFonts w:ascii="Arial" w:hAnsi="Arial" w:cs="Arial"/>
          <w:b/>
        </w:rPr>
        <w:t>”</w:t>
      </w:r>
    </w:p>
    <w:p w:rsidR="006F62E3" w:rsidRDefault="006F62E3" w:rsidP="006F62E3">
      <w:pPr>
        <w:autoSpaceDE w:val="0"/>
        <w:autoSpaceDN w:val="0"/>
        <w:adjustRightInd w:val="0"/>
        <w:spacing w:line="276" w:lineRule="auto"/>
        <w:jc w:val="center"/>
        <w:rPr>
          <w:rFonts w:ascii="Arial" w:hAnsi="Arial" w:cs="Arial"/>
          <w:b/>
          <w:color w:val="000000"/>
        </w:rPr>
      </w:pPr>
    </w:p>
    <w:p w:rsidR="006F62E3" w:rsidRPr="007F1368" w:rsidRDefault="006F62E3" w:rsidP="006F62E3">
      <w:pPr>
        <w:spacing w:line="276" w:lineRule="auto"/>
        <w:jc w:val="center"/>
        <w:rPr>
          <w:rFonts w:ascii="Arial" w:hAnsi="Arial" w:cs="Arial"/>
          <w:b/>
          <w:color w:val="000000"/>
          <w:sz w:val="16"/>
          <w:szCs w:val="16"/>
        </w:rPr>
      </w:pP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rsidR="006F62E3" w:rsidRPr="007F1368" w:rsidRDefault="006F62E3" w:rsidP="006F62E3">
      <w:pPr>
        <w:spacing w:line="276" w:lineRule="auto"/>
        <w:ind w:firstLine="709"/>
        <w:jc w:val="both"/>
        <w:rPr>
          <w:rFonts w:ascii="Arial" w:hAnsi="Arial" w:cs="Arial"/>
          <w:sz w:val="16"/>
          <w:szCs w:val="16"/>
        </w:rPr>
      </w:pPr>
    </w:p>
    <w:p w:rsidR="006F62E3" w:rsidRPr="00632A2A" w:rsidRDefault="006F62E3" w:rsidP="006F62E3">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ł II – nr postępowania ZP.271.161.2019</w:t>
      </w:r>
      <w:r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6F62E3"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ind w:left="5664" w:firstLine="708"/>
        <w:jc w:val="both"/>
        <w:rPr>
          <w:rFonts w:ascii="Arial" w:hAnsi="Arial" w:cs="Arial"/>
          <w:i/>
          <w:sz w:val="22"/>
          <w:szCs w:val="22"/>
        </w:rPr>
      </w:pPr>
    </w:p>
    <w:p w:rsidR="006F62E3" w:rsidRPr="00632A2A" w:rsidRDefault="006F62E3" w:rsidP="006F62E3">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Pr>
          <w:rFonts w:ascii="Arial" w:hAnsi="Arial" w:cs="Arial"/>
          <w:sz w:val="22"/>
          <w:szCs w:val="22"/>
        </w:rPr>
        <w:t xml:space="preserve"> </w:t>
      </w:r>
      <w:r w:rsidRPr="00632A2A">
        <w:rPr>
          <w:rFonts w:ascii="Arial" w:hAnsi="Arial" w:cs="Arial"/>
          <w:sz w:val="22"/>
          <w:szCs w:val="22"/>
        </w:rPr>
        <w:t xml:space="preserve">podmiotu/ów: </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…………………..,w następującym zakresie: …………………………………………</w:t>
      </w:r>
    </w:p>
    <w:p w:rsidR="006F62E3" w:rsidRPr="00632A2A" w:rsidRDefault="006F62E3" w:rsidP="006F62E3">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ind w:left="5664" w:firstLine="708"/>
        <w:jc w:val="both"/>
        <w:rPr>
          <w:rFonts w:ascii="Arial" w:hAnsi="Arial" w:cs="Arial"/>
          <w:i/>
          <w:sz w:val="22"/>
          <w:szCs w:val="22"/>
        </w:rPr>
      </w:pPr>
    </w:p>
    <w:p w:rsidR="006F62E3" w:rsidRPr="00632A2A" w:rsidRDefault="006F62E3" w:rsidP="006F62E3">
      <w:pPr>
        <w:spacing w:line="276" w:lineRule="auto"/>
        <w:ind w:left="5664" w:firstLine="708"/>
        <w:jc w:val="both"/>
        <w:rPr>
          <w:rFonts w:ascii="Arial" w:hAnsi="Arial" w:cs="Arial"/>
          <w:i/>
          <w:sz w:val="22"/>
          <w:szCs w:val="22"/>
        </w:rPr>
      </w:pPr>
    </w:p>
    <w:p w:rsidR="006F62E3" w:rsidRPr="00632A2A" w:rsidRDefault="006F62E3" w:rsidP="006F62E3">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6F62E3" w:rsidRDefault="006F62E3" w:rsidP="006F62E3">
      <w:pPr>
        <w:spacing w:line="276" w:lineRule="auto"/>
        <w:jc w:val="both"/>
        <w:rPr>
          <w:rFonts w:ascii="Arial" w:hAnsi="Arial" w:cs="Arial"/>
          <w:sz w:val="22"/>
          <w:szCs w:val="22"/>
        </w:rPr>
      </w:pPr>
    </w:p>
    <w:p w:rsidR="006F62E3"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br w:type="page"/>
      </w:r>
    </w:p>
    <w:p w:rsidR="006F62E3" w:rsidRPr="00632A2A" w:rsidRDefault="006F62E3" w:rsidP="006F62E3">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F62E3" w:rsidRPr="00521D43" w:rsidRDefault="006F62E3" w:rsidP="006F62E3">
      <w:pPr>
        <w:spacing w:line="276" w:lineRule="auto"/>
        <w:jc w:val="center"/>
        <w:rPr>
          <w:rFonts w:ascii="Arial" w:hAnsi="Arial" w:cs="Arial"/>
          <w:b/>
          <w:i/>
          <w:color w:val="FF0000"/>
          <w:sz w:val="18"/>
          <w:szCs w:val="18"/>
        </w:rPr>
      </w:pPr>
    </w:p>
    <w:p w:rsidR="006F62E3" w:rsidRPr="00521D43" w:rsidRDefault="006F62E3" w:rsidP="006F62E3">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rsidR="006F62E3" w:rsidRPr="00632A2A" w:rsidRDefault="006F62E3" w:rsidP="006F62E3">
      <w:pPr>
        <w:spacing w:line="276" w:lineRule="auto"/>
        <w:ind w:left="5664" w:firstLine="708"/>
        <w:jc w:val="both"/>
        <w:rPr>
          <w:rFonts w:ascii="Arial" w:eastAsia="Calibri" w:hAnsi="Arial" w:cs="Arial"/>
          <w:i/>
          <w:sz w:val="22"/>
          <w:szCs w:val="22"/>
        </w:rPr>
      </w:pPr>
    </w:p>
    <w:p w:rsidR="006F62E3" w:rsidRPr="00632A2A" w:rsidRDefault="006F62E3" w:rsidP="006F62E3">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6F62E3" w:rsidRPr="00632A2A" w:rsidRDefault="006F62E3" w:rsidP="006F62E3">
      <w:pPr>
        <w:spacing w:line="276" w:lineRule="auto"/>
        <w:ind w:left="5954"/>
        <w:rPr>
          <w:rFonts w:ascii="Arial" w:hAnsi="Arial" w:cs="Arial"/>
          <w:sz w:val="22"/>
          <w:szCs w:val="22"/>
        </w:rPr>
      </w:pPr>
      <w:r w:rsidRPr="00632A2A">
        <w:rPr>
          <w:rFonts w:ascii="Arial" w:hAnsi="Arial" w:cs="Arial"/>
          <w:sz w:val="22"/>
          <w:szCs w:val="22"/>
        </w:rPr>
        <w:t>Gmina Świeszyno</w:t>
      </w:r>
    </w:p>
    <w:p w:rsidR="006F62E3" w:rsidRPr="00632A2A" w:rsidRDefault="006F62E3" w:rsidP="006F62E3">
      <w:pPr>
        <w:spacing w:line="276" w:lineRule="auto"/>
        <w:ind w:left="5954"/>
        <w:rPr>
          <w:rFonts w:ascii="Arial" w:hAnsi="Arial" w:cs="Arial"/>
          <w:sz w:val="22"/>
          <w:szCs w:val="22"/>
        </w:rPr>
      </w:pPr>
      <w:r w:rsidRPr="00632A2A">
        <w:rPr>
          <w:rFonts w:ascii="Arial" w:hAnsi="Arial" w:cs="Arial"/>
          <w:sz w:val="22"/>
          <w:szCs w:val="22"/>
        </w:rPr>
        <w:t>76-024 Świeszyno 71</w:t>
      </w:r>
    </w:p>
    <w:p w:rsidR="006F62E3" w:rsidRPr="00632A2A" w:rsidRDefault="006F62E3" w:rsidP="006F62E3">
      <w:pPr>
        <w:spacing w:line="276" w:lineRule="auto"/>
        <w:ind w:left="5954"/>
        <w:rPr>
          <w:rFonts w:ascii="Arial" w:hAnsi="Arial" w:cs="Arial"/>
          <w:i/>
          <w:sz w:val="22"/>
          <w:szCs w:val="22"/>
        </w:rPr>
      </w:pPr>
      <w:r w:rsidRPr="00632A2A">
        <w:rPr>
          <w:rFonts w:ascii="Arial" w:hAnsi="Arial" w:cs="Arial"/>
          <w:i/>
          <w:sz w:val="22"/>
          <w:szCs w:val="22"/>
        </w:rPr>
        <w:t>(pełna nazwa/firma, adres)</w:t>
      </w:r>
    </w:p>
    <w:p w:rsidR="006F62E3" w:rsidRPr="00632A2A" w:rsidRDefault="006F62E3" w:rsidP="006F62E3">
      <w:pPr>
        <w:spacing w:line="276" w:lineRule="auto"/>
        <w:rPr>
          <w:rFonts w:ascii="Arial" w:hAnsi="Arial" w:cs="Arial"/>
          <w:b/>
          <w:sz w:val="22"/>
          <w:szCs w:val="22"/>
        </w:rPr>
      </w:pPr>
      <w:r w:rsidRPr="00632A2A">
        <w:rPr>
          <w:rFonts w:ascii="Arial" w:hAnsi="Arial" w:cs="Arial"/>
          <w:b/>
          <w:sz w:val="22"/>
          <w:szCs w:val="22"/>
        </w:rPr>
        <w:t>Wykonawca:</w:t>
      </w:r>
    </w:p>
    <w:p w:rsidR="006F62E3" w:rsidRPr="00632A2A" w:rsidRDefault="006F62E3" w:rsidP="006F62E3">
      <w:pPr>
        <w:spacing w:line="276" w:lineRule="auto"/>
        <w:ind w:right="5954"/>
        <w:rPr>
          <w:rFonts w:ascii="Arial" w:hAnsi="Arial" w:cs="Arial"/>
          <w:sz w:val="22"/>
          <w:szCs w:val="22"/>
        </w:rPr>
      </w:pPr>
      <w:r w:rsidRPr="00632A2A">
        <w:rPr>
          <w:rFonts w:ascii="Arial" w:hAnsi="Arial" w:cs="Arial"/>
          <w:sz w:val="22"/>
          <w:szCs w:val="22"/>
        </w:rPr>
        <w:t>…………………………………………………………………………</w:t>
      </w:r>
    </w:p>
    <w:p w:rsidR="006F62E3" w:rsidRPr="00301C06" w:rsidRDefault="006F62E3" w:rsidP="006F62E3">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KRS/CEiDG)</w:t>
      </w:r>
    </w:p>
    <w:p w:rsidR="006F62E3" w:rsidRPr="00632A2A" w:rsidRDefault="006F62E3" w:rsidP="006F62E3">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6F62E3" w:rsidRPr="00632A2A" w:rsidRDefault="006F62E3" w:rsidP="006F62E3">
      <w:pPr>
        <w:spacing w:line="276" w:lineRule="auto"/>
        <w:ind w:right="5954"/>
        <w:rPr>
          <w:rFonts w:ascii="Arial" w:hAnsi="Arial" w:cs="Arial"/>
          <w:sz w:val="22"/>
          <w:szCs w:val="22"/>
        </w:rPr>
      </w:pPr>
      <w:r w:rsidRPr="00632A2A">
        <w:rPr>
          <w:rFonts w:ascii="Arial" w:hAnsi="Arial" w:cs="Arial"/>
          <w:sz w:val="22"/>
          <w:szCs w:val="22"/>
        </w:rPr>
        <w:t>…………………………………………………………………………</w:t>
      </w:r>
    </w:p>
    <w:p w:rsidR="006F62E3" w:rsidRPr="00301C06" w:rsidRDefault="006F62E3" w:rsidP="006F62E3">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6F62E3" w:rsidRPr="00632A2A" w:rsidRDefault="006F62E3" w:rsidP="006F62E3">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6F62E3" w:rsidRPr="00632A2A" w:rsidRDefault="006F62E3" w:rsidP="006F62E3">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6F62E3" w:rsidRPr="00632A2A" w:rsidRDefault="006F62E3" w:rsidP="006F62E3">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6F62E3" w:rsidRPr="00632A2A" w:rsidRDefault="006F62E3" w:rsidP="006F62E3">
      <w:pPr>
        <w:spacing w:line="276" w:lineRule="auto"/>
        <w:jc w:val="both"/>
        <w:rPr>
          <w:rFonts w:ascii="Arial" w:hAnsi="Arial" w:cs="Arial"/>
          <w:sz w:val="22"/>
          <w:szCs w:val="22"/>
        </w:rPr>
      </w:pPr>
    </w:p>
    <w:p w:rsidR="00A423D3" w:rsidRDefault="006F62E3" w:rsidP="00A423D3">
      <w:pPr>
        <w:autoSpaceDE w:val="0"/>
        <w:autoSpaceDN w:val="0"/>
        <w:adjustRightInd w:val="0"/>
        <w:spacing w:line="276" w:lineRule="auto"/>
        <w:jc w:val="center"/>
        <w:rPr>
          <w:rFonts w:ascii="Arial" w:hAnsi="Arial" w:cs="Arial"/>
          <w:b/>
          <w:bCs/>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423D3">
        <w:rPr>
          <w:rFonts w:ascii="Arial" w:hAnsi="Arial" w:cs="Arial"/>
          <w:b/>
        </w:rPr>
        <w:t>„</w:t>
      </w:r>
      <w:r w:rsidR="00A423D3">
        <w:rPr>
          <w:rFonts w:ascii="Arial" w:hAnsi="Arial" w:cs="Arial"/>
          <w:b/>
          <w:bCs/>
          <w:color w:val="000000"/>
        </w:rPr>
        <w:t>Remonty cząstkowe dróg gminnych asfaltowych</w:t>
      </w:r>
    </w:p>
    <w:p w:rsidR="00A423D3" w:rsidRDefault="00A423D3" w:rsidP="00A423D3">
      <w:pPr>
        <w:autoSpaceDE w:val="0"/>
        <w:autoSpaceDN w:val="0"/>
        <w:adjustRightInd w:val="0"/>
        <w:spacing w:line="276" w:lineRule="auto"/>
        <w:jc w:val="center"/>
        <w:rPr>
          <w:rFonts w:ascii="Arial" w:hAnsi="Arial" w:cs="Arial"/>
          <w:b/>
          <w:color w:val="000000"/>
        </w:rPr>
      </w:pPr>
      <w:r>
        <w:rPr>
          <w:rFonts w:ascii="Arial" w:hAnsi="Arial" w:cs="Arial"/>
          <w:b/>
          <w:bCs/>
        </w:rPr>
        <w:t xml:space="preserve"> na terenie Gminy Świeszyno</w:t>
      </w:r>
      <w:r>
        <w:rPr>
          <w:rFonts w:ascii="Arial" w:hAnsi="Arial" w:cs="Arial"/>
          <w:b/>
        </w:rPr>
        <w:t>”</w:t>
      </w:r>
    </w:p>
    <w:p w:rsidR="006F62E3" w:rsidRDefault="006F62E3" w:rsidP="006F62E3">
      <w:pPr>
        <w:autoSpaceDE w:val="0"/>
        <w:autoSpaceDN w:val="0"/>
        <w:adjustRightInd w:val="0"/>
        <w:spacing w:line="276" w:lineRule="auto"/>
        <w:jc w:val="center"/>
        <w:rPr>
          <w:rFonts w:ascii="Arial" w:hAnsi="Arial" w:cs="Arial"/>
          <w:b/>
          <w:color w:val="000000"/>
        </w:rPr>
      </w:pPr>
    </w:p>
    <w:p w:rsidR="006F62E3" w:rsidRPr="003422A3" w:rsidRDefault="006F62E3" w:rsidP="006F62E3">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6F62E3" w:rsidRPr="00632A2A" w:rsidRDefault="006F62E3" w:rsidP="006F62E3">
      <w:pPr>
        <w:pStyle w:val="Akapitzlist"/>
        <w:spacing w:line="276" w:lineRule="auto"/>
        <w:jc w:val="both"/>
        <w:rPr>
          <w:rFonts w:ascii="Arial" w:hAnsi="Arial" w:cs="Arial"/>
          <w:sz w:val="22"/>
          <w:szCs w:val="22"/>
        </w:rPr>
      </w:pPr>
    </w:p>
    <w:p w:rsidR="006F62E3" w:rsidRDefault="006F62E3" w:rsidP="00055487">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6F62E3" w:rsidRPr="00632A2A" w:rsidRDefault="006F62E3" w:rsidP="00055487">
      <w:pPr>
        <w:pStyle w:val="Akapitzlist"/>
        <w:numPr>
          <w:ilvl w:val="0"/>
          <w:numId w:val="49"/>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art. 24 ust. 5 pkt. 1 ustawy Pzp.</w:t>
      </w:r>
    </w:p>
    <w:p w:rsidR="006F62E3" w:rsidRPr="00632A2A" w:rsidRDefault="006F62E3" w:rsidP="006F62E3">
      <w:pPr>
        <w:spacing w:line="276" w:lineRule="auto"/>
        <w:jc w:val="both"/>
        <w:rPr>
          <w:rFonts w:ascii="Arial" w:hAnsi="Arial" w:cs="Arial"/>
          <w:i/>
          <w:sz w:val="22"/>
          <w:szCs w:val="22"/>
        </w:rPr>
      </w:pPr>
    </w:p>
    <w:p w:rsidR="006F62E3" w:rsidRDefault="006F62E3" w:rsidP="006F62E3">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jc w:val="both"/>
        <w:rPr>
          <w:rFonts w:ascii="Arial" w:hAnsi="Arial" w:cs="Arial"/>
          <w:i/>
          <w:sz w:val="22"/>
          <w:szCs w:val="22"/>
        </w:rPr>
      </w:pPr>
    </w:p>
    <w:p w:rsidR="006F62E3" w:rsidRPr="00632A2A" w:rsidRDefault="006F62E3" w:rsidP="006F62E3">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rsidR="006F62E3" w:rsidRPr="00632A2A" w:rsidRDefault="006F62E3" w:rsidP="006F62E3">
      <w:pPr>
        <w:spacing w:line="276" w:lineRule="auto"/>
        <w:jc w:val="both"/>
        <w:rPr>
          <w:rFonts w:ascii="Arial" w:hAnsi="Arial" w:cs="Arial"/>
          <w:b/>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jc w:val="both"/>
        <w:rPr>
          <w:rFonts w:ascii="Arial" w:hAnsi="Arial" w:cs="Arial"/>
          <w:b/>
          <w:sz w:val="22"/>
          <w:szCs w:val="22"/>
        </w:rPr>
      </w:pPr>
    </w:p>
    <w:p w:rsidR="006F62E3" w:rsidRPr="00632A2A" w:rsidRDefault="006F62E3" w:rsidP="006F62E3">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r w:rsidRPr="00632A2A">
        <w:rPr>
          <w:rFonts w:ascii="Arial" w:hAnsi="Arial" w:cs="Arial"/>
          <w:i/>
          <w:sz w:val="22"/>
          <w:szCs w:val="22"/>
        </w:rPr>
        <w:t>Pzp]</w:t>
      </w:r>
    </w:p>
    <w:p w:rsidR="006F62E3" w:rsidRPr="00632A2A" w:rsidRDefault="006F62E3" w:rsidP="006F62E3">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6F62E3" w:rsidRPr="00632A2A" w:rsidRDefault="006F62E3" w:rsidP="006F62E3">
      <w:pPr>
        <w:spacing w:line="276" w:lineRule="auto"/>
        <w:jc w:val="both"/>
        <w:rPr>
          <w:rFonts w:ascii="Arial" w:hAnsi="Arial" w:cs="Arial"/>
          <w:b/>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6F62E3"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ind w:left="5664" w:firstLine="708"/>
        <w:jc w:val="both"/>
        <w:rPr>
          <w:rFonts w:ascii="Arial" w:hAnsi="Arial" w:cs="Arial"/>
          <w:i/>
          <w:sz w:val="22"/>
          <w:szCs w:val="22"/>
        </w:rPr>
      </w:pPr>
    </w:p>
    <w:p w:rsidR="006F62E3" w:rsidRPr="00632A2A" w:rsidRDefault="006F62E3" w:rsidP="006F62E3">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6F62E3" w:rsidRPr="00632A2A" w:rsidRDefault="006F62E3" w:rsidP="006F62E3">
      <w:pPr>
        <w:spacing w:line="276" w:lineRule="auto"/>
        <w:jc w:val="both"/>
        <w:rPr>
          <w:rFonts w:ascii="Arial" w:hAnsi="Arial" w:cs="Arial"/>
          <w:b/>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6F62E3"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jc w:val="both"/>
        <w:rPr>
          <w:rFonts w:ascii="Arial" w:hAnsi="Arial" w:cs="Arial"/>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br w:type="page"/>
      </w:r>
    </w:p>
    <w:p w:rsidR="006F62E3" w:rsidRPr="00632A2A" w:rsidRDefault="006F62E3" w:rsidP="006F62E3">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6F62E3" w:rsidRPr="00632A2A" w:rsidRDefault="006F62E3" w:rsidP="006F62E3">
      <w:pPr>
        <w:spacing w:line="276" w:lineRule="auto"/>
        <w:ind w:left="5664" w:firstLine="708"/>
        <w:jc w:val="both"/>
        <w:rPr>
          <w:rFonts w:ascii="Arial" w:hAnsi="Arial" w:cs="Arial"/>
          <w:w w:val="130"/>
          <w:sz w:val="22"/>
          <w:szCs w:val="22"/>
        </w:rPr>
      </w:pPr>
    </w:p>
    <w:p w:rsidR="006F62E3" w:rsidRPr="00521D43" w:rsidRDefault="006F62E3" w:rsidP="006F62E3">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rsidR="006F62E3" w:rsidRPr="00632A2A" w:rsidRDefault="006F62E3" w:rsidP="006F62E3">
      <w:pPr>
        <w:spacing w:line="276" w:lineRule="auto"/>
        <w:rPr>
          <w:rFonts w:ascii="Arial" w:hAnsi="Arial" w:cs="Arial"/>
          <w:sz w:val="22"/>
          <w:szCs w:val="22"/>
          <w:highlight w:val="yellow"/>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6F62E3" w:rsidRPr="00632A2A" w:rsidRDefault="006F62E3" w:rsidP="006F62E3">
      <w:pPr>
        <w:tabs>
          <w:tab w:val="left" w:pos="2400"/>
        </w:tabs>
        <w:spacing w:line="276" w:lineRule="auto"/>
        <w:jc w:val="both"/>
        <w:rPr>
          <w:rFonts w:ascii="Arial" w:hAnsi="Arial" w:cs="Arial"/>
          <w:b/>
          <w:sz w:val="22"/>
          <w:szCs w:val="22"/>
        </w:rPr>
      </w:pPr>
    </w:p>
    <w:p w:rsidR="006F62E3" w:rsidRPr="00632A2A" w:rsidRDefault="006F62E3" w:rsidP="006F62E3">
      <w:pPr>
        <w:spacing w:line="276" w:lineRule="auto"/>
        <w:ind w:left="5954"/>
        <w:rPr>
          <w:rFonts w:ascii="Arial" w:hAnsi="Arial" w:cs="Arial"/>
          <w:b/>
          <w:sz w:val="22"/>
          <w:szCs w:val="22"/>
        </w:rPr>
      </w:pPr>
      <w:r w:rsidRPr="00632A2A">
        <w:rPr>
          <w:rFonts w:ascii="Arial" w:hAnsi="Arial" w:cs="Arial"/>
          <w:b/>
          <w:sz w:val="22"/>
          <w:szCs w:val="22"/>
        </w:rPr>
        <w:t>Gmina Świeszyno</w:t>
      </w:r>
    </w:p>
    <w:p w:rsidR="006F62E3" w:rsidRPr="00632A2A" w:rsidRDefault="006F62E3" w:rsidP="006F62E3">
      <w:pPr>
        <w:spacing w:line="276" w:lineRule="auto"/>
        <w:ind w:left="5954"/>
        <w:rPr>
          <w:rFonts w:ascii="Arial" w:hAnsi="Arial" w:cs="Arial"/>
          <w:b/>
          <w:sz w:val="22"/>
          <w:szCs w:val="22"/>
        </w:rPr>
      </w:pPr>
      <w:r w:rsidRPr="00632A2A">
        <w:rPr>
          <w:rFonts w:ascii="Arial" w:hAnsi="Arial" w:cs="Arial"/>
          <w:b/>
          <w:sz w:val="22"/>
          <w:szCs w:val="22"/>
        </w:rPr>
        <w:t>76-024 Świeszyno 71</w:t>
      </w:r>
    </w:p>
    <w:p w:rsidR="006F62E3" w:rsidRPr="00632A2A" w:rsidRDefault="006F62E3" w:rsidP="006F62E3">
      <w:pPr>
        <w:tabs>
          <w:tab w:val="left" w:pos="2400"/>
        </w:tabs>
        <w:spacing w:line="276" w:lineRule="auto"/>
        <w:jc w:val="both"/>
        <w:rPr>
          <w:rFonts w:ascii="Arial" w:hAnsi="Arial" w:cs="Arial"/>
          <w:b/>
          <w:sz w:val="22"/>
          <w:szCs w:val="22"/>
        </w:rPr>
      </w:pPr>
    </w:p>
    <w:p w:rsidR="006F62E3" w:rsidRPr="00632A2A" w:rsidRDefault="006F62E3" w:rsidP="006F62E3">
      <w:pPr>
        <w:tabs>
          <w:tab w:val="left" w:pos="2400"/>
        </w:tabs>
        <w:spacing w:line="276" w:lineRule="auto"/>
        <w:jc w:val="both"/>
        <w:rPr>
          <w:rFonts w:ascii="Arial" w:hAnsi="Arial" w:cs="Arial"/>
          <w:b/>
          <w:sz w:val="22"/>
          <w:szCs w:val="22"/>
        </w:rPr>
      </w:pPr>
    </w:p>
    <w:p w:rsidR="006F62E3" w:rsidRPr="00632A2A" w:rsidRDefault="006F62E3" w:rsidP="006F62E3">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6F62E3" w:rsidRPr="00632A2A" w:rsidRDefault="006F62E3" w:rsidP="006F62E3">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6F62E3" w:rsidRPr="00632A2A" w:rsidRDefault="006F62E3" w:rsidP="006F62E3">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6F62E3" w:rsidRPr="00632A2A" w:rsidRDefault="006F62E3" w:rsidP="006F62E3">
      <w:pPr>
        <w:spacing w:line="276" w:lineRule="auto"/>
        <w:jc w:val="center"/>
        <w:rPr>
          <w:rFonts w:ascii="Arial" w:hAnsi="Arial" w:cs="Arial"/>
          <w:sz w:val="22"/>
          <w:szCs w:val="22"/>
        </w:rPr>
      </w:pPr>
    </w:p>
    <w:p w:rsidR="006F62E3" w:rsidRPr="00632A2A" w:rsidRDefault="006F62E3" w:rsidP="006F62E3">
      <w:pPr>
        <w:spacing w:after="100" w:line="276" w:lineRule="auto"/>
        <w:rPr>
          <w:rFonts w:ascii="Arial" w:eastAsia="Helvetica" w:hAnsi="Arial" w:cs="Arial"/>
          <w:sz w:val="22"/>
          <w:szCs w:val="22"/>
        </w:rPr>
      </w:pPr>
    </w:p>
    <w:p w:rsidR="00A423D3" w:rsidRPr="00A423D3" w:rsidRDefault="006F62E3" w:rsidP="00A423D3">
      <w:pPr>
        <w:autoSpaceDE w:val="0"/>
        <w:autoSpaceDN w:val="0"/>
        <w:adjustRightInd w:val="0"/>
        <w:spacing w:line="276" w:lineRule="auto"/>
        <w:jc w:val="center"/>
        <w:rPr>
          <w:rFonts w:ascii="Arial" w:hAnsi="Arial" w:cs="Arial"/>
          <w:b/>
          <w:bCs/>
          <w:color w:val="000000"/>
        </w:rPr>
      </w:pPr>
      <w:r w:rsidRPr="00632A2A">
        <w:rPr>
          <w:rFonts w:ascii="Arial" w:eastAsia="Helvetica" w:hAnsi="Arial" w:cs="Arial"/>
          <w:sz w:val="22"/>
          <w:szCs w:val="22"/>
        </w:rPr>
        <w:t>W związku ze złożeniem oferty w przetargu nieograniczonym na:</w:t>
      </w:r>
      <w:r>
        <w:rPr>
          <w:rFonts w:ascii="Arial" w:eastAsia="Helvetica" w:hAnsi="Arial" w:cs="Arial"/>
          <w:sz w:val="22"/>
          <w:szCs w:val="22"/>
        </w:rPr>
        <w:t xml:space="preserve"> </w:t>
      </w:r>
      <w:r w:rsidR="00A423D3">
        <w:rPr>
          <w:rFonts w:ascii="Arial" w:hAnsi="Arial" w:cs="Arial"/>
          <w:b/>
        </w:rPr>
        <w:t>„</w:t>
      </w:r>
      <w:r w:rsidR="00A423D3">
        <w:rPr>
          <w:rFonts w:ascii="Arial" w:hAnsi="Arial" w:cs="Arial"/>
          <w:b/>
          <w:bCs/>
          <w:color w:val="000000"/>
        </w:rPr>
        <w:t xml:space="preserve">Remonty cząstkowe dróg gminnych asfaltowych </w:t>
      </w:r>
      <w:r w:rsidR="00A423D3">
        <w:rPr>
          <w:rFonts w:ascii="Arial" w:hAnsi="Arial" w:cs="Arial"/>
          <w:b/>
          <w:bCs/>
        </w:rPr>
        <w:t>na terenie gminy Świeszyno</w:t>
      </w:r>
      <w:r w:rsidR="00A423D3">
        <w:rPr>
          <w:rFonts w:ascii="Arial" w:hAnsi="Arial" w:cs="Arial"/>
          <w:b/>
        </w:rPr>
        <w:t>”</w:t>
      </w:r>
    </w:p>
    <w:p w:rsidR="006F62E3" w:rsidRPr="00632A2A" w:rsidRDefault="006F62E3" w:rsidP="00A423D3">
      <w:pPr>
        <w:autoSpaceDE w:val="0"/>
        <w:autoSpaceDN w:val="0"/>
        <w:adjustRightInd w:val="0"/>
        <w:spacing w:line="276" w:lineRule="auto"/>
        <w:jc w:val="center"/>
        <w:rPr>
          <w:rFonts w:ascii="Arial" w:hAnsi="Arial" w:cs="Arial"/>
          <w:b/>
          <w:sz w:val="22"/>
          <w:szCs w:val="22"/>
        </w:rPr>
      </w:pPr>
    </w:p>
    <w:p w:rsidR="006F62E3" w:rsidRPr="00632A2A" w:rsidRDefault="006F62E3" w:rsidP="006F62E3">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6F62E3" w:rsidRPr="00632A2A" w:rsidRDefault="006F62E3" w:rsidP="006F62E3">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6F62E3" w:rsidRPr="00632A2A" w:rsidRDefault="006F62E3" w:rsidP="006F62E3">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rsidR="006F62E3" w:rsidRPr="00632A2A" w:rsidRDefault="006F62E3" w:rsidP="006F62E3">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rsidR="006F62E3" w:rsidRPr="00632A2A" w:rsidRDefault="006F62E3" w:rsidP="006F62E3">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6F62E3" w:rsidRPr="00632A2A" w:rsidRDefault="006F62E3" w:rsidP="006F62E3">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6F62E3" w:rsidRPr="00632A2A" w:rsidRDefault="006F62E3" w:rsidP="00055487">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6F62E3" w:rsidRPr="00632A2A" w:rsidRDefault="006F62E3" w:rsidP="00055487">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6F62E3" w:rsidRPr="00632A2A" w:rsidRDefault="006F62E3" w:rsidP="00055487">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6F62E3" w:rsidRPr="00632A2A" w:rsidRDefault="006F62E3" w:rsidP="00055487">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6F62E3" w:rsidRPr="00632A2A" w:rsidRDefault="006F62E3" w:rsidP="006F62E3">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6F62E3" w:rsidRPr="00632A2A" w:rsidRDefault="006F62E3" w:rsidP="006F62E3">
      <w:pPr>
        <w:spacing w:after="100" w:line="276" w:lineRule="auto"/>
        <w:rPr>
          <w:rFonts w:ascii="Arial" w:eastAsia="Helvetica" w:hAnsi="Arial" w:cs="Arial"/>
          <w:sz w:val="22"/>
          <w:szCs w:val="22"/>
        </w:rPr>
      </w:pPr>
    </w:p>
    <w:p w:rsidR="006F62E3" w:rsidRPr="00632A2A" w:rsidRDefault="006F62E3" w:rsidP="006F62E3">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6F62E3" w:rsidRPr="00632A2A" w:rsidRDefault="006F62E3" w:rsidP="006F62E3">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6F62E3" w:rsidRPr="00632A2A" w:rsidRDefault="006F62E3" w:rsidP="006F62E3">
      <w:pPr>
        <w:spacing w:after="100" w:line="276" w:lineRule="auto"/>
        <w:rPr>
          <w:rFonts w:ascii="Arial" w:eastAsia="Helvetica"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6F62E3" w:rsidRPr="00632A2A" w:rsidRDefault="006F62E3" w:rsidP="006F62E3">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spacing w:line="276" w:lineRule="auto"/>
        <w:rPr>
          <w:rFonts w:ascii="Arial" w:hAnsi="Arial" w:cs="Arial"/>
          <w:i/>
          <w:sz w:val="22"/>
          <w:szCs w:val="22"/>
        </w:rPr>
      </w:pPr>
      <w:r w:rsidRPr="00632A2A">
        <w:rPr>
          <w:rFonts w:ascii="Arial" w:hAnsi="Arial" w:cs="Arial"/>
          <w:i/>
          <w:sz w:val="22"/>
          <w:szCs w:val="22"/>
        </w:rPr>
        <w:br w:type="page"/>
      </w:r>
    </w:p>
    <w:p w:rsidR="006F62E3" w:rsidRPr="00632A2A" w:rsidRDefault="006F62E3" w:rsidP="006F62E3">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rsidR="006F62E3" w:rsidRPr="00521D43" w:rsidRDefault="006F62E3" w:rsidP="006F62E3">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 xml:space="preserve">………………………………  </w:t>
      </w: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6F62E3" w:rsidRPr="00632A2A" w:rsidRDefault="006F62E3" w:rsidP="006F62E3">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6F62E3" w:rsidRPr="00632A2A" w:rsidRDefault="006F62E3" w:rsidP="006F62E3">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6F62E3" w:rsidRPr="00632A2A" w:rsidRDefault="006F62E3" w:rsidP="006F62E3">
      <w:pPr>
        <w:pStyle w:val="Zwykytekst"/>
        <w:spacing w:before="120" w:line="276" w:lineRule="auto"/>
        <w:ind w:left="1800" w:right="-142" w:hanging="1440"/>
        <w:rPr>
          <w:rFonts w:ascii="Arial" w:hAnsi="Arial" w:cs="Arial"/>
          <w:sz w:val="22"/>
          <w:szCs w:val="22"/>
        </w:rPr>
      </w:pPr>
    </w:p>
    <w:p w:rsidR="006F62E3" w:rsidRPr="00632A2A" w:rsidRDefault="006F62E3" w:rsidP="006F62E3">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6F62E3" w:rsidRPr="00632A2A" w:rsidRDefault="006F62E3" w:rsidP="006F62E3">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6F62E3" w:rsidRPr="00632A2A" w:rsidRDefault="006F62E3" w:rsidP="006F62E3">
      <w:pPr>
        <w:autoSpaceDE w:val="0"/>
        <w:autoSpaceDN w:val="0"/>
        <w:adjustRightInd w:val="0"/>
        <w:spacing w:line="276" w:lineRule="auto"/>
        <w:jc w:val="center"/>
        <w:rPr>
          <w:rFonts w:ascii="Arial" w:hAnsi="Arial" w:cs="Arial"/>
          <w:sz w:val="22"/>
          <w:szCs w:val="22"/>
        </w:rPr>
      </w:pP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6F62E3" w:rsidRPr="00632A2A" w:rsidRDefault="006F62E3" w:rsidP="006F62E3">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Pr>
          <w:rFonts w:ascii="Arial" w:hAnsi="Arial" w:cs="Arial"/>
          <w:bCs/>
          <w:sz w:val="22"/>
          <w:szCs w:val="22"/>
        </w:rPr>
        <w:t>8 r. poz. 1986</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6F62E3" w:rsidRPr="00632A2A" w:rsidRDefault="006F62E3" w:rsidP="006F62E3">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A423D3" w:rsidRDefault="00A423D3" w:rsidP="00A423D3">
      <w:pPr>
        <w:autoSpaceDE w:val="0"/>
        <w:autoSpaceDN w:val="0"/>
        <w:adjustRightInd w:val="0"/>
        <w:spacing w:line="276" w:lineRule="auto"/>
        <w:jc w:val="center"/>
        <w:rPr>
          <w:rFonts w:ascii="Arial" w:hAnsi="Arial" w:cs="Arial"/>
          <w:b/>
          <w:bCs/>
          <w:color w:val="000000"/>
        </w:rPr>
      </w:pPr>
      <w:r>
        <w:rPr>
          <w:rFonts w:ascii="Arial" w:hAnsi="Arial" w:cs="Arial"/>
          <w:b/>
        </w:rPr>
        <w:t>„</w:t>
      </w:r>
      <w:r>
        <w:rPr>
          <w:rFonts w:ascii="Arial" w:hAnsi="Arial" w:cs="Arial"/>
          <w:b/>
          <w:bCs/>
          <w:color w:val="000000"/>
        </w:rPr>
        <w:t>Remonty cząstkowe dróg gminnych asfaltowych</w:t>
      </w:r>
    </w:p>
    <w:p w:rsidR="00A423D3" w:rsidRDefault="00A423D3" w:rsidP="00A423D3">
      <w:pPr>
        <w:autoSpaceDE w:val="0"/>
        <w:autoSpaceDN w:val="0"/>
        <w:adjustRightInd w:val="0"/>
        <w:spacing w:line="276" w:lineRule="auto"/>
        <w:jc w:val="center"/>
        <w:rPr>
          <w:rFonts w:ascii="Arial" w:hAnsi="Arial" w:cs="Arial"/>
          <w:b/>
          <w:color w:val="000000"/>
        </w:rPr>
      </w:pPr>
      <w:r>
        <w:rPr>
          <w:rFonts w:ascii="Arial" w:hAnsi="Arial" w:cs="Arial"/>
          <w:b/>
          <w:bCs/>
        </w:rPr>
        <w:t xml:space="preserve"> na terenie gminy Świeszyno</w:t>
      </w:r>
      <w:r>
        <w:rPr>
          <w:rFonts w:ascii="Arial" w:hAnsi="Arial" w:cs="Arial"/>
          <w:b/>
        </w:rPr>
        <w:t>”</w:t>
      </w:r>
    </w:p>
    <w:p w:rsidR="006F62E3" w:rsidRPr="00632A2A" w:rsidRDefault="006F62E3" w:rsidP="006F62E3">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6F62E3" w:rsidRPr="00632A2A" w:rsidRDefault="006F62E3" w:rsidP="006F62E3">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6F62E3" w:rsidRPr="00632A2A" w:rsidRDefault="006F62E3" w:rsidP="006F62E3">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6F62E3" w:rsidRPr="00632A2A" w:rsidRDefault="006F62E3" w:rsidP="006F62E3">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6F62E3" w:rsidRPr="00632A2A" w:rsidRDefault="006F62E3" w:rsidP="006F62E3">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6F62E3" w:rsidRPr="00632A2A" w:rsidRDefault="006F62E3" w:rsidP="006F62E3">
      <w:pPr>
        <w:autoSpaceDE w:val="0"/>
        <w:autoSpaceDN w:val="0"/>
        <w:adjustRightInd w:val="0"/>
        <w:spacing w:before="120" w:line="276" w:lineRule="auto"/>
        <w:ind w:left="6158" w:hanging="6158"/>
        <w:jc w:val="both"/>
        <w:rPr>
          <w:rFonts w:ascii="Arial" w:hAnsi="Arial" w:cs="Arial"/>
          <w:sz w:val="22"/>
          <w:szCs w:val="22"/>
        </w:rPr>
      </w:pP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6F62E3" w:rsidRPr="00632A2A" w:rsidRDefault="006F62E3" w:rsidP="006F62E3">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6F62E3" w:rsidRPr="00632A2A" w:rsidRDefault="006F62E3" w:rsidP="006F62E3">
      <w:pPr>
        <w:autoSpaceDE w:val="0"/>
        <w:autoSpaceDN w:val="0"/>
        <w:adjustRightInd w:val="0"/>
        <w:spacing w:before="120" w:line="276" w:lineRule="auto"/>
        <w:ind w:left="6158" w:hanging="6158"/>
        <w:jc w:val="both"/>
        <w:rPr>
          <w:rFonts w:ascii="Arial" w:hAnsi="Arial" w:cs="Arial"/>
          <w:sz w:val="22"/>
          <w:szCs w:val="22"/>
        </w:rPr>
      </w:pPr>
    </w:p>
    <w:p w:rsidR="006F62E3" w:rsidRPr="00632A2A" w:rsidRDefault="006F62E3" w:rsidP="006F62E3">
      <w:pPr>
        <w:autoSpaceDE w:val="0"/>
        <w:autoSpaceDN w:val="0"/>
        <w:adjustRightInd w:val="0"/>
        <w:spacing w:before="120" w:line="276" w:lineRule="auto"/>
        <w:ind w:left="6158" w:hanging="6158"/>
        <w:jc w:val="both"/>
        <w:rPr>
          <w:rFonts w:ascii="Arial" w:hAnsi="Arial" w:cs="Arial"/>
          <w:sz w:val="22"/>
          <w:szCs w:val="22"/>
        </w:rPr>
      </w:pPr>
    </w:p>
    <w:p w:rsidR="006F62E3" w:rsidRPr="00632A2A" w:rsidRDefault="006F62E3" w:rsidP="006F62E3">
      <w:pPr>
        <w:autoSpaceDE w:val="0"/>
        <w:autoSpaceDN w:val="0"/>
        <w:adjustRightInd w:val="0"/>
        <w:spacing w:before="120" w:line="276" w:lineRule="auto"/>
        <w:ind w:left="6158" w:hanging="6158"/>
        <w:jc w:val="both"/>
        <w:rPr>
          <w:rFonts w:ascii="Arial" w:hAnsi="Arial" w:cs="Arial"/>
          <w:sz w:val="22"/>
          <w:szCs w:val="22"/>
        </w:rPr>
      </w:pPr>
    </w:p>
    <w:p w:rsidR="006F62E3" w:rsidRPr="00632A2A" w:rsidRDefault="006F62E3" w:rsidP="006F62E3">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rsidR="006F62E3" w:rsidRPr="00521D43" w:rsidRDefault="006F62E3" w:rsidP="006F62E3">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6F62E3" w:rsidRPr="00521D43" w:rsidRDefault="006F62E3" w:rsidP="006F62E3">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tabs>
          <w:tab w:val="left" w:pos="2400"/>
        </w:tabs>
        <w:spacing w:line="276" w:lineRule="auto"/>
        <w:jc w:val="both"/>
        <w:rPr>
          <w:rFonts w:ascii="Arial" w:hAnsi="Arial" w:cs="Arial"/>
          <w:i/>
          <w:sz w:val="22"/>
          <w:szCs w:val="22"/>
        </w:rPr>
      </w:pPr>
    </w:p>
    <w:p w:rsidR="006F62E3" w:rsidRPr="00632A2A" w:rsidRDefault="006F62E3" w:rsidP="006F62E3">
      <w:pPr>
        <w:spacing w:line="276" w:lineRule="auto"/>
        <w:rPr>
          <w:rFonts w:ascii="Arial" w:hAnsi="Arial" w:cs="Arial"/>
          <w:i/>
          <w:sz w:val="22"/>
          <w:szCs w:val="22"/>
        </w:rPr>
      </w:pPr>
      <w:r w:rsidRPr="00632A2A">
        <w:rPr>
          <w:rFonts w:ascii="Arial" w:hAnsi="Arial" w:cs="Arial"/>
          <w:i/>
          <w:sz w:val="22"/>
          <w:szCs w:val="22"/>
        </w:rPr>
        <w:br w:type="page"/>
      </w:r>
    </w:p>
    <w:p w:rsidR="006F62E3" w:rsidRPr="00632A2A" w:rsidRDefault="006F62E3" w:rsidP="006F62E3">
      <w:pPr>
        <w:pStyle w:val="Nagwek2"/>
        <w:spacing w:after="120" w:line="276" w:lineRule="auto"/>
        <w:ind w:left="0"/>
        <w:jc w:val="center"/>
        <w:rPr>
          <w:rFonts w:ascii="Arial" w:hAnsi="Arial" w:cs="Arial"/>
          <w:sz w:val="22"/>
          <w:szCs w:val="22"/>
          <w:highlight w:val="lightGray"/>
        </w:rPr>
      </w:pPr>
      <w:bookmarkStart w:id="41" w:name="_Toc465419690"/>
      <w:bookmarkStart w:id="4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1"/>
    </w:p>
    <w:bookmarkEnd w:id="42"/>
    <w:p w:rsidR="006F62E3" w:rsidRPr="009F38BD" w:rsidRDefault="006F62E3" w:rsidP="006F62E3">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6F62E3" w:rsidRPr="00632A2A" w:rsidRDefault="006F62E3" w:rsidP="006F62E3">
      <w:pPr>
        <w:tabs>
          <w:tab w:val="left" w:pos="2400"/>
        </w:tabs>
        <w:spacing w:line="276" w:lineRule="auto"/>
        <w:jc w:val="both"/>
        <w:rPr>
          <w:rFonts w:ascii="Arial" w:hAnsi="Arial" w:cs="Arial"/>
          <w:b/>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pStyle w:val="Zwykytekst"/>
        <w:spacing w:before="120" w:line="276" w:lineRule="auto"/>
        <w:jc w:val="center"/>
        <w:rPr>
          <w:rFonts w:ascii="Arial" w:hAnsi="Arial" w:cs="Arial"/>
          <w:sz w:val="22"/>
          <w:szCs w:val="22"/>
        </w:rPr>
      </w:pPr>
      <w:r w:rsidRPr="00632A2A">
        <w:rPr>
          <w:rFonts w:ascii="Arial" w:hAnsi="Arial" w:cs="Arial"/>
          <w:b/>
          <w:sz w:val="22"/>
          <w:szCs w:val="22"/>
        </w:rPr>
        <w:t>Wykaz wykonanych robót budowlanych</w:t>
      </w:r>
      <w:r>
        <w:rPr>
          <w:rFonts w:ascii="Arial" w:hAnsi="Arial" w:cs="Arial"/>
          <w:b/>
          <w:sz w:val="22"/>
          <w:szCs w:val="22"/>
        </w:rPr>
        <w:br/>
      </w:r>
    </w:p>
    <w:p w:rsidR="006F62E3" w:rsidRPr="00632A2A" w:rsidRDefault="006F62E3" w:rsidP="006F62E3">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6F62E3" w:rsidRPr="00521D43" w:rsidTr="006F62E3">
        <w:trPr>
          <w:cantSplit/>
          <w:trHeight w:val="444"/>
          <w:tblHeader/>
          <w:jc w:val="center"/>
        </w:trPr>
        <w:tc>
          <w:tcPr>
            <w:tcW w:w="564" w:type="dxa"/>
            <w:vMerge w:val="restart"/>
            <w:tcBorders>
              <w:top w:val="single" w:sz="4" w:space="0" w:color="auto"/>
              <w:left w:val="single" w:sz="4" w:space="0" w:color="auto"/>
            </w:tcBorders>
            <w:vAlign w:val="center"/>
          </w:tcPr>
          <w:p w:rsidR="006F62E3" w:rsidRPr="00521D43" w:rsidRDefault="006F62E3" w:rsidP="006F62E3">
            <w:pPr>
              <w:spacing w:line="276" w:lineRule="auto"/>
              <w:jc w:val="center"/>
              <w:rPr>
                <w:rFonts w:ascii="Arial" w:hAnsi="Arial" w:cs="Arial"/>
                <w:sz w:val="20"/>
                <w:szCs w:val="20"/>
              </w:rPr>
            </w:pPr>
          </w:p>
          <w:p w:rsidR="006F62E3" w:rsidRPr="00521D43" w:rsidRDefault="006F62E3" w:rsidP="006F62E3">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6F62E3" w:rsidRPr="00521D43" w:rsidRDefault="006F62E3" w:rsidP="006F62E3">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6F62E3" w:rsidRPr="00521D43" w:rsidRDefault="006F62E3" w:rsidP="006F62E3">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6F62E3" w:rsidRPr="00521D43" w:rsidRDefault="006F62E3" w:rsidP="006F62E3">
            <w:pPr>
              <w:spacing w:line="276" w:lineRule="auto"/>
              <w:jc w:val="center"/>
              <w:rPr>
                <w:rFonts w:ascii="Arial" w:hAnsi="Arial" w:cs="Arial"/>
                <w:sz w:val="20"/>
                <w:szCs w:val="20"/>
              </w:rPr>
            </w:pPr>
            <w:r w:rsidRPr="00521D43">
              <w:rPr>
                <w:rFonts w:ascii="Arial" w:hAnsi="Arial" w:cs="Arial"/>
                <w:sz w:val="20"/>
                <w:szCs w:val="20"/>
              </w:rPr>
              <w:t xml:space="preserve">Wartość brutto </w:t>
            </w:r>
            <w:r>
              <w:rPr>
                <w:rFonts w:ascii="Arial" w:hAnsi="Arial" w:cs="Arial"/>
                <w:sz w:val="20"/>
                <w:szCs w:val="20"/>
              </w:rPr>
              <w:t>zł</w:t>
            </w:r>
          </w:p>
        </w:tc>
        <w:tc>
          <w:tcPr>
            <w:tcW w:w="1559" w:type="dxa"/>
            <w:vMerge w:val="restart"/>
            <w:tcBorders>
              <w:top w:val="single" w:sz="4" w:space="0" w:color="auto"/>
            </w:tcBorders>
            <w:vAlign w:val="center"/>
          </w:tcPr>
          <w:p w:rsidR="006F62E3" w:rsidRPr="00521D43" w:rsidRDefault="006F62E3" w:rsidP="006F62E3">
            <w:pPr>
              <w:spacing w:line="276" w:lineRule="auto"/>
              <w:jc w:val="center"/>
              <w:rPr>
                <w:rFonts w:ascii="Arial" w:hAnsi="Arial" w:cs="Arial"/>
                <w:sz w:val="20"/>
                <w:szCs w:val="20"/>
              </w:rPr>
            </w:pPr>
            <w:r w:rsidRPr="00521D43">
              <w:rPr>
                <w:rFonts w:ascii="Arial" w:hAnsi="Arial" w:cs="Arial"/>
                <w:sz w:val="20"/>
                <w:szCs w:val="20"/>
              </w:rPr>
              <w:t>Miejsce wykonania zamówienia</w:t>
            </w:r>
          </w:p>
        </w:tc>
        <w:tc>
          <w:tcPr>
            <w:tcW w:w="1585" w:type="dxa"/>
            <w:vMerge w:val="restart"/>
            <w:tcBorders>
              <w:top w:val="single" w:sz="4" w:space="0" w:color="auto"/>
            </w:tcBorders>
            <w:vAlign w:val="center"/>
          </w:tcPr>
          <w:p w:rsidR="006F62E3" w:rsidRPr="00521D43" w:rsidRDefault="006F62E3" w:rsidP="006F62E3">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6F62E3" w:rsidRPr="00632A2A" w:rsidTr="006F62E3">
        <w:trPr>
          <w:cantSplit/>
          <w:trHeight w:val="403"/>
          <w:tblHeader/>
          <w:jc w:val="center"/>
        </w:trPr>
        <w:tc>
          <w:tcPr>
            <w:tcW w:w="564" w:type="dxa"/>
            <w:vMerge/>
            <w:tcBorders>
              <w:left w:val="single" w:sz="4" w:space="0" w:color="auto"/>
            </w:tcBorders>
            <w:vAlign w:val="center"/>
          </w:tcPr>
          <w:p w:rsidR="006F62E3" w:rsidRPr="00632A2A" w:rsidRDefault="006F62E3" w:rsidP="006F62E3">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6F62E3" w:rsidRPr="00632A2A" w:rsidRDefault="006F62E3" w:rsidP="006F62E3">
            <w:pPr>
              <w:spacing w:line="276" w:lineRule="auto"/>
              <w:jc w:val="center"/>
              <w:rPr>
                <w:rFonts w:ascii="Arial" w:hAnsi="Arial" w:cs="Arial"/>
                <w:sz w:val="22"/>
                <w:szCs w:val="22"/>
              </w:rPr>
            </w:pPr>
          </w:p>
        </w:tc>
        <w:tc>
          <w:tcPr>
            <w:tcW w:w="1276" w:type="dxa"/>
            <w:tcBorders>
              <w:top w:val="single" w:sz="4" w:space="0" w:color="auto"/>
            </w:tcBorders>
            <w:vAlign w:val="center"/>
          </w:tcPr>
          <w:p w:rsidR="006F62E3" w:rsidRPr="00521D43" w:rsidRDefault="006F62E3" w:rsidP="006F62E3">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6F62E3" w:rsidRPr="00521D43" w:rsidRDefault="006F62E3" w:rsidP="006F62E3">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6F62E3" w:rsidRPr="00632A2A" w:rsidRDefault="006F62E3" w:rsidP="006F62E3">
            <w:pPr>
              <w:spacing w:line="276" w:lineRule="auto"/>
              <w:jc w:val="center"/>
              <w:rPr>
                <w:rFonts w:ascii="Arial" w:hAnsi="Arial" w:cs="Arial"/>
                <w:sz w:val="22"/>
                <w:szCs w:val="22"/>
              </w:rPr>
            </w:pPr>
          </w:p>
        </w:tc>
        <w:tc>
          <w:tcPr>
            <w:tcW w:w="1559" w:type="dxa"/>
            <w:vMerge/>
            <w:vAlign w:val="center"/>
          </w:tcPr>
          <w:p w:rsidR="006F62E3" w:rsidRPr="00632A2A" w:rsidRDefault="006F62E3" w:rsidP="006F62E3">
            <w:pPr>
              <w:spacing w:line="276" w:lineRule="auto"/>
              <w:jc w:val="center"/>
              <w:rPr>
                <w:rFonts w:ascii="Arial" w:hAnsi="Arial" w:cs="Arial"/>
                <w:sz w:val="22"/>
                <w:szCs w:val="22"/>
              </w:rPr>
            </w:pPr>
          </w:p>
        </w:tc>
        <w:tc>
          <w:tcPr>
            <w:tcW w:w="1585" w:type="dxa"/>
            <w:vMerge/>
            <w:vAlign w:val="center"/>
          </w:tcPr>
          <w:p w:rsidR="006F62E3" w:rsidRPr="00632A2A" w:rsidRDefault="006F62E3" w:rsidP="006F62E3">
            <w:pPr>
              <w:spacing w:line="276" w:lineRule="auto"/>
              <w:jc w:val="center"/>
              <w:rPr>
                <w:rFonts w:ascii="Arial" w:hAnsi="Arial" w:cs="Arial"/>
                <w:sz w:val="22"/>
                <w:szCs w:val="22"/>
              </w:rPr>
            </w:pPr>
          </w:p>
        </w:tc>
      </w:tr>
      <w:tr w:rsidR="006F62E3" w:rsidRPr="00632A2A" w:rsidTr="006F62E3">
        <w:trPr>
          <w:trHeight w:val="677"/>
          <w:jc w:val="center"/>
        </w:trPr>
        <w:tc>
          <w:tcPr>
            <w:tcW w:w="564" w:type="dxa"/>
          </w:tcPr>
          <w:p w:rsidR="006F62E3" w:rsidRPr="00632A2A" w:rsidRDefault="006F62E3" w:rsidP="00055487">
            <w:pPr>
              <w:numPr>
                <w:ilvl w:val="0"/>
                <w:numId w:val="54"/>
              </w:numPr>
              <w:tabs>
                <w:tab w:val="clear" w:pos="720"/>
              </w:tabs>
              <w:spacing w:before="120" w:line="276" w:lineRule="auto"/>
              <w:ind w:left="0" w:firstLine="0"/>
              <w:rPr>
                <w:rFonts w:ascii="Arial" w:hAnsi="Arial" w:cs="Arial"/>
                <w:sz w:val="22"/>
                <w:szCs w:val="22"/>
              </w:rPr>
            </w:pPr>
          </w:p>
        </w:tc>
        <w:tc>
          <w:tcPr>
            <w:tcW w:w="1589" w:type="dxa"/>
          </w:tcPr>
          <w:p w:rsidR="006F62E3" w:rsidRPr="00632A2A" w:rsidRDefault="006F62E3" w:rsidP="006F62E3">
            <w:pPr>
              <w:spacing w:before="120" w:line="276" w:lineRule="auto"/>
              <w:rPr>
                <w:rFonts w:ascii="Arial" w:hAnsi="Arial" w:cs="Arial"/>
                <w:sz w:val="22"/>
                <w:szCs w:val="22"/>
              </w:rPr>
            </w:pPr>
          </w:p>
        </w:tc>
        <w:tc>
          <w:tcPr>
            <w:tcW w:w="1276" w:type="dxa"/>
          </w:tcPr>
          <w:p w:rsidR="006F62E3" w:rsidRPr="00632A2A" w:rsidRDefault="006F62E3" w:rsidP="006F62E3">
            <w:pPr>
              <w:spacing w:before="120" w:line="276" w:lineRule="auto"/>
              <w:rPr>
                <w:rFonts w:ascii="Arial" w:hAnsi="Arial" w:cs="Arial"/>
                <w:sz w:val="22"/>
                <w:szCs w:val="22"/>
              </w:rPr>
            </w:pPr>
          </w:p>
        </w:tc>
        <w:tc>
          <w:tcPr>
            <w:tcW w:w="1275" w:type="dxa"/>
          </w:tcPr>
          <w:p w:rsidR="006F62E3" w:rsidRPr="00632A2A" w:rsidRDefault="006F62E3" w:rsidP="006F62E3">
            <w:pPr>
              <w:spacing w:before="120" w:line="276" w:lineRule="auto"/>
              <w:rPr>
                <w:rFonts w:ascii="Arial" w:hAnsi="Arial" w:cs="Arial"/>
                <w:sz w:val="22"/>
                <w:szCs w:val="22"/>
              </w:rPr>
            </w:pPr>
          </w:p>
        </w:tc>
        <w:tc>
          <w:tcPr>
            <w:tcW w:w="1560" w:type="dxa"/>
          </w:tcPr>
          <w:p w:rsidR="006F62E3" w:rsidRPr="00632A2A" w:rsidRDefault="006F62E3" w:rsidP="006F62E3">
            <w:pPr>
              <w:spacing w:before="120" w:line="276" w:lineRule="auto"/>
              <w:rPr>
                <w:rFonts w:ascii="Arial" w:hAnsi="Arial" w:cs="Arial"/>
                <w:sz w:val="22"/>
                <w:szCs w:val="22"/>
              </w:rPr>
            </w:pPr>
          </w:p>
        </w:tc>
        <w:tc>
          <w:tcPr>
            <w:tcW w:w="1559" w:type="dxa"/>
          </w:tcPr>
          <w:p w:rsidR="006F62E3" w:rsidRPr="00632A2A" w:rsidRDefault="006F62E3" w:rsidP="006F62E3">
            <w:pPr>
              <w:spacing w:before="120" w:line="276" w:lineRule="auto"/>
              <w:rPr>
                <w:rFonts w:ascii="Arial" w:hAnsi="Arial" w:cs="Arial"/>
                <w:sz w:val="22"/>
                <w:szCs w:val="22"/>
              </w:rPr>
            </w:pPr>
          </w:p>
        </w:tc>
        <w:tc>
          <w:tcPr>
            <w:tcW w:w="1585" w:type="dxa"/>
          </w:tcPr>
          <w:p w:rsidR="006F62E3" w:rsidRPr="00632A2A" w:rsidRDefault="006F62E3" w:rsidP="006F62E3">
            <w:pPr>
              <w:spacing w:before="120" w:line="276" w:lineRule="auto"/>
              <w:rPr>
                <w:rFonts w:ascii="Arial" w:hAnsi="Arial" w:cs="Arial"/>
                <w:sz w:val="22"/>
                <w:szCs w:val="22"/>
              </w:rPr>
            </w:pPr>
          </w:p>
        </w:tc>
      </w:tr>
      <w:tr w:rsidR="006F62E3" w:rsidRPr="00632A2A" w:rsidTr="006F62E3">
        <w:trPr>
          <w:trHeight w:val="541"/>
          <w:jc w:val="center"/>
        </w:trPr>
        <w:tc>
          <w:tcPr>
            <w:tcW w:w="564" w:type="dxa"/>
          </w:tcPr>
          <w:p w:rsidR="006F62E3" w:rsidRPr="00632A2A" w:rsidRDefault="006F62E3" w:rsidP="00055487">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rsidR="006F62E3" w:rsidRPr="00632A2A" w:rsidRDefault="006F62E3" w:rsidP="006F62E3">
            <w:pPr>
              <w:spacing w:before="120" w:line="276" w:lineRule="auto"/>
              <w:rPr>
                <w:rFonts w:ascii="Arial" w:hAnsi="Arial" w:cs="Arial"/>
                <w:sz w:val="22"/>
                <w:szCs w:val="22"/>
              </w:rPr>
            </w:pPr>
          </w:p>
        </w:tc>
        <w:tc>
          <w:tcPr>
            <w:tcW w:w="1276" w:type="dxa"/>
          </w:tcPr>
          <w:p w:rsidR="006F62E3" w:rsidRPr="00632A2A" w:rsidRDefault="006F62E3" w:rsidP="006F62E3">
            <w:pPr>
              <w:spacing w:before="120" w:line="276" w:lineRule="auto"/>
              <w:rPr>
                <w:rFonts w:ascii="Arial" w:hAnsi="Arial" w:cs="Arial"/>
                <w:sz w:val="22"/>
                <w:szCs w:val="22"/>
              </w:rPr>
            </w:pPr>
          </w:p>
        </w:tc>
        <w:tc>
          <w:tcPr>
            <w:tcW w:w="1275" w:type="dxa"/>
          </w:tcPr>
          <w:p w:rsidR="006F62E3" w:rsidRPr="00632A2A" w:rsidRDefault="006F62E3" w:rsidP="006F62E3">
            <w:pPr>
              <w:spacing w:before="120" w:line="276" w:lineRule="auto"/>
              <w:rPr>
                <w:rFonts w:ascii="Arial" w:hAnsi="Arial" w:cs="Arial"/>
                <w:sz w:val="22"/>
                <w:szCs w:val="22"/>
              </w:rPr>
            </w:pPr>
          </w:p>
        </w:tc>
        <w:tc>
          <w:tcPr>
            <w:tcW w:w="1560" w:type="dxa"/>
          </w:tcPr>
          <w:p w:rsidR="006F62E3" w:rsidRPr="00632A2A" w:rsidRDefault="006F62E3" w:rsidP="006F62E3">
            <w:pPr>
              <w:spacing w:before="120" w:line="276" w:lineRule="auto"/>
              <w:rPr>
                <w:rFonts w:ascii="Arial" w:hAnsi="Arial" w:cs="Arial"/>
                <w:sz w:val="22"/>
                <w:szCs w:val="22"/>
              </w:rPr>
            </w:pPr>
          </w:p>
        </w:tc>
        <w:tc>
          <w:tcPr>
            <w:tcW w:w="1559" w:type="dxa"/>
          </w:tcPr>
          <w:p w:rsidR="006F62E3" w:rsidRPr="00632A2A" w:rsidRDefault="006F62E3" w:rsidP="006F62E3">
            <w:pPr>
              <w:spacing w:before="120" w:line="276" w:lineRule="auto"/>
              <w:rPr>
                <w:rFonts w:ascii="Arial" w:hAnsi="Arial" w:cs="Arial"/>
                <w:sz w:val="22"/>
                <w:szCs w:val="22"/>
              </w:rPr>
            </w:pPr>
          </w:p>
        </w:tc>
        <w:tc>
          <w:tcPr>
            <w:tcW w:w="1585" w:type="dxa"/>
          </w:tcPr>
          <w:p w:rsidR="006F62E3" w:rsidRPr="00632A2A" w:rsidRDefault="006F62E3" w:rsidP="006F62E3">
            <w:pPr>
              <w:spacing w:before="120" w:line="276" w:lineRule="auto"/>
              <w:rPr>
                <w:rFonts w:ascii="Arial" w:hAnsi="Arial" w:cs="Arial"/>
                <w:sz w:val="22"/>
                <w:szCs w:val="22"/>
              </w:rPr>
            </w:pPr>
          </w:p>
        </w:tc>
      </w:tr>
      <w:tr w:rsidR="006F62E3" w:rsidRPr="00632A2A" w:rsidTr="006F62E3">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6F62E3" w:rsidRPr="00632A2A" w:rsidRDefault="006F62E3" w:rsidP="00055487">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r>
      <w:tr w:rsidR="006F62E3" w:rsidRPr="00632A2A" w:rsidTr="006F62E3">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6F62E3" w:rsidRPr="00632A2A" w:rsidRDefault="006F62E3" w:rsidP="00055487">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6F62E3" w:rsidRPr="00632A2A" w:rsidRDefault="006F62E3" w:rsidP="006F62E3">
            <w:pPr>
              <w:spacing w:before="120" w:line="276" w:lineRule="auto"/>
              <w:rPr>
                <w:rFonts w:ascii="Arial" w:hAnsi="Arial" w:cs="Arial"/>
                <w:sz w:val="22"/>
                <w:szCs w:val="22"/>
              </w:rPr>
            </w:pPr>
          </w:p>
        </w:tc>
      </w:tr>
    </w:tbl>
    <w:p w:rsidR="006F62E3" w:rsidRPr="00632A2A" w:rsidRDefault="006F62E3" w:rsidP="006F62E3">
      <w:pPr>
        <w:spacing w:before="100" w:beforeAutospacing="1" w:after="120" w:line="276" w:lineRule="auto"/>
        <w:jc w:val="both"/>
        <w:rPr>
          <w:rFonts w:ascii="Arial" w:hAnsi="Arial" w:cs="Arial"/>
          <w:sz w:val="22"/>
          <w:szCs w:val="22"/>
        </w:rPr>
      </w:pPr>
      <w:r w:rsidRPr="00632A2A">
        <w:rPr>
          <w:rFonts w:ascii="Arial" w:hAnsi="Arial" w:cs="Arial"/>
          <w:sz w:val="22"/>
          <w:szCs w:val="22"/>
        </w:rPr>
        <w:t>* Do wykazu należy dołączyć dowody czy roboty budowlane zostały wykonane należycie. W przypadku wykazania zamówienia, które nie zostanie poparte stosownym dokumentem – pozycja ta nie będzie brana pod uwagę.</w:t>
      </w:r>
    </w:p>
    <w:p w:rsidR="006F62E3" w:rsidRPr="00632A2A" w:rsidRDefault="006F62E3" w:rsidP="006F62E3">
      <w:pPr>
        <w:spacing w:before="100" w:beforeAutospacing="1" w:after="120" w:line="276" w:lineRule="auto"/>
        <w:jc w:val="both"/>
        <w:rPr>
          <w:rFonts w:ascii="Arial" w:hAnsi="Arial" w:cs="Arial"/>
          <w:sz w:val="22"/>
          <w:szCs w:val="22"/>
        </w:rPr>
      </w:pPr>
    </w:p>
    <w:p w:rsidR="006F62E3" w:rsidRPr="00632A2A" w:rsidRDefault="006F62E3" w:rsidP="006F62E3">
      <w:pPr>
        <w:spacing w:before="100" w:beforeAutospacing="1" w:after="120" w:line="276" w:lineRule="auto"/>
        <w:jc w:val="both"/>
        <w:rPr>
          <w:rFonts w:ascii="Arial" w:hAnsi="Arial" w:cs="Arial"/>
          <w:sz w:val="22"/>
          <w:szCs w:val="22"/>
        </w:rPr>
      </w:pPr>
    </w:p>
    <w:p w:rsidR="006F62E3" w:rsidRPr="00632A2A" w:rsidRDefault="006F62E3" w:rsidP="006F62E3">
      <w:pPr>
        <w:spacing w:before="100" w:beforeAutospacing="1" w:after="120" w:line="276" w:lineRule="auto"/>
        <w:jc w:val="both"/>
        <w:rPr>
          <w:rFonts w:ascii="Arial" w:hAnsi="Arial" w:cs="Arial"/>
          <w:sz w:val="22"/>
          <w:szCs w:val="22"/>
        </w:rPr>
      </w:pPr>
    </w:p>
    <w:p w:rsidR="006F62E3" w:rsidRPr="00632A2A" w:rsidRDefault="006F62E3" w:rsidP="006F62E3">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6F62E3" w:rsidRPr="00632A2A" w:rsidRDefault="006F62E3" w:rsidP="006F62E3">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6F62E3" w:rsidRPr="00632A2A" w:rsidRDefault="006F62E3" w:rsidP="006F62E3">
      <w:pPr>
        <w:spacing w:line="276" w:lineRule="auto"/>
        <w:rPr>
          <w:rFonts w:ascii="Arial" w:hAnsi="Arial" w:cs="Arial"/>
          <w:sz w:val="22"/>
          <w:szCs w:val="22"/>
          <w:highlight w:val="yellow"/>
        </w:rPr>
      </w:pPr>
    </w:p>
    <w:p w:rsidR="006F62E3" w:rsidRPr="00632A2A" w:rsidRDefault="006F62E3" w:rsidP="006F62E3">
      <w:pPr>
        <w:spacing w:line="276" w:lineRule="auto"/>
        <w:rPr>
          <w:rFonts w:ascii="Arial" w:hAnsi="Arial" w:cs="Arial"/>
          <w:sz w:val="22"/>
          <w:szCs w:val="22"/>
          <w:highlight w:val="yellow"/>
        </w:rPr>
      </w:pPr>
    </w:p>
    <w:p w:rsidR="006F62E3" w:rsidRPr="00632A2A" w:rsidRDefault="006F62E3" w:rsidP="006F62E3">
      <w:pPr>
        <w:spacing w:line="276" w:lineRule="auto"/>
        <w:rPr>
          <w:rFonts w:ascii="Arial" w:hAnsi="Arial" w:cs="Arial"/>
          <w:sz w:val="22"/>
          <w:szCs w:val="22"/>
          <w:highlight w:val="yellow"/>
        </w:rPr>
      </w:pPr>
    </w:p>
    <w:p w:rsidR="006F62E3" w:rsidRPr="00632A2A" w:rsidRDefault="006F62E3" w:rsidP="006F62E3">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6F62E3" w:rsidRPr="00632A2A" w:rsidRDefault="006F62E3" w:rsidP="006F62E3">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rsidR="006F62E3" w:rsidRPr="00632A2A" w:rsidRDefault="006F62E3" w:rsidP="006F62E3">
      <w:pPr>
        <w:spacing w:line="276" w:lineRule="auto"/>
        <w:ind w:left="5664" w:firstLine="708"/>
        <w:jc w:val="both"/>
        <w:rPr>
          <w:rFonts w:ascii="Arial" w:hAnsi="Arial" w:cs="Arial"/>
          <w:w w:val="130"/>
          <w:sz w:val="22"/>
          <w:szCs w:val="22"/>
        </w:rPr>
      </w:pPr>
    </w:p>
    <w:p w:rsidR="006F62E3" w:rsidRPr="009F38BD" w:rsidRDefault="006F62E3" w:rsidP="006F62E3">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6F62E3" w:rsidRPr="00632A2A" w:rsidRDefault="006F62E3" w:rsidP="006F62E3">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6F62E3" w:rsidRPr="00632A2A" w:rsidRDefault="006F62E3" w:rsidP="006F62E3">
      <w:pPr>
        <w:spacing w:line="276" w:lineRule="auto"/>
        <w:rPr>
          <w:rFonts w:ascii="Arial" w:hAnsi="Arial" w:cs="Arial"/>
          <w:sz w:val="22"/>
          <w:szCs w:val="22"/>
        </w:rPr>
      </w:pPr>
    </w:p>
    <w:p w:rsidR="006F62E3" w:rsidRPr="00632A2A" w:rsidRDefault="006F62E3" w:rsidP="006F62E3">
      <w:pPr>
        <w:spacing w:line="276" w:lineRule="auto"/>
        <w:rPr>
          <w:rFonts w:ascii="Arial" w:hAnsi="Arial" w:cs="Arial"/>
          <w:sz w:val="22"/>
          <w:szCs w:val="22"/>
        </w:rPr>
      </w:pPr>
    </w:p>
    <w:p w:rsidR="006F62E3" w:rsidRPr="00632A2A" w:rsidRDefault="006F62E3" w:rsidP="006F62E3">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6F62E3" w:rsidRPr="00632A2A" w:rsidTr="006F62E3">
        <w:trPr>
          <w:trHeight w:hRule="exact" w:val="1138"/>
          <w:jc w:val="center"/>
        </w:trPr>
        <w:tc>
          <w:tcPr>
            <w:tcW w:w="883" w:type="dxa"/>
            <w:tcBorders>
              <w:top w:val="single" w:sz="4" w:space="0" w:color="auto"/>
              <w:left w:val="single" w:sz="4" w:space="0" w:color="auto"/>
            </w:tcBorders>
            <w:shd w:val="clear" w:color="auto" w:fill="FFFFFF"/>
            <w:vAlign w:val="center"/>
          </w:tcPr>
          <w:p w:rsidR="006F62E3" w:rsidRPr="00632A2A" w:rsidRDefault="006F62E3" w:rsidP="006F62E3">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6F62E3" w:rsidRPr="00632A2A" w:rsidRDefault="006F62E3" w:rsidP="006F62E3">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6F62E3" w:rsidRPr="00632A2A" w:rsidRDefault="006F62E3" w:rsidP="006F62E3">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6F62E3" w:rsidRPr="00632A2A" w:rsidTr="006F62E3">
        <w:trPr>
          <w:trHeight w:hRule="exact" w:val="1994"/>
          <w:jc w:val="center"/>
        </w:trPr>
        <w:tc>
          <w:tcPr>
            <w:tcW w:w="883" w:type="dxa"/>
            <w:tcBorders>
              <w:top w:val="single" w:sz="4" w:space="0" w:color="auto"/>
              <w:left w:val="single" w:sz="4" w:space="0" w:color="auto"/>
            </w:tcBorders>
            <w:shd w:val="clear" w:color="auto" w:fill="FFFFFF"/>
            <w:vAlign w:val="center"/>
          </w:tcPr>
          <w:p w:rsidR="006F62E3" w:rsidRPr="00632A2A"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6F62E3" w:rsidRPr="00632A2A"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6F62E3" w:rsidRPr="00632A2A" w:rsidRDefault="006F62E3" w:rsidP="006F62E3">
            <w:pPr>
              <w:framePr w:w="8693" w:wrap="notBeside" w:vAnchor="text" w:hAnchor="text" w:xAlign="center" w:y="1"/>
              <w:spacing w:line="276" w:lineRule="auto"/>
              <w:rPr>
                <w:rFonts w:ascii="Arial" w:hAnsi="Arial" w:cs="Arial"/>
                <w:sz w:val="22"/>
                <w:szCs w:val="22"/>
                <w:highlight w:val="yellow"/>
              </w:rPr>
            </w:pPr>
          </w:p>
        </w:tc>
      </w:tr>
      <w:tr w:rsidR="006F62E3" w:rsidRPr="00632A2A" w:rsidTr="006F62E3">
        <w:trPr>
          <w:trHeight w:hRule="exact" w:val="2107"/>
          <w:jc w:val="center"/>
        </w:trPr>
        <w:tc>
          <w:tcPr>
            <w:tcW w:w="883" w:type="dxa"/>
            <w:tcBorders>
              <w:top w:val="single" w:sz="4" w:space="0" w:color="auto"/>
              <w:left w:val="single" w:sz="4" w:space="0" w:color="auto"/>
            </w:tcBorders>
            <w:shd w:val="clear" w:color="auto" w:fill="FFFFFF"/>
            <w:vAlign w:val="center"/>
          </w:tcPr>
          <w:p w:rsidR="006F62E3" w:rsidRPr="00632A2A"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6F62E3" w:rsidRPr="00632A2A"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6F62E3" w:rsidRPr="00632A2A" w:rsidRDefault="006F62E3" w:rsidP="006F62E3">
            <w:pPr>
              <w:framePr w:w="8693" w:wrap="notBeside" w:vAnchor="text" w:hAnchor="text" w:xAlign="center" w:y="1"/>
              <w:spacing w:line="276" w:lineRule="auto"/>
              <w:rPr>
                <w:rFonts w:ascii="Arial" w:hAnsi="Arial" w:cs="Arial"/>
                <w:sz w:val="22"/>
                <w:szCs w:val="22"/>
                <w:highlight w:val="yellow"/>
              </w:rPr>
            </w:pPr>
          </w:p>
        </w:tc>
      </w:tr>
      <w:tr w:rsidR="006F62E3" w:rsidRPr="00632A2A" w:rsidTr="006F62E3">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6F62E3" w:rsidRPr="00632A2A"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6F62E3" w:rsidRPr="00632A2A"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6F62E3" w:rsidRPr="00632A2A" w:rsidRDefault="006F62E3" w:rsidP="006F62E3">
            <w:pPr>
              <w:framePr w:w="8693" w:wrap="notBeside" w:vAnchor="text" w:hAnchor="text" w:xAlign="center" w:y="1"/>
              <w:spacing w:line="276" w:lineRule="auto"/>
              <w:rPr>
                <w:rFonts w:ascii="Arial" w:hAnsi="Arial" w:cs="Arial"/>
                <w:sz w:val="22"/>
                <w:szCs w:val="22"/>
                <w:highlight w:val="yellow"/>
              </w:rPr>
            </w:pPr>
          </w:p>
        </w:tc>
      </w:tr>
    </w:tbl>
    <w:p w:rsidR="006F62E3" w:rsidRPr="00632A2A" w:rsidRDefault="006F62E3" w:rsidP="006F62E3">
      <w:pPr>
        <w:spacing w:line="276" w:lineRule="auto"/>
        <w:rPr>
          <w:rFonts w:ascii="Arial" w:hAnsi="Arial" w:cs="Arial"/>
          <w:sz w:val="22"/>
          <w:szCs w:val="22"/>
          <w:highlight w:val="yellow"/>
        </w:rPr>
      </w:pPr>
    </w:p>
    <w:p w:rsidR="006F62E3" w:rsidRPr="00632A2A" w:rsidRDefault="006F62E3" w:rsidP="006F62E3">
      <w:pPr>
        <w:spacing w:before="120" w:line="276" w:lineRule="auto"/>
        <w:ind w:left="4254"/>
        <w:rPr>
          <w:rFonts w:ascii="Arial" w:hAnsi="Arial" w:cs="Arial"/>
          <w:sz w:val="22"/>
          <w:szCs w:val="22"/>
          <w:highlight w:val="yellow"/>
        </w:rPr>
      </w:pPr>
    </w:p>
    <w:p w:rsidR="006F62E3" w:rsidRPr="00632A2A" w:rsidRDefault="006F62E3" w:rsidP="006F62E3">
      <w:pPr>
        <w:spacing w:before="120" w:line="276" w:lineRule="auto"/>
        <w:ind w:left="4254"/>
        <w:rPr>
          <w:rFonts w:ascii="Arial" w:hAnsi="Arial" w:cs="Arial"/>
          <w:sz w:val="22"/>
          <w:szCs w:val="22"/>
          <w:highlight w:val="yellow"/>
        </w:rPr>
      </w:pPr>
    </w:p>
    <w:p w:rsidR="006F62E3" w:rsidRPr="006F62E3" w:rsidRDefault="006F62E3" w:rsidP="006F62E3">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6F62E3" w:rsidRDefault="006F62E3" w:rsidP="006F62E3">
      <w:pPr>
        <w:spacing w:line="276" w:lineRule="auto"/>
        <w:rPr>
          <w:rFonts w:ascii="Arial" w:hAnsi="Arial" w:cs="Arial"/>
          <w:sz w:val="22"/>
          <w:szCs w:val="22"/>
          <w:highlight w:val="yellow"/>
        </w:rPr>
      </w:pPr>
    </w:p>
    <w:p w:rsidR="006F62E3" w:rsidRDefault="006F62E3" w:rsidP="006F62E3">
      <w:pPr>
        <w:spacing w:line="276" w:lineRule="auto"/>
        <w:rPr>
          <w:rFonts w:ascii="Arial" w:hAnsi="Arial" w:cs="Arial"/>
          <w:sz w:val="22"/>
          <w:szCs w:val="22"/>
          <w:highlight w:val="yellow"/>
        </w:rPr>
      </w:pPr>
    </w:p>
    <w:p w:rsidR="006F62E3" w:rsidRPr="000C4008" w:rsidRDefault="006F62E3" w:rsidP="006F62E3">
      <w:pPr>
        <w:spacing w:after="120"/>
        <w:jc w:val="right"/>
        <w:rPr>
          <w:rFonts w:ascii="Arial" w:hAnsi="Arial" w:cs="Arial"/>
          <w:sz w:val="22"/>
          <w:szCs w:val="22"/>
        </w:rPr>
      </w:pPr>
      <w:bookmarkStart w:id="43" w:name="_Toc356553651"/>
      <w:r w:rsidRPr="000C4008">
        <w:rPr>
          <w:rFonts w:ascii="Arial" w:hAnsi="Arial" w:cs="Arial"/>
          <w:sz w:val="22"/>
          <w:szCs w:val="22"/>
        </w:rPr>
        <w:lastRenderedPageBreak/>
        <w:t xml:space="preserve">Załącznik nr </w:t>
      </w:r>
      <w:r>
        <w:rPr>
          <w:rFonts w:ascii="Arial" w:hAnsi="Arial" w:cs="Arial"/>
          <w:sz w:val="22"/>
          <w:szCs w:val="22"/>
        </w:rPr>
        <w:t>9</w:t>
      </w:r>
    </w:p>
    <w:bookmarkEnd w:id="43"/>
    <w:p w:rsidR="006F62E3" w:rsidRDefault="006F62E3" w:rsidP="006F62E3">
      <w:pPr>
        <w:jc w:val="both"/>
        <w:rPr>
          <w:rFonts w:ascii="Arial" w:eastAsia="SimSun" w:hAnsi="Arial" w:cs="Arial"/>
          <w:i/>
          <w:sz w:val="22"/>
          <w:szCs w:val="22"/>
          <w:lang w:eastAsia="zh-CN"/>
        </w:rPr>
      </w:pPr>
    </w:p>
    <w:p w:rsidR="006F62E3" w:rsidRDefault="006F62E3" w:rsidP="006F62E3">
      <w:pPr>
        <w:jc w:val="both"/>
        <w:rPr>
          <w:rFonts w:ascii="Arial" w:hAnsi="Arial" w:cs="Arial"/>
          <w:sz w:val="22"/>
          <w:szCs w:val="22"/>
        </w:rPr>
      </w:pPr>
    </w:p>
    <w:p w:rsidR="006F62E3" w:rsidRPr="00850140" w:rsidRDefault="006F62E3" w:rsidP="006F62E3">
      <w:pPr>
        <w:spacing w:after="120"/>
        <w:jc w:val="center"/>
        <w:rPr>
          <w:rFonts w:ascii="Arial" w:hAnsi="Arial" w:cs="Arial"/>
          <w:b/>
        </w:rPr>
      </w:pPr>
      <w:r w:rsidRPr="00850140">
        <w:rPr>
          <w:rFonts w:ascii="Arial" w:hAnsi="Arial" w:cs="Arial"/>
          <w:b/>
        </w:rPr>
        <w:t xml:space="preserve">UMOWA Nr </w:t>
      </w:r>
      <w:r w:rsidR="00402D89">
        <w:rPr>
          <w:rFonts w:ascii="Arial" w:hAnsi="Arial" w:cs="Arial"/>
          <w:b/>
        </w:rPr>
        <w:t>ZP</w:t>
      </w:r>
      <w:r w:rsidRPr="00850140">
        <w:rPr>
          <w:rFonts w:ascii="Arial" w:hAnsi="Arial" w:cs="Arial"/>
          <w:b/>
        </w:rPr>
        <w:t xml:space="preserve"> - ……./201</w:t>
      </w:r>
      <w:r>
        <w:rPr>
          <w:rFonts w:ascii="Arial" w:hAnsi="Arial" w:cs="Arial"/>
          <w:b/>
        </w:rPr>
        <w:t>9</w:t>
      </w:r>
      <w:r w:rsidRPr="00850140">
        <w:rPr>
          <w:rFonts w:ascii="Arial" w:hAnsi="Arial" w:cs="Arial"/>
          <w:b/>
        </w:rPr>
        <w:t xml:space="preserve">  - PROJEKT</w:t>
      </w:r>
    </w:p>
    <w:p w:rsidR="006F62E3" w:rsidRPr="00850140" w:rsidRDefault="006F62E3" w:rsidP="006F62E3">
      <w:pPr>
        <w:jc w:val="both"/>
        <w:rPr>
          <w:rFonts w:ascii="Arial" w:hAnsi="Arial" w:cs="Arial"/>
        </w:rPr>
      </w:pPr>
    </w:p>
    <w:p w:rsidR="006F62E3" w:rsidRPr="00850140" w:rsidRDefault="006F62E3" w:rsidP="006F62E3">
      <w:pPr>
        <w:spacing w:line="276" w:lineRule="auto"/>
        <w:jc w:val="both"/>
        <w:rPr>
          <w:rFonts w:ascii="Arial" w:hAnsi="Arial" w:cs="Arial"/>
        </w:rPr>
      </w:pPr>
    </w:p>
    <w:p w:rsidR="006F62E3" w:rsidRPr="00850140" w:rsidRDefault="006F62E3" w:rsidP="006F62E3">
      <w:pPr>
        <w:spacing w:line="276" w:lineRule="auto"/>
        <w:rPr>
          <w:rFonts w:ascii="Arial" w:hAnsi="Arial" w:cs="Arial"/>
        </w:rPr>
      </w:pPr>
      <w:r w:rsidRPr="00850140">
        <w:rPr>
          <w:rFonts w:ascii="Arial" w:hAnsi="Arial" w:cs="Arial"/>
        </w:rPr>
        <w:t>W dniu ………………….201</w:t>
      </w:r>
      <w:r>
        <w:rPr>
          <w:rFonts w:ascii="Arial" w:hAnsi="Arial" w:cs="Arial"/>
        </w:rPr>
        <w:t>9</w:t>
      </w:r>
      <w:r w:rsidRPr="00850140">
        <w:rPr>
          <w:rFonts w:ascii="Arial" w:hAnsi="Arial" w:cs="Arial"/>
        </w:rPr>
        <w:t xml:space="preserve"> r.  w Świeszynie pomiędzy </w:t>
      </w:r>
    </w:p>
    <w:p w:rsidR="006F62E3" w:rsidRPr="00850140" w:rsidRDefault="006F62E3" w:rsidP="006F62E3">
      <w:pPr>
        <w:spacing w:line="276" w:lineRule="auto"/>
        <w:rPr>
          <w:rFonts w:ascii="Arial" w:hAnsi="Arial" w:cs="Arial"/>
        </w:rPr>
      </w:pPr>
      <w:r w:rsidRPr="00850140">
        <w:rPr>
          <w:rFonts w:ascii="Arial" w:hAnsi="Arial" w:cs="Arial"/>
        </w:rPr>
        <w:t>Gminą Świeszyno, Świeszyno 71, 76-024 Świeszyno ,</w:t>
      </w:r>
    </w:p>
    <w:p w:rsidR="006F62E3" w:rsidRPr="00850140" w:rsidRDefault="006F62E3" w:rsidP="006F62E3">
      <w:pPr>
        <w:spacing w:line="276" w:lineRule="auto"/>
        <w:rPr>
          <w:rFonts w:ascii="Arial" w:hAnsi="Arial" w:cs="Arial"/>
        </w:rPr>
      </w:pPr>
      <w:r w:rsidRPr="00850140">
        <w:rPr>
          <w:rFonts w:ascii="Arial" w:hAnsi="Arial" w:cs="Arial"/>
        </w:rPr>
        <w:t>NIP:499-05-21-087, Regon:330920707</w:t>
      </w:r>
    </w:p>
    <w:p w:rsidR="006F62E3" w:rsidRPr="00850140" w:rsidRDefault="006F62E3" w:rsidP="006F62E3">
      <w:pPr>
        <w:spacing w:line="276" w:lineRule="auto"/>
        <w:jc w:val="both"/>
        <w:rPr>
          <w:rFonts w:ascii="Arial" w:hAnsi="Arial" w:cs="Arial"/>
        </w:rPr>
      </w:pPr>
      <w:r w:rsidRPr="00850140">
        <w:rPr>
          <w:rFonts w:ascii="Arial" w:hAnsi="Arial" w:cs="Arial"/>
        </w:rPr>
        <w:t xml:space="preserve">zwaną dalej w treści umowy </w:t>
      </w:r>
      <w:r w:rsidRPr="00850140">
        <w:rPr>
          <w:rFonts w:ascii="Arial" w:hAnsi="Arial" w:cs="Arial"/>
          <w:b/>
        </w:rPr>
        <w:t>Zamawiającym</w:t>
      </w:r>
    </w:p>
    <w:p w:rsidR="006F62E3" w:rsidRPr="00850140" w:rsidRDefault="006F62E3" w:rsidP="006F62E3">
      <w:pPr>
        <w:spacing w:line="276" w:lineRule="auto"/>
        <w:rPr>
          <w:rFonts w:ascii="Arial" w:hAnsi="Arial" w:cs="Arial"/>
          <w:b/>
          <w:bCs/>
        </w:rPr>
      </w:pPr>
      <w:r w:rsidRPr="00850140">
        <w:rPr>
          <w:rFonts w:ascii="Arial" w:hAnsi="Arial" w:cs="Arial"/>
        </w:rPr>
        <w:t>a</w:t>
      </w:r>
    </w:p>
    <w:p w:rsidR="006F62E3" w:rsidRPr="00850140" w:rsidRDefault="006F62E3" w:rsidP="006F62E3">
      <w:pPr>
        <w:spacing w:line="276" w:lineRule="auto"/>
        <w:rPr>
          <w:rFonts w:ascii="Arial" w:hAnsi="Arial" w:cs="Arial"/>
          <w:bCs/>
        </w:rPr>
      </w:pPr>
    </w:p>
    <w:p w:rsidR="006F62E3" w:rsidRPr="00850140" w:rsidRDefault="006F62E3" w:rsidP="006F62E3">
      <w:pPr>
        <w:spacing w:line="276" w:lineRule="auto"/>
        <w:jc w:val="both"/>
        <w:rPr>
          <w:rFonts w:ascii="Arial" w:hAnsi="Arial" w:cs="Arial"/>
        </w:rPr>
      </w:pPr>
      <w:r w:rsidRPr="00850140">
        <w:rPr>
          <w:rFonts w:ascii="Arial" w:hAnsi="Arial" w:cs="Arial"/>
        </w:rPr>
        <w:t xml:space="preserve">zwanym dalej w tekście umowy </w:t>
      </w:r>
      <w:r w:rsidRPr="00850140">
        <w:rPr>
          <w:rFonts w:ascii="Arial" w:hAnsi="Arial" w:cs="Arial"/>
          <w:b/>
        </w:rPr>
        <w:t xml:space="preserve">Wykonawcą, </w:t>
      </w:r>
    </w:p>
    <w:p w:rsidR="006F62E3" w:rsidRPr="00850140" w:rsidRDefault="006F62E3" w:rsidP="006F62E3">
      <w:pPr>
        <w:spacing w:line="276" w:lineRule="auto"/>
        <w:jc w:val="both"/>
        <w:rPr>
          <w:rFonts w:ascii="Arial" w:hAnsi="Arial" w:cs="Arial"/>
        </w:rPr>
      </w:pPr>
    </w:p>
    <w:p w:rsidR="000619D3" w:rsidRPr="000619D3" w:rsidRDefault="000619D3" w:rsidP="000619D3">
      <w:pPr>
        <w:jc w:val="both"/>
        <w:rPr>
          <w:rFonts w:ascii="Arial" w:hAnsi="Arial" w:cs="Arial"/>
          <w:b/>
        </w:rPr>
      </w:pPr>
      <w:r w:rsidRPr="000619D3">
        <w:rPr>
          <w:rFonts w:ascii="Arial" w:hAnsi="Arial" w:cs="Arial"/>
          <w:spacing w:val="-3"/>
        </w:rPr>
        <w:t xml:space="preserve">została zawarta na podstawie </w:t>
      </w:r>
      <w:r w:rsidRPr="000619D3">
        <w:rPr>
          <w:rFonts w:ascii="Arial" w:hAnsi="Arial" w:cs="Arial"/>
        </w:rPr>
        <w:t>art. 39 ustawy z dnia 29 stycznia 2004r. Prawo zamówień publicznych umowa o następującej treści:</w:t>
      </w:r>
    </w:p>
    <w:p w:rsidR="006F62E3" w:rsidRPr="00850140" w:rsidRDefault="006F62E3" w:rsidP="006F62E3">
      <w:pPr>
        <w:spacing w:line="276" w:lineRule="auto"/>
        <w:rPr>
          <w:rFonts w:ascii="Arial" w:hAnsi="Arial" w:cs="Arial"/>
          <w:b/>
          <w:highlight w:val="yellow"/>
        </w:rPr>
      </w:pPr>
    </w:p>
    <w:p w:rsidR="006F62E3" w:rsidRPr="00850140" w:rsidRDefault="006F62E3" w:rsidP="006F62E3">
      <w:pPr>
        <w:spacing w:line="276" w:lineRule="auto"/>
        <w:jc w:val="center"/>
        <w:rPr>
          <w:rFonts w:ascii="Arial" w:hAnsi="Arial" w:cs="Arial"/>
          <w:b/>
        </w:rPr>
      </w:pPr>
      <w:r w:rsidRPr="00850140">
        <w:rPr>
          <w:rFonts w:ascii="Arial" w:hAnsi="Arial" w:cs="Arial"/>
          <w:b/>
        </w:rPr>
        <w:t>§ 1</w:t>
      </w:r>
    </w:p>
    <w:p w:rsidR="006F62E3" w:rsidRPr="00850140" w:rsidRDefault="006F62E3" w:rsidP="006F62E3">
      <w:pPr>
        <w:spacing w:line="276" w:lineRule="auto"/>
        <w:jc w:val="center"/>
        <w:rPr>
          <w:rFonts w:ascii="Arial" w:hAnsi="Arial" w:cs="Arial"/>
          <w:b/>
        </w:rPr>
      </w:pPr>
      <w:r w:rsidRPr="00850140">
        <w:rPr>
          <w:rFonts w:ascii="Arial" w:hAnsi="Arial" w:cs="Arial"/>
          <w:b/>
        </w:rPr>
        <w:t>PRZEDMIOT UMOWY</w:t>
      </w:r>
    </w:p>
    <w:p w:rsidR="006F62E3" w:rsidRPr="00850140" w:rsidRDefault="006F62E3" w:rsidP="00055487">
      <w:pPr>
        <w:numPr>
          <w:ilvl w:val="0"/>
          <w:numId w:val="59"/>
        </w:numPr>
        <w:spacing w:line="276" w:lineRule="auto"/>
        <w:ind w:left="284" w:hanging="284"/>
        <w:jc w:val="both"/>
        <w:rPr>
          <w:rFonts w:ascii="Arial" w:eastAsia="SimSun" w:hAnsi="Arial" w:cs="Arial"/>
          <w:lang w:eastAsia="zh-CN"/>
        </w:rPr>
      </w:pPr>
      <w:r w:rsidRPr="00850140">
        <w:rPr>
          <w:rFonts w:ascii="Arial" w:eastAsia="SimSun" w:hAnsi="Arial" w:cs="Arial"/>
          <w:lang w:eastAsia="zh-CN"/>
        </w:rPr>
        <w:t xml:space="preserve">Zamawiający zleca, a Wykonawca zobowiązuje się do wykonania zadania inwestycyjnego pn: </w:t>
      </w:r>
      <w:r w:rsidRPr="00850140">
        <w:rPr>
          <w:rFonts w:ascii="Arial" w:hAnsi="Arial" w:cs="Arial"/>
          <w:b/>
        </w:rPr>
        <w:t>„Remonty cząstkowe dróg gminnych asfaltowych</w:t>
      </w:r>
      <w:r w:rsidR="00A423D3">
        <w:rPr>
          <w:rFonts w:ascii="Arial" w:hAnsi="Arial" w:cs="Arial"/>
          <w:b/>
        </w:rPr>
        <w:t xml:space="preserve"> na terenie gminy Świeszyno</w:t>
      </w:r>
      <w:r w:rsidRPr="00850140">
        <w:rPr>
          <w:rFonts w:ascii="Arial" w:hAnsi="Arial" w:cs="Arial"/>
          <w:b/>
        </w:rPr>
        <w:t>”</w:t>
      </w:r>
      <w:r w:rsidRPr="00850140">
        <w:rPr>
          <w:rFonts w:ascii="Arial" w:eastAsia="SimSun" w:hAnsi="Arial" w:cs="Arial"/>
          <w:lang w:eastAsia="zh-CN"/>
        </w:rPr>
        <w:t>, zwanego w dalszej części niniejszej umowy: „Przedmiotem umowy”.</w:t>
      </w:r>
    </w:p>
    <w:p w:rsidR="006F62E3" w:rsidRPr="00850140" w:rsidRDefault="006F62E3" w:rsidP="00055487">
      <w:pPr>
        <w:numPr>
          <w:ilvl w:val="0"/>
          <w:numId w:val="59"/>
        </w:numPr>
        <w:tabs>
          <w:tab w:val="left" w:pos="709"/>
        </w:tabs>
        <w:spacing w:line="276" w:lineRule="auto"/>
        <w:ind w:left="284" w:right="-144"/>
        <w:jc w:val="both"/>
        <w:rPr>
          <w:rFonts w:ascii="Arial" w:eastAsia="SimSun" w:hAnsi="Arial" w:cs="Arial"/>
          <w:lang w:eastAsia="zh-CN"/>
        </w:rPr>
      </w:pPr>
      <w:r w:rsidRPr="00850140">
        <w:rPr>
          <w:rFonts w:ascii="Arial" w:eastAsia="SimSun" w:hAnsi="Arial" w:cs="Arial"/>
          <w:lang w:eastAsia="zh-CN"/>
        </w:rPr>
        <w:t xml:space="preserve">Przedmiot umowy należy wykonać zgodnie z zakresem </w:t>
      </w:r>
      <w:r w:rsidRPr="00850140">
        <w:rPr>
          <w:rFonts w:ascii="Arial" w:hAnsi="Arial" w:cs="Arial"/>
        </w:rPr>
        <w:t>rzeczowym zleconych robót, przepisami o ruchu drogowym, obowiązującymi przepisami prawa, a w szczególności przepisami BHP i przeciwpożarowymi oraz</w:t>
      </w:r>
      <w:r w:rsidRPr="00850140">
        <w:rPr>
          <w:rFonts w:ascii="Arial" w:eastAsia="SimSun" w:hAnsi="Arial" w:cs="Arial"/>
          <w:lang w:eastAsia="zh-CN"/>
        </w:rPr>
        <w:t xml:space="preserve"> ofertą z dnia …………………… stanowiącymi łącznie treść załączników do niniejszej umowy.</w:t>
      </w:r>
    </w:p>
    <w:p w:rsidR="006F62E3" w:rsidRPr="00850140" w:rsidRDefault="006F62E3" w:rsidP="00055487">
      <w:pPr>
        <w:numPr>
          <w:ilvl w:val="0"/>
          <w:numId w:val="59"/>
        </w:numPr>
        <w:tabs>
          <w:tab w:val="left" w:pos="709"/>
        </w:tabs>
        <w:spacing w:line="276" w:lineRule="auto"/>
        <w:ind w:left="284" w:right="-144"/>
        <w:jc w:val="both"/>
        <w:rPr>
          <w:rFonts w:ascii="Arial" w:eastAsia="SimSun" w:hAnsi="Arial" w:cs="Arial"/>
          <w:lang w:eastAsia="zh-CN"/>
        </w:rPr>
      </w:pPr>
      <w:r w:rsidRPr="00850140">
        <w:rPr>
          <w:rFonts w:ascii="Arial" w:eastAsia="SimSun" w:hAnsi="Arial" w:cs="Arial"/>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6F62E3" w:rsidRPr="00AD5AAB" w:rsidRDefault="006F62E3" w:rsidP="00055487">
      <w:pPr>
        <w:numPr>
          <w:ilvl w:val="0"/>
          <w:numId w:val="59"/>
        </w:numPr>
        <w:shd w:val="clear" w:color="auto" w:fill="FFFFFF"/>
        <w:spacing w:line="276" w:lineRule="auto"/>
        <w:ind w:left="284" w:hanging="284"/>
        <w:jc w:val="both"/>
        <w:rPr>
          <w:rFonts w:ascii="Arial" w:hAnsi="Arial" w:cs="Arial"/>
          <w:b/>
        </w:rPr>
      </w:pPr>
      <w:r w:rsidRPr="00850140">
        <w:rPr>
          <w:rFonts w:ascii="Arial" w:hAnsi="Arial" w:cs="Arial"/>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AD5AAB" w:rsidRPr="00850140" w:rsidRDefault="00AD5AAB" w:rsidP="00AD5AAB">
      <w:pPr>
        <w:shd w:val="clear" w:color="auto" w:fill="FFFFFF"/>
        <w:spacing w:line="276" w:lineRule="auto"/>
        <w:jc w:val="both"/>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lastRenderedPageBreak/>
        <w:t>3</w:t>
      </w:r>
    </w:p>
    <w:p w:rsidR="006F62E3" w:rsidRPr="00850140" w:rsidRDefault="006F62E3" w:rsidP="006F62E3">
      <w:pPr>
        <w:spacing w:line="276" w:lineRule="auto"/>
        <w:jc w:val="center"/>
        <w:rPr>
          <w:rFonts w:ascii="Arial" w:hAnsi="Arial" w:cs="Arial"/>
          <w:b/>
        </w:rPr>
      </w:pPr>
      <w:r w:rsidRPr="00850140">
        <w:rPr>
          <w:rFonts w:ascii="Arial" w:hAnsi="Arial" w:cs="Arial"/>
          <w:b/>
        </w:rPr>
        <w:t>CZAS TRWANIA UMOWY</w:t>
      </w:r>
    </w:p>
    <w:p w:rsidR="006F62E3" w:rsidRPr="00850140" w:rsidRDefault="006F62E3" w:rsidP="00055487">
      <w:pPr>
        <w:numPr>
          <w:ilvl w:val="0"/>
          <w:numId w:val="76"/>
        </w:numPr>
        <w:shd w:val="clear" w:color="auto" w:fill="FFFFFF"/>
        <w:spacing w:line="276" w:lineRule="auto"/>
        <w:ind w:left="284" w:hanging="284"/>
        <w:jc w:val="both"/>
        <w:rPr>
          <w:rFonts w:ascii="Arial" w:hAnsi="Arial" w:cs="Arial"/>
          <w:b/>
        </w:rPr>
      </w:pPr>
      <w:r w:rsidRPr="00850140">
        <w:rPr>
          <w:rFonts w:ascii="Arial" w:hAnsi="Arial" w:cs="Arial"/>
        </w:rPr>
        <w:t>Termin rozpoczęcia realizacji przedmiotu umowy ustala się na dzień podpisania umowy.</w:t>
      </w:r>
    </w:p>
    <w:p w:rsidR="006F62E3" w:rsidRPr="00850140" w:rsidRDefault="006F62E3" w:rsidP="00055487">
      <w:pPr>
        <w:numPr>
          <w:ilvl w:val="0"/>
          <w:numId w:val="76"/>
        </w:numPr>
        <w:shd w:val="clear" w:color="auto" w:fill="FFFFFF"/>
        <w:spacing w:line="276" w:lineRule="auto"/>
        <w:ind w:left="284" w:hanging="284"/>
        <w:jc w:val="both"/>
        <w:rPr>
          <w:rFonts w:ascii="Arial" w:hAnsi="Arial" w:cs="Arial"/>
          <w:b/>
        </w:rPr>
      </w:pPr>
      <w:r w:rsidRPr="00850140">
        <w:rPr>
          <w:rFonts w:ascii="Arial" w:hAnsi="Arial" w:cs="Arial"/>
        </w:rPr>
        <w:t xml:space="preserve">Termin zakończenia realizacji przedmiotu umowy ustala się na </w:t>
      </w:r>
      <w:r w:rsidRPr="00850140">
        <w:rPr>
          <w:rFonts w:ascii="Arial" w:hAnsi="Arial" w:cs="Arial"/>
          <w:b/>
        </w:rPr>
        <w:t>dzień 1</w:t>
      </w:r>
      <w:r>
        <w:rPr>
          <w:rFonts w:ascii="Arial" w:hAnsi="Arial" w:cs="Arial"/>
          <w:b/>
        </w:rPr>
        <w:t>6</w:t>
      </w:r>
      <w:r w:rsidRPr="00850140">
        <w:rPr>
          <w:rFonts w:ascii="Arial" w:hAnsi="Arial" w:cs="Arial"/>
          <w:b/>
        </w:rPr>
        <w:t xml:space="preserve"> grudnia 201</w:t>
      </w:r>
      <w:r>
        <w:rPr>
          <w:rFonts w:ascii="Arial" w:hAnsi="Arial" w:cs="Arial"/>
          <w:b/>
        </w:rPr>
        <w:t>9</w:t>
      </w:r>
      <w:r w:rsidR="00C37C12">
        <w:rPr>
          <w:rFonts w:ascii="Arial" w:hAnsi="Arial" w:cs="Arial"/>
          <w:b/>
        </w:rPr>
        <w:t xml:space="preserve"> </w:t>
      </w:r>
      <w:r w:rsidRPr="00850140">
        <w:rPr>
          <w:rFonts w:ascii="Arial" w:hAnsi="Arial" w:cs="Arial"/>
          <w:b/>
        </w:rPr>
        <w:t xml:space="preserve">r.  lub do czasu wyczerpania kwoty </w:t>
      </w:r>
      <w:r w:rsidR="00C37C12">
        <w:rPr>
          <w:rFonts w:ascii="Arial" w:hAnsi="Arial" w:cs="Arial"/>
          <w:b/>
        </w:rPr>
        <w:t xml:space="preserve">określonej w </w:t>
      </w:r>
      <w:r w:rsidR="00C37C12" w:rsidRPr="00850140">
        <w:rPr>
          <w:rFonts w:ascii="Arial" w:hAnsi="Arial" w:cs="Arial"/>
          <w:b/>
        </w:rPr>
        <w:t>§</w:t>
      </w:r>
      <w:r w:rsidR="00C37C12">
        <w:rPr>
          <w:rFonts w:ascii="Arial" w:hAnsi="Arial" w:cs="Arial"/>
          <w:b/>
        </w:rPr>
        <w:t>6 ust. 2</w:t>
      </w:r>
    </w:p>
    <w:p w:rsidR="006F62E3" w:rsidRPr="00850140" w:rsidRDefault="006F62E3" w:rsidP="00055487">
      <w:pPr>
        <w:numPr>
          <w:ilvl w:val="0"/>
          <w:numId w:val="76"/>
        </w:numPr>
        <w:shd w:val="clear" w:color="auto" w:fill="FFFFFF"/>
        <w:spacing w:line="276" w:lineRule="auto"/>
        <w:ind w:left="284" w:hanging="284"/>
        <w:jc w:val="both"/>
        <w:rPr>
          <w:rFonts w:ascii="Arial" w:hAnsi="Arial" w:cs="Arial"/>
        </w:rPr>
      </w:pPr>
      <w:r w:rsidRPr="00850140">
        <w:rPr>
          <w:rFonts w:ascii="Arial" w:hAnsi="Arial" w:cs="Arial"/>
        </w:rPr>
        <w:t>Strony każdorazowo przy zlecaniu Wykonawcy naprawy cząstkowej ustalą termin wykonania konkretnej naprawy.</w:t>
      </w:r>
    </w:p>
    <w:p w:rsidR="006F62E3" w:rsidRPr="00850140" w:rsidRDefault="006F62E3" w:rsidP="00055487">
      <w:pPr>
        <w:numPr>
          <w:ilvl w:val="0"/>
          <w:numId w:val="76"/>
        </w:numPr>
        <w:shd w:val="clear" w:color="auto" w:fill="FFFFFF"/>
        <w:spacing w:line="276" w:lineRule="auto"/>
        <w:ind w:left="284" w:hanging="284"/>
        <w:jc w:val="both"/>
        <w:rPr>
          <w:rFonts w:ascii="Arial" w:hAnsi="Arial" w:cs="Arial"/>
        </w:rPr>
      </w:pPr>
      <w:r w:rsidRPr="00850140">
        <w:rPr>
          <w:rFonts w:ascii="Arial" w:hAnsi="Arial" w:cs="Arial"/>
        </w:rPr>
        <w:t>Przedłużenie terminu zakończenia robót ustalonego w sposób określony w ust.3 dopuszczalne jest wyłącznie w przypadku zaistnienia okoliczności określonych w § 12 ust.1b.</w:t>
      </w:r>
    </w:p>
    <w:p w:rsidR="006F62E3" w:rsidRPr="00850140" w:rsidRDefault="006F62E3" w:rsidP="00055487">
      <w:pPr>
        <w:numPr>
          <w:ilvl w:val="0"/>
          <w:numId w:val="76"/>
        </w:numPr>
        <w:shd w:val="clear" w:color="auto" w:fill="FFFFFF"/>
        <w:spacing w:line="276" w:lineRule="auto"/>
        <w:ind w:left="284" w:hanging="284"/>
        <w:jc w:val="both"/>
        <w:rPr>
          <w:rFonts w:ascii="Arial" w:hAnsi="Arial" w:cs="Arial"/>
          <w:b/>
        </w:rPr>
      </w:pPr>
      <w:r>
        <w:rPr>
          <w:rFonts w:ascii="Arial" w:hAnsi="Arial" w:cs="Arial"/>
        </w:rPr>
        <w:t>P</w:t>
      </w:r>
      <w:r w:rsidRPr="00850140">
        <w:rPr>
          <w:rFonts w:ascii="Arial" w:hAnsi="Arial" w:cs="Arial"/>
        </w:rPr>
        <w:t>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rsidR="006F62E3" w:rsidRPr="00850140" w:rsidRDefault="006F62E3" w:rsidP="00055487">
      <w:pPr>
        <w:numPr>
          <w:ilvl w:val="0"/>
          <w:numId w:val="76"/>
        </w:numPr>
        <w:shd w:val="clear" w:color="auto" w:fill="FFFFFF"/>
        <w:spacing w:line="276" w:lineRule="auto"/>
        <w:ind w:left="284" w:hanging="284"/>
        <w:jc w:val="both"/>
        <w:rPr>
          <w:rFonts w:ascii="Arial" w:hAnsi="Arial" w:cs="Arial"/>
          <w:b/>
        </w:rPr>
      </w:pPr>
      <w:r w:rsidRPr="00850140">
        <w:rPr>
          <w:rFonts w:ascii="Arial" w:hAnsi="Arial" w:cs="Arial"/>
        </w:rPr>
        <w:t xml:space="preserve">Termin przesunięcia będzie uzależniony od czasu istnienia przeszkody do wykonania zamówienia w terminie. </w:t>
      </w:r>
    </w:p>
    <w:p w:rsidR="006F62E3" w:rsidRPr="00850140" w:rsidRDefault="006F62E3" w:rsidP="006F62E3">
      <w:pPr>
        <w:shd w:val="clear" w:color="auto" w:fill="FFFFFF"/>
        <w:spacing w:line="276" w:lineRule="auto"/>
        <w:ind w:left="284"/>
        <w:jc w:val="both"/>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t>§ 4</w:t>
      </w:r>
    </w:p>
    <w:p w:rsidR="006F62E3" w:rsidRPr="00850140" w:rsidRDefault="006F62E3" w:rsidP="006F62E3">
      <w:pPr>
        <w:spacing w:line="276" w:lineRule="auto"/>
        <w:jc w:val="center"/>
        <w:rPr>
          <w:rFonts w:ascii="Arial" w:hAnsi="Arial" w:cs="Arial"/>
          <w:b/>
        </w:rPr>
      </w:pPr>
      <w:r w:rsidRPr="00850140">
        <w:rPr>
          <w:rFonts w:ascii="Arial" w:hAnsi="Arial" w:cs="Arial"/>
          <w:b/>
        </w:rPr>
        <w:t>REPREZENTACJA NA BUDOWIE</w:t>
      </w:r>
    </w:p>
    <w:p w:rsidR="006F62E3" w:rsidRPr="00850140" w:rsidRDefault="006F62E3" w:rsidP="00055487">
      <w:pPr>
        <w:numPr>
          <w:ilvl w:val="0"/>
          <w:numId w:val="77"/>
        </w:numPr>
        <w:shd w:val="clear" w:color="auto" w:fill="FFFFFF"/>
        <w:spacing w:line="276" w:lineRule="auto"/>
        <w:ind w:left="283"/>
        <w:jc w:val="both"/>
        <w:rPr>
          <w:rFonts w:ascii="Arial" w:hAnsi="Arial" w:cs="Arial"/>
        </w:rPr>
      </w:pPr>
      <w:r w:rsidRPr="00850140">
        <w:rPr>
          <w:rFonts w:ascii="Arial" w:hAnsi="Arial" w:cs="Arial"/>
        </w:rPr>
        <w:t>Ze strony Wykonawcy do współdziałania w zakresie spraw realizacyjnych, a także do podpisywania protokołów odbioru wyznacza się……………………………………</w:t>
      </w:r>
    </w:p>
    <w:p w:rsidR="006F62E3" w:rsidRPr="00850140" w:rsidRDefault="006F62E3" w:rsidP="00055487">
      <w:pPr>
        <w:numPr>
          <w:ilvl w:val="0"/>
          <w:numId w:val="77"/>
        </w:numPr>
        <w:shd w:val="clear" w:color="auto" w:fill="FFFFFF"/>
        <w:spacing w:line="276" w:lineRule="auto"/>
        <w:ind w:left="283"/>
        <w:jc w:val="both"/>
        <w:rPr>
          <w:rFonts w:ascii="Arial" w:hAnsi="Arial" w:cs="Arial"/>
        </w:rPr>
      </w:pPr>
      <w:r w:rsidRPr="00850140">
        <w:rPr>
          <w:rFonts w:ascii="Arial" w:hAnsi="Arial" w:cs="Arial"/>
        </w:rPr>
        <w:t xml:space="preserve">Z ramienia Zamawiającego do współdziałania w zakresie spraw realizacyjnych, </w:t>
      </w:r>
      <w:r w:rsidRPr="00850140">
        <w:rPr>
          <w:rFonts w:ascii="Arial" w:hAnsi="Arial" w:cs="Arial"/>
        </w:rPr>
        <w:br/>
        <w:t>a także do podpisywania protokołów odbioru wyznacza się:</w:t>
      </w:r>
    </w:p>
    <w:p w:rsidR="006F62E3" w:rsidRPr="00850140" w:rsidRDefault="006F62E3" w:rsidP="006F62E3">
      <w:pPr>
        <w:shd w:val="clear" w:color="auto" w:fill="FFFFFF"/>
        <w:spacing w:line="276" w:lineRule="auto"/>
        <w:ind w:left="283"/>
        <w:jc w:val="both"/>
        <w:rPr>
          <w:rFonts w:ascii="Arial" w:hAnsi="Arial" w:cs="Arial"/>
          <w:bCs/>
        </w:rPr>
      </w:pPr>
      <w:r w:rsidRPr="00850140">
        <w:rPr>
          <w:rFonts w:ascii="Arial" w:hAnsi="Arial" w:cs="Arial"/>
          <w:bCs/>
        </w:rPr>
        <w:t>- p. Ewę Zinowską – Suska, tel. 94 31 60 139, e-mail: e.suska@swieszyno.pl</w:t>
      </w:r>
    </w:p>
    <w:p w:rsidR="006F62E3" w:rsidRPr="00850140" w:rsidRDefault="006F62E3" w:rsidP="006F62E3">
      <w:pPr>
        <w:spacing w:line="276" w:lineRule="auto"/>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t>§ 5</w:t>
      </w:r>
    </w:p>
    <w:p w:rsidR="006F62E3" w:rsidRPr="00850140" w:rsidRDefault="006F62E3" w:rsidP="006F62E3">
      <w:pPr>
        <w:spacing w:line="276" w:lineRule="auto"/>
        <w:jc w:val="center"/>
        <w:rPr>
          <w:rFonts w:ascii="Arial" w:hAnsi="Arial" w:cs="Arial"/>
          <w:b/>
        </w:rPr>
      </w:pPr>
      <w:r w:rsidRPr="00850140">
        <w:rPr>
          <w:rFonts w:ascii="Arial" w:hAnsi="Arial" w:cs="Arial"/>
          <w:b/>
          <w:bCs/>
          <w:color w:val="000000"/>
        </w:rPr>
        <w:t>OBOWI</w:t>
      </w:r>
      <w:r w:rsidRPr="00850140">
        <w:rPr>
          <w:rFonts w:ascii="Arial" w:eastAsia="TimesNewRoman" w:hAnsi="Arial" w:cs="Arial"/>
          <w:b/>
          <w:color w:val="000000"/>
        </w:rPr>
        <w:t>Ą</w:t>
      </w:r>
      <w:r w:rsidRPr="00850140">
        <w:rPr>
          <w:rFonts w:ascii="Arial" w:hAnsi="Arial" w:cs="Arial"/>
          <w:b/>
          <w:bCs/>
          <w:color w:val="000000"/>
        </w:rPr>
        <w:t>ZKI STRON</w:t>
      </w:r>
    </w:p>
    <w:p w:rsidR="006F62E3" w:rsidRPr="00850140" w:rsidRDefault="006F62E3" w:rsidP="00055487">
      <w:pPr>
        <w:numPr>
          <w:ilvl w:val="0"/>
          <w:numId w:val="78"/>
        </w:numPr>
        <w:shd w:val="clear" w:color="auto" w:fill="FFFFFF"/>
        <w:spacing w:before="120" w:line="276" w:lineRule="auto"/>
        <w:ind w:right="-144"/>
        <w:jc w:val="both"/>
        <w:rPr>
          <w:rFonts w:ascii="Arial" w:hAnsi="Arial" w:cs="Arial"/>
          <w:b/>
        </w:rPr>
      </w:pPr>
      <w:r w:rsidRPr="00850140">
        <w:rPr>
          <w:rFonts w:ascii="Arial" w:hAnsi="Arial" w:cs="Arial"/>
        </w:rPr>
        <w:t>Wykonawca oświadcza że posiada umowę ubezpieczenia ważną w okresie od podpisania umowy do czasu podpisania przez strony protokołu odbioru końcowego.</w:t>
      </w:r>
    </w:p>
    <w:p w:rsidR="006F62E3" w:rsidRPr="00850140" w:rsidRDefault="006F62E3" w:rsidP="00055487">
      <w:pPr>
        <w:numPr>
          <w:ilvl w:val="0"/>
          <w:numId w:val="78"/>
        </w:numPr>
        <w:shd w:val="clear" w:color="auto" w:fill="FFFFFF"/>
        <w:tabs>
          <w:tab w:val="left" w:pos="360"/>
        </w:tabs>
        <w:spacing w:line="276" w:lineRule="auto"/>
        <w:jc w:val="both"/>
        <w:rPr>
          <w:rFonts w:ascii="Arial" w:hAnsi="Arial" w:cs="Arial"/>
          <w:b/>
        </w:rPr>
      </w:pPr>
      <w:r w:rsidRPr="00850140">
        <w:rPr>
          <w:rFonts w:ascii="Arial" w:hAnsi="Arial" w:cs="Arial"/>
        </w:rPr>
        <w:t>Wykonawca zobowiązuje się wykonać przedmiot umowy z materiałów własnych. Materiały powinny odpowiadać wymogom materiałów dopuszczonych do stosowania w budownictwie zgodnie z art. 10 ustawy z dnia 7 lipca 1994r Prawo budowlane (</w:t>
      </w:r>
      <w:r>
        <w:rPr>
          <w:rFonts w:ascii="Arial" w:hAnsi="Arial" w:cs="Arial"/>
        </w:rPr>
        <w:t xml:space="preserve">t.j. </w:t>
      </w:r>
      <w:r w:rsidRPr="00850140">
        <w:rPr>
          <w:rFonts w:ascii="Arial" w:hAnsi="Arial" w:cs="Arial"/>
          <w:spacing w:val="-1"/>
        </w:rPr>
        <w:t>Dz.U.201</w:t>
      </w:r>
      <w:r w:rsidR="00E94F78">
        <w:rPr>
          <w:rFonts w:ascii="Arial" w:hAnsi="Arial" w:cs="Arial"/>
          <w:spacing w:val="-1"/>
        </w:rPr>
        <w:t>9</w:t>
      </w:r>
      <w:r w:rsidRPr="00850140">
        <w:rPr>
          <w:rFonts w:ascii="Arial" w:hAnsi="Arial" w:cs="Arial"/>
          <w:spacing w:val="-1"/>
        </w:rPr>
        <w:t xml:space="preserve"> poz. 1</w:t>
      </w:r>
      <w:r w:rsidR="00E94F78">
        <w:rPr>
          <w:rFonts w:ascii="Arial" w:hAnsi="Arial" w:cs="Arial"/>
          <w:spacing w:val="-1"/>
        </w:rPr>
        <w:t>186</w:t>
      </w:r>
      <w:r>
        <w:rPr>
          <w:rFonts w:ascii="Arial" w:hAnsi="Arial" w:cs="Arial"/>
          <w:spacing w:val="-1"/>
        </w:rPr>
        <w:t xml:space="preserve"> z późn. zm.</w:t>
      </w:r>
      <w:r w:rsidRPr="00850140">
        <w:rPr>
          <w:rFonts w:ascii="Arial" w:hAnsi="Arial" w:cs="Arial"/>
        </w:rPr>
        <w:t>) oraz ustawą z dnia 16 kwietnia 2004r. o wyrobach budowlanych (</w:t>
      </w:r>
      <w:r>
        <w:rPr>
          <w:rFonts w:ascii="Arial" w:hAnsi="Arial" w:cs="Arial"/>
        </w:rPr>
        <w:t xml:space="preserve">t.j. </w:t>
      </w:r>
      <w:r w:rsidRPr="00850140">
        <w:rPr>
          <w:rFonts w:ascii="Arial" w:hAnsi="Arial" w:cs="Arial"/>
        </w:rPr>
        <w:t>Dz.U. 201</w:t>
      </w:r>
      <w:r>
        <w:rPr>
          <w:rFonts w:ascii="Arial" w:hAnsi="Arial" w:cs="Arial"/>
        </w:rPr>
        <w:t>9</w:t>
      </w:r>
      <w:r w:rsidRPr="00850140">
        <w:rPr>
          <w:rFonts w:ascii="Arial" w:hAnsi="Arial" w:cs="Arial"/>
        </w:rPr>
        <w:t>.</w:t>
      </w:r>
      <w:r>
        <w:rPr>
          <w:rFonts w:ascii="Arial" w:hAnsi="Arial" w:cs="Arial"/>
        </w:rPr>
        <w:t>266</w:t>
      </w:r>
      <w:r w:rsidRPr="00850140">
        <w:rPr>
          <w:rFonts w:ascii="Arial" w:hAnsi="Arial" w:cs="Arial"/>
        </w:rPr>
        <w:t>).</w:t>
      </w:r>
    </w:p>
    <w:p w:rsidR="006F62E3" w:rsidRPr="00850140" w:rsidRDefault="006F62E3" w:rsidP="00055487">
      <w:pPr>
        <w:numPr>
          <w:ilvl w:val="0"/>
          <w:numId w:val="78"/>
        </w:numPr>
        <w:shd w:val="clear" w:color="auto" w:fill="FFFFFF"/>
        <w:tabs>
          <w:tab w:val="left" w:pos="360"/>
        </w:tabs>
        <w:spacing w:line="276" w:lineRule="auto"/>
        <w:jc w:val="both"/>
        <w:rPr>
          <w:rFonts w:ascii="Arial" w:hAnsi="Arial" w:cs="Arial"/>
          <w:b/>
        </w:rPr>
      </w:pPr>
      <w:r w:rsidRPr="00850140">
        <w:rPr>
          <w:rFonts w:ascii="Arial" w:hAnsi="Arial" w:cs="Arial"/>
        </w:rPr>
        <w:t>Wykonawca zobowiązuje się prowadzić zgodną z przepisami kontrolę jakości materiałów i robót.</w:t>
      </w:r>
    </w:p>
    <w:p w:rsidR="006F62E3" w:rsidRPr="00850140" w:rsidRDefault="006F62E3" w:rsidP="00055487">
      <w:pPr>
        <w:numPr>
          <w:ilvl w:val="0"/>
          <w:numId w:val="78"/>
        </w:numPr>
        <w:shd w:val="clear" w:color="auto" w:fill="FFFFFF"/>
        <w:spacing w:line="276" w:lineRule="auto"/>
        <w:jc w:val="both"/>
        <w:rPr>
          <w:rFonts w:ascii="Arial" w:hAnsi="Arial" w:cs="Arial"/>
          <w:b/>
        </w:rPr>
      </w:pPr>
      <w:r w:rsidRPr="00850140">
        <w:rPr>
          <w:rFonts w:ascii="Arial" w:hAnsi="Arial" w:cs="Arial"/>
        </w:rPr>
        <w:lastRenderedPageBreak/>
        <w:t>Na każde żądanie Zamawiającego Wykonawca obowiązany jest okazać w stosunku do wskazanych materiałów: certyfikat zgodności z Polską Normą lub aprobatę techniczną.</w:t>
      </w:r>
    </w:p>
    <w:p w:rsidR="006F62E3" w:rsidRPr="00850140" w:rsidRDefault="006F62E3" w:rsidP="00055487">
      <w:pPr>
        <w:numPr>
          <w:ilvl w:val="0"/>
          <w:numId w:val="78"/>
        </w:numPr>
        <w:shd w:val="clear" w:color="auto" w:fill="FFFFFF"/>
        <w:spacing w:line="276" w:lineRule="auto"/>
        <w:jc w:val="both"/>
        <w:rPr>
          <w:rFonts w:ascii="Arial" w:hAnsi="Arial" w:cs="Arial"/>
          <w:b/>
        </w:rPr>
      </w:pPr>
      <w:r w:rsidRPr="00850140">
        <w:rPr>
          <w:rFonts w:ascii="Arial" w:hAnsi="Arial" w:cs="Arial"/>
        </w:rPr>
        <w:t>Jeżeli Zamawiający zażąda badań, które nie były przewidziane niniejszą umową, Wykonawca jest zobowiązany przeprowadzić te badania. Przeprowadzenie badań, zapewni Wykonawca własnym staraniem.</w:t>
      </w:r>
    </w:p>
    <w:p w:rsidR="006F62E3" w:rsidRPr="00850140" w:rsidRDefault="006F62E3" w:rsidP="00055487">
      <w:pPr>
        <w:numPr>
          <w:ilvl w:val="0"/>
          <w:numId w:val="78"/>
        </w:numPr>
        <w:shd w:val="clear" w:color="auto" w:fill="FFFFFF"/>
        <w:spacing w:line="276" w:lineRule="auto"/>
        <w:jc w:val="both"/>
        <w:rPr>
          <w:rFonts w:ascii="Arial" w:hAnsi="Arial" w:cs="Arial"/>
          <w:b/>
        </w:rPr>
      </w:pPr>
      <w:r w:rsidRPr="00850140">
        <w:rPr>
          <w:rFonts w:ascii="Arial" w:hAnsi="Arial" w:cs="Arial"/>
        </w:rPr>
        <w:t>Jeżeli w rezultacie przeprowadzenia tych badań okaże się, że zastosowane materiały, bądź wykonanie robót są niezgodne z umową, to koszty badań dodatkowych obciążają Wykonawcę, w przypadku zgodności - koszty pokrywa Zamawiający.</w:t>
      </w:r>
    </w:p>
    <w:p w:rsidR="006F62E3" w:rsidRPr="00850140" w:rsidRDefault="006F62E3" w:rsidP="00055487">
      <w:pPr>
        <w:numPr>
          <w:ilvl w:val="0"/>
          <w:numId w:val="78"/>
        </w:numPr>
        <w:shd w:val="clear" w:color="auto" w:fill="FFFFFF"/>
        <w:spacing w:line="276" w:lineRule="auto"/>
        <w:jc w:val="both"/>
        <w:rPr>
          <w:rFonts w:ascii="Arial" w:hAnsi="Arial" w:cs="Arial"/>
          <w:b/>
        </w:rPr>
      </w:pPr>
      <w:r w:rsidRPr="00850140">
        <w:rPr>
          <w:rFonts w:ascii="Arial" w:hAnsi="Arial" w:cs="Arial"/>
        </w:rPr>
        <w:t xml:space="preserve">Wykonawca zobowiązany jest przystąpić do realizacji zlecenia w ciągu 7 dni od zgłoszenia danego zakresu robót przez Zamawiającego drogą elektroniczną na adres e-mail: …………... </w:t>
      </w:r>
    </w:p>
    <w:p w:rsidR="006F62E3" w:rsidRPr="00850140" w:rsidRDefault="006F62E3" w:rsidP="00055487">
      <w:pPr>
        <w:numPr>
          <w:ilvl w:val="0"/>
          <w:numId w:val="78"/>
        </w:numPr>
        <w:shd w:val="clear" w:color="auto" w:fill="FFFFFF"/>
        <w:spacing w:line="276" w:lineRule="auto"/>
        <w:jc w:val="both"/>
        <w:rPr>
          <w:rFonts w:ascii="Arial" w:hAnsi="Arial" w:cs="Arial"/>
        </w:rPr>
      </w:pPr>
      <w:r w:rsidRPr="00850140">
        <w:rPr>
          <w:rFonts w:ascii="Arial" w:hAnsi="Arial" w:cs="Arial"/>
        </w:rPr>
        <w:t>Wszelkie szkody wynikłe w trakcie realizacji umowy w tym w obrębie sąsiednich terenów stanowiących własność osób fizycznych i prawnych obciążają Wykonawcę.</w:t>
      </w:r>
    </w:p>
    <w:p w:rsidR="006F62E3" w:rsidRPr="00850140" w:rsidRDefault="006F62E3" w:rsidP="00055487">
      <w:pPr>
        <w:numPr>
          <w:ilvl w:val="0"/>
          <w:numId w:val="78"/>
        </w:numPr>
        <w:shd w:val="clear" w:color="auto" w:fill="FFFFFF"/>
        <w:spacing w:line="276" w:lineRule="auto"/>
        <w:jc w:val="both"/>
        <w:rPr>
          <w:rFonts w:ascii="Arial" w:hAnsi="Arial" w:cs="Arial"/>
          <w:b/>
        </w:rPr>
      </w:pPr>
      <w:r w:rsidRPr="00850140">
        <w:rPr>
          <w:rFonts w:ascii="Arial" w:hAnsi="Arial" w:cs="Arial"/>
        </w:rPr>
        <w:t>W przypadku zniszczenia lub uszkodzenia robót, ich części bądź urządzeń w toku realizacji Wykonawca zobowiązany jest do naprawienia ich i doprowadzenia do stanu poprzedniego, na własny koszt i ryzyko.</w:t>
      </w:r>
    </w:p>
    <w:p w:rsidR="006F62E3" w:rsidRPr="00850140" w:rsidRDefault="006F62E3" w:rsidP="00055487">
      <w:pPr>
        <w:pStyle w:val="Tekstpodstawowy"/>
        <w:numPr>
          <w:ilvl w:val="0"/>
          <w:numId w:val="78"/>
        </w:numPr>
        <w:tabs>
          <w:tab w:val="left" w:pos="426"/>
        </w:tabs>
        <w:spacing w:line="276" w:lineRule="auto"/>
        <w:jc w:val="both"/>
        <w:rPr>
          <w:rFonts w:ascii="Arial" w:hAnsi="Arial" w:cs="Arial"/>
          <w:sz w:val="24"/>
        </w:rPr>
      </w:pPr>
      <w:r w:rsidRPr="00850140">
        <w:rPr>
          <w:rFonts w:ascii="Arial" w:hAnsi="Arial" w:cs="Arial"/>
          <w:sz w:val="24"/>
        </w:rPr>
        <w:t>Do obowiązków Zamawiającego należy:</w:t>
      </w:r>
    </w:p>
    <w:p w:rsidR="006F62E3" w:rsidRPr="00850140" w:rsidRDefault="006F62E3" w:rsidP="00055487">
      <w:pPr>
        <w:pStyle w:val="Akapitzlist"/>
        <w:widowControl w:val="0"/>
        <w:numPr>
          <w:ilvl w:val="0"/>
          <w:numId w:val="83"/>
        </w:numPr>
        <w:suppressAutoHyphens/>
        <w:spacing w:line="276" w:lineRule="auto"/>
        <w:ind w:left="426" w:hanging="284"/>
        <w:contextualSpacing/>
        <w:jc w:val="both"/>
        <w:textAlignment w:val="baseline"/>
        <w:rPr>
          <w:rFonts w:ascii="Arial" w:hAnsi="Arial" w:cs="Arial"/>
          <w:color w:val="000000"/>
        </w:rPr>
      </w:pPr>
      <w:r w:rsidRPr="00850140">
        <w:rPr>
          <w:rFonts w:ascii="Arial" w:hAnsi="Arial" w:cs="Arial"/>
          <w:color w:val="000000"/>
        </w:rPr>
        <w:t>przekazanie niezbędnych danych do prawidłowego wykonania przedmiotu umowy;</w:t>
      </w:r>
    </w:p>
    <w:p w:rsidR="006F62E3" w:rsidRPr="00850140" w:rsidRDefault="006F62E3" w:rsidP="00055487">
      <w:pPr>
        <w:pStyle w:val="Akapitzlist"/>
        <w:widowControl w:val="0"/>
        <w:numPr>
          <w:ilvl w:val="0"/>
          <w:numId w:val="83"/>
        </w:numPr>
        <w:suppressAutoHyphens/>
        <w:spacing w:line="276" w:lineRule="auto"/>
        <w:ind w:left="426" w:hanging="284"/>
        <w:contextualSpacing/>
        <w:jc w:val="both"/>
        <w:textAlignment w:val="baseline"/>
        <w:rPr>
          <w:rFonts w:ascii="Arial" w:hAnsi="Arial" w:cs="Arial"/>
          <w:color w:val="000000"/>
        </w:rPr>
      </w:pPr>
      <w:r w:rsidRPr="00850140">
        <w:rPr>
          <w:rFonts w:ascii="Arial" w:hAnsi="Arial" w:cs="Arial"/>
          <w:color w:val="000000"/>
        </w:rPr>
        <w:t>odbiór przedmiotu umowy;</w:t>
      </w:r>
    </w:p>
    <w:p w:rsidR="006F62E3" w:rsidRPr="00850140" w:rsidRDefault="006F62E3" w:rsidP="00055487">
      <w:pPr>
        <w:pStyle w:val="Akapitzlist"/>
        <w:widowControl w:val="0"/>
        <w:numPr>
          <w:ilvl w:val="0"/>
          <w:numId w:val="83"/>
        </w:numPr>
        <w:suppressAutoHyphens/>
        <w:spacing w:line="276" w:lineRule="auto"/>
        <w:ind w:left="426" w:hanging="284"/>
        <w:contextualSpacing/>
        <w:jc w:val="both"/>
        <w:textAlignment w:val="baseline"/>
        <w:rPr>
          <w:rFonts w:ascii="Arial" w:hAnsi="Arial" w:cs="Arial"/>
          <w:color w:val="000000"/>
        </w:rPr>
      </w:pPr>
      <w:r w:rsidRPr="00850140">
        <w:rPr>
          <w:rFonts w:ascii="Arial" w:hAnsi="Arial" w:cs="Arial"/>
          <w:color w:val="000000"/>
        </w:rPr>
        <w:t>terminowe uregulowanie płatności.</w:t>
      </w:r>
    </w:p>
    <w:p w:rsidR="006F62E3" w:rsidRPr="00850140" w:rsidRDefault="006F62E3" w:rsidP="006F62E3">
      <w:pPr>
        <w:shd w:val="clear" w:color="auto" w:fill="FFFFFF"/>
        <w:spacing w:line="276" w:lineRule="auto"/>
        <w:jc w:val="both"/>
        <w:rPr>
          <w:rFonts w:ascii="Arial" w:hAnsi="Arial" w:cs="Arial"/>
          <w:b/>
        </w:rPr>
      </w:pPr>
    </w:p>
    <w:p w:rsidR="006F62E3" w:rsidRPr="00850140" w:rsidRDefault="006F62E3" w:rsidP="006F62E3">
      <w:pPr>
        <w:tabs>
          <w:tab w:val="center" w:pos="4536"/>
          <w:tab w:val="left" w:pos="5190"/>
        </w:tabs>
        <w:spacing w:line="276" w:lineRule="auto"/>
        <w:rPr>
          <w:rFonts w:ascii="Arial" w:hAnsi="Arial" w:cs="Arial"/>
          <w:b/>
        </w:rPr>
      </w:pPr>
      <w:r w:rsidRPr="00850140">
        <w:rPr>
          <w:rFonts w:ascii="Arial" w:hAnsi="Arial" w:cs="Arial"/>
          <w:b/>
        </w:rPr>
        <w:tab/>
        <w:t>§ 6</w:t>
      </w:r>
    </w:p>
    <w:p w:rsidR="006F62E3" w:rsidRPr="00850140" w:rsidRDefault="006F62E3" w:rsidP="006F62E3">
      <w:pPr>
        <w:tabs>
          <w:tab w:val="center" w:pos="4536"/>
          <w:tab w:val="left" w:pos="5190"/>
        </w:tabs>
        <w:spacing w:line="276" w:lineRule="auto"/>
        <w:jc w:val="center"/>
        <w:rPr>
          <w:rFonts w:ascii="Arial" w:hAnsi="Arial" w:cs="Arial"/>
          <w:b/>
        </w:rPr>
      </w:pPr>
      <w:r w:rsidRPr="00850140">
        <w:rPr>
          <w:rFonts w:ascii="Arial" w:hAnsi="Arial" w:cs="Arial"/>
          <w:b/>
        </w:rPr>
        <w:t>WYNAGRODZENIE</w:t>
      </w:r>
    </w:p>
    <w:p w:rsidR="006F62E3" w:rsidRPr="00E94F78" w:rsidRDefault="00E94F78" w:rsidP="00E94F78">
      <w:pPr>
        <w:numPr>
          <w:ilvl w:val="0"/>
          <w:numId w:val="79"/>
        </w:numPr>
        <w:shd w:val="clear" w:color="auto" w:fill="FFFFFF"/>
        <w:spacing w:line="276" w:lineRule="auto"/>
        <w:jc w:val="both"/>
        <w:rPr>
          <w:rFonts w:ascii="Arial" w:hAnsi="Arial" w:cs="Arial"/>
        </w:rPr>
      </w:pPr>
      <w:r>
        <w:rPr>
          <w:rFonts w:ascii="Arial" w:hAnsi="Arial" w:cs="Arial"/>
        </w:rPr>
        <w:t xml:space="preserve">Zapłata wynagrodzenia </w:t>
      </w:r>
      <w:r w:rsidR="00A90E64">
        <w:rPr>
          <w:rFonts w:ascii="Arial" w:hAnsi="Arial" w:cs="Arial"/>
        </w:rPr>
        <w:t>za wykonanie robót nastąpi na podstawie faktur cząstkowych sporządzonych w oparciu o protokoły odbioru i obmiar powykonawczy robót wg cen jednostkowych określonych w ofercie Wykonawcy.</w:t>
      </w:r>
    </w:p>
    <w:p w:rsidR="006F62E3" w:rsidRPr="00850140" w:rsidRDefault="006F62E3" w:rsidP="00055487">
      <w:pPr>
        <w:numPr>
          <w:ilvl w:val="0"/>
          <w:numId w:val="79"/>
        </w:numPr>
        <w:shd w:val="clear" w:color="auto" w:fill="FFFFFF"/>
        <w:spacing w:line="276" w:lineRule="auto"/>
        <w:jc w:val="both"/>
        <w:rPr>
          <w:rFonts w:ascii="Arial" w:hAnsi="Arial" w:cs="Arial"/>
        </w:rPr>
      </w:pPr>
      <w:r w:rsidRPr="00850140">
        <w:rPr>
          <w:rFonts w:ascii="Arial" w:hAnsi="Arial" w:cs="Arial"/>
        </w:rPr>
        <w:t>Wartość umowy nie przekroczy</w:t>
      </w:r>
      <w:r w:rsidR="00A90E64">
        <w:rPr>
          <w:rFonts w:ascii="Arial" w:hAnsi="Arial" w:cs="Arial"/>
        </w:rPr>
        <w:t>,</w:t>
      </w:r>
      <w:r w:rsidRPr="00850140">
        <w:rPr>
          <w:rFonts w:ascii="Arial" w:hAnsi="Arial" w:cs="Arial"/>
        </w:rPr>
        <w:t xml:space="preserve"> </w:t>
      </w:r>
      <w:r w:rsidR="00A90E64">
        <w:rPr>
          <w:rFonts w:ascii="Arial" w:hAnsi="Arial" w:cs="Arial"/>
        </w:rPr>
        <w:t xml:space="preserve">zgodnie z ofertą Wykonawcy, </w:t>
      </w:r>
      <w:r w:rsidR="00A90E64" w:rsidRPr="00850140">
        <w:rPr>
          <w:rFonts w:ascii="Arial" w:hAnsi="Arial" w:cs="Arial"/>
        </w:rPr>
        <w:t xml:space="preserve">kwoty </w:t>
      </w:r>
      <w:r w:rsidRPr="00850140">
        <w:rPr>
          <w:rFonts w:ascii="Arial" w:hAnsi="Arial" w:cs="Arial"/>
        </w:rPr>
        <w:t>w wysokości:………………….</w:t>
      </w:r>
      <w:r w:rsidR="00A90E64">
        <w:rPr>
          <w:rFonts w:ascii="Arial" w:hAnsi="Arial" w:cs="Arial"/>
        </w:rPr>
        <w:t>zł netto</w:t>
      </w:r>
      <w:r w:rsidRPr="00850140">
        <w:rPr>
          <w:rFonts w:ascii="Arial" w:hAnsi="Arial" w:cs="Arial"/>
        </w:rPr>
        <w:t xml:space="preserve"> (słownie………………………………..)</w:t>
      </w:r>
      <w:r w:rsidR="00A90E64">
        <w:rPr>
          <w:rFonts w:ascii="Arial" w:hAnsi="Arial" w:cs="Arial"/>
        </w:rPr>
        <w:t xml:space="preserve"> plus należny podatek VAT …. %, co daje kwotę brutto: ………….zł ( słownie: …………………………..)</w:t>
      </w:r>
      <w:r w:rsidRPr="00850140">
        <w:rPr>
          <w:rFonts w:ascii="Arial" w:hAnsi="Arial" w:cs="Arial"/>
        </w:rPr>
        <w:t>, przy czym Zamawiający nie jest zobowiązany do realizacji zamówienia za pełną kwotę ww. wynagrodzenia.</w:t>
      </w:r>
    </w:p>
    <w:p w:rsidR="006F62E3" w:rsidRPr="00850140" w:rsidRDefault="006F62E3" w:rsidP="00055487">
      <w:pPr>
        <w:numPr>
          <w:ilvl w:val="0"/>
          <w:numId w:val="79"/>
        </w:numPr>
        <w:shd w:val="clear" w:color="auto" w:fill="FFFFFF"/>
        <w:spacing w:line="276" w:lineRule="auto"/>
        <w:jc w:val="both"/>
        <w:rPr>
          <w:rFonts w:ascii="Arial" w:hAnsi="Arial" w:cs="Arial"/>
        </w:rPr>
      </w:pPr>
      <w:r w:rsidRPr="00850140">
        <w:rPr>
          <w:rFonts w:ascii="Arial" w:hAnsi="Arial" w:cs="Arial"/>
        </w:rPr>
        <w:t>Umowa ulega rozwiązaniu z chwilą, gdy wartość zamówienia osiągnie wartość wynagrodzenia brutto, określonego w ust. 2.</w:t>
      </w:r>
    </w:p>
    <w:p w:rsidR="006F62E3" w:rsidRPr="00850140" w:rsidRDefault="006F62E3" w:rsidP="00055487">
      <w:pPr>
        <w:numPr>
          <w:ilvl w:val="0"/>
          <w:numId w:val="79"/>
        </w:numPr>
        <w:shd w:val="clear" w:color="auto" w:fill="FFFFFF"/>
        <w:spacing w:line="276" w:lineRule="auto"/>
        <w:jc w:val="both"/>
        <w:rPr>
          <w:rFonts w:ascii="Arial" w:hAnsi="Arial" w:cs="Arial"/>
        </w:rPr>
      </w:pPr>
      <w:r w:rsidRPr="00850140">
        <w:rPr>
          <w:rFonts w:ascii="Arial" w:hAnsi="Arial" w:cs="Arial"/>
        </w:rPr>
        <w:t xml:space="preserve">W czasie obowiązywania umowy przedmiot umowy rozliczany będzie według cen jednostkowych, określonych w złożonej ofercie z dnia …… </w:t>
      </w:r>
    </w:p>
    <w:p w:rsidR="006F62E3" w:rsidRPr="00DE04E9" w:rsidRDefault="006F62E3" w:rsidP="00055487">
      <w:pPr>
        <w:numPr>
          <w:ilvl w:val="0"/>
          <w:numId w:val="79"/>
        </w:numPr>
        <w:shd w:val="clear" w:color="auto" w:fill="FFFFFF"/>
        <w:spacing w:line="276" w:lineRule="auto"/>
        <w:jc w:val="both"/>
        <w:rPr>
          <w:rFonts w:ascii="Arial" w:hAnsi="Arial" w:cs="Arial"/>
          <w:spacing w:val="-4"/>
        </w:rPr>
      </w:pPr>
      <w:r w:rsidRPr="00673FB5">
        <w:rPr>
          <w:rFonts w:ascii="Arial" w:hAnsi="Arial" w:cs="Arial"/>
          <w:spacing w:val="-4"/>
        </w:rPr>
        <w:t xml:space="preserve">Strony ustalają, że zapłata za realizację umowy będzie dokonywana sukcesywnie po wykonaniu robót objętych danym zgłoszeniem  w terminie do </w:t>
      </w:r>
      <w:r w:rsidR="000619D3">
        <w:rPr>
          <w:rFonts w:ascii="Arial" w:hAnsi="Arial" w:cs="Arial"/>
          <w:spacing w:val="-4"/>
        </w:rPr>
        <w:t>30</w:t>
      </w:r>
      <w:r w:rsidRPr="00673FB5">
        <w:rPr>
          <w:rFonts w:ascii="Arial" w:hAnsi="Arial" w:cs="Arial"/>
          <w:spacing w:val="-4"/>
        </w:rPr>
        <w:t xml:space="preserve"> dni od dnia dostarczenia </w:t>
      </w:r>
      <w:r w:rsidRPr="00673FB5">
        <w:rPr>
          <w:rFonts w:ascii="Arial" w:hAnsi="Arial" w:cs="Arial"/>
          <w:spacing w:val="-4"/>
        </w:rPr>
        <w:lastRenderedPageBreak/>
        <w:t xml:space="preserve">faktury do Zamawiającego, wraz z protokołem odbioru i obmiarem potwierdzonym przez </w:t>
      </w:r>
      <w:r w:rsidRPr="00DE04E9">
        <w:rPr>
          <w:rFonts w:ascii="Arial" w:hAnsi="Arial" w:cs="Arial"/>
          <w:spacing w:val="-4"/>
        </w:rPr>
        <w:t xml:space="preserve">Zamawiającego oraz oświadczeniami o których mowa w §7 ust. </w:t>
      </w:r>
      <w:r w:rsidR="00FB7EE6">
        <w:rPr>
          <w:rFonts w:ascii="Arial" w:hAnsi="Arial" w:cs="Arial"/>
          <w:spacing w:val="-4"/>
        </w:rPr>
        <w:t>17</w:t>
      </w:r>
      <w:r w:rsidRPr="00DE04E9">
        <w:rPr>
          <w:rFonts w:ascii="Arial" w:hAnsi="Arial" w:cs="Arial"/>
          <w:spacing w:val="-4"/>
        </w:rPr>
        <w:t>.</w:t>
      </w:r>
    </w:p>
    <w:p w:rsidR="006F62E3" w:rsidRPr="00850140" w:rsidRDefault="006F62E3" w:rsidP="00055487">
      <w:pPr>
        <w:numPr>
          <w:ilvl w:val="0"/>
          <w:numId w:val="79"/>
        </w:numPr>
        <w:shd w:val="clear" w:color="auto" w:fill="FFFFFF"/>
        <w:spacing w:line="276" w:lineRule="auto"/>
        <w:jc w:val="both"/>
        <w:rPr>
          <w:rFonts w:ascii="Arial" w:hAnsi="Arial" w:cs="Arial"/>
        </w:rPr>
      </w:pPr>
      <w:r w:rsidRPr="00850140">
        <w:rPr>
          <w:rFonts w:ascii="Arial" w:hAnsi="Arial" w:cs="Arial"/>
        </w:rPr>
        <w:t>Za datę zapłaty przyjmuje się dzień obciążenia rachunku bankowego Zamawiającego.</w:t>
      </w:r>
    </w:p>
    <w:p w:rsidR="006F62E3" w:rsidRPr="00850140" w:rsidRDefault="006F62E3" w:rsidP="006F62E3">
      <w:pPr>
        <w:spacing w:line="276" w:lineRule="auto"/>
        <w:jc w:val="both"/>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t>§7</w:t>
      </w:r>
    </w:p>
    <w:p w:rsidR="006F62E3" w:rsidRPr="00850140" w:rsidRDefault="006F62E3" w:rsidP="006F62E3">
      <w:pPr>
        <w:spacing w:line="276" w:lineRule="auto"/>
        <w:jc w:val="center"/>
        <w:rPr>
          <w:rFonts w:ascii="Arial" w:hAnsi="Arial" w:cs="Arial"/>
          <w:b/>
        </w:rPr>
      </w:pPr>
      <w:r w:rsidRPr="00850140">
        <w:rPr>
          <w:rFonts w:ascii="Arial" w:hAnsi="Arial" w:cs="Arial"/>
          <w:b/>
        </w:rPr>
        <w:t>PODWYKONAWCY</w:t>
      </w:r>
    </w:p>
    <w:p w:rsidR="000619D3" w:rsidRPr="000619D3" w:rsidRDefault="000619D3" w:rsidP="000619D3">
      <w:pPr>
        <w:numPr>
          <w:ilvl w:val="0"/>
          <w:numId w:val="86"/>
        </w:numPr>
        <w:shd w:val="clear" w:color="auto" w:fill="FFFFFF"/>
        <w:tabs>
          <w:tab w:val="left" w:pos="284"/>
        </w:tabs>
        <w:autoSpaceDE w:val="0"/>
        <w:autoSpaceDN w:val="0"/>
        <w:adjustRightInd w:val="0"/>
        <w:spacing w:before="120"/>
        <w:ind w:left="284" w:hanging="426"/>
        <w:jc w:val="both"/>
        <w:rPr>
          <w:rFonts w:ascii="Arial" w:hAnsi="Arial" w:cs="Arial"/>
        </w:rPr>
      </w:pPr>
      <w:r w:rsidRPr="000619D3">
        <w:rPr>
          <w:rFonts w:ascii="Arial" w:hAnsi="Arial" w:cs="Arial"/>
        </w:rPr>
        <w:t>Zamawiający wyraża zgodę, aby część robót, ale także dostaw lub usług, została wykonana przez podwykonawców w zakresie wskazanym w ofercie pod warunkiem, że posiadają oni uprawnienia i kwalifikacje do ich wykonania.</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Wykonawca ponosi pełną odpowiedzialność za jakość i terminowość robót budowlanych wykonywanych przez podwykonawców.</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Wykonawca zawierając umowy z podwykonawcami zapewni zamieszczenie w tych umowach klauzul zabezpieczających realizację wykonania umowy, co najmniej w takim zakresie jaki wynika z niniejszej umowy.</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lastRenderedPageBreak/>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Zamawiający nie wyrazi zgody na zawarcie umowy z podwykonawcą, który nie będzie miał wystarczających: potencjału kadrowego, wiedzy, doświadczenia, kwalifikacji i uprawnień pozwalających na wykonanie prac będących Przedmiotem umowy.</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 a proponowany inny podwykonawca lub Wykonawca samodzielnie nie spełnia warunków udziału w postępowaniu w stopniu nie mniejszym niż wymagany w trakcie postępowania o udzielenie zamówienia w SIWZ.</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 xml:space="preserve">Zamawiający w terminie 14 dni od otrzymania wniosku może zgłosić sprzeciw lub zastrzeżenia i żądać zmiany wskazanego podwykonawcy z podaniem uzasadnienia. </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Wykonawca zobowiązany jest do pełnienia funkcji koordynacyjnych w stosunku do podwykonawców, z którymi zawarł umowę.</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0619D3" w:rsidRPr="000619D3" w:rsidRDefault="000619D3" w:rsidP="000619D3">
      <w:pPr>
        <w:widowControl w:val="0"/>
        <w:numPr>
          <w:ilvl w:val="0"/>
          <w:numId w:val="86"/>
        </w:numPr>
        <w:suppressAutoHyphens/>
        <w:autoSpaceDN w:val="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Wykonawca jest zobowiązany do zapłaty wynagrodzenia należnego Podwykonawcy w terminach płatności określonych w umowie o podwykonawstwo.</w:t>
      </w:r>
    </w:p>
    <w:p w:rsidR="000619D3" w:rsidRPr="000619D3" w:rsidRDefault="000619D3" w:rsidP="000619D3">
      <w:pPr>
        <w:widowControl w:val="0"/>
        <w:numPr>
          <w:ilvl w:val="0"/>
          <w:numId w:val="86"/>
        </w:numPr>
        <w:suppressAutoHyphens/>
        <w:autoSpaceDN w:val="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Warunkiem zapłaty Wykonawcy należnego wynagrodzenia jest przedłożenie Zamawiającemu pokwitowanych przez podwykonawców i dalszych podwykonawców potwierdzeń otrzymania zapłaty zgodnie z zawartymi z nimi umowami.</w:t>
      </w:r>
    </w:p>
    <w:p w:rsidR="000619D3" w:rsidRPr="000619D3" w:rsidRDefault="000619D3" w:rsidP="000619D3">
      <w:pPr>
        <w:numPr>
          <w:ilvl w:val="0"/>
          <w:numId w:val="86"/>
        </w:numPr>
        <w:shd w:val="clear" w:color="auto" w:fill="FFFFFF"/>
        <w:tabs>
          <w:tab w:val="left" w:pos="284"/>
        </w:tabs>
        <w:autoSpaceDE w:val="0"/>
        <w:autoSpaceDN w:val="0"/>
        <w:adjustRightInd w:val="0"/>
        <w:jc w:val="both"/>
        <w:rPr>
          <w:rFonts w:ascii="Arial" w:hAnsi="Arial" w:cs="Arial"/>
        </w:rPr>
      </w:pPr>
      <w:r w:rsidRPr="000619D3">
        <w:rPr>
          <w:rFonts w:ascii="Arial" w:eastAsia="SimSun" w:hAnsi="Arial" w:cs="Arial"/>
          <w:kern w:val="3"/>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spacing w:val="-2"/>
        </w:rPr>
      </w:pPr>
      <w:r w:rsidRPr="000619D3">
        <w:rPr>
          <w:rFonts w:ascii="Arial" w:hAnsi="Arial" w:cs="Arial"/>
          <w:spacing w:val="-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Jeżeli w terminie określonym w zaakceptowanej przez Zamawiającego umowie</w:t>
      </w:r>
      <w:r w:rsidRPr="000619D3">
        <w:rPr>
          <w:rFonts w:ascii="Arial" w:hAnsi="Arial" w:cs="Arial"/>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0619D3" w:rsidRPr="000619D3" w:rsidRDefault="000619D3" w:rsidP="000619D3">
      <w:pPr>
        <w:numPr>
          <w:ilvl w:val="0"/>
          <w:numId w:val="86"/>
        </w:numPr>
        <w:shd w:val="clear" w:color="auto" w:fill="FFFFFF"/>
        <w:tabs>
          <w:tab w:val="left" w:pos="284"/>
        </w:tabs>
        <w:autoSpaceDE w:val="0"/>
        <w:autoSpaceDN w:val="0"/>
        <w:adjustRightInd w:val="0"/>
        <w:ind w:left="284" w:hanging="425"/>
        <w:jc w:val="both"/>
        <w:rPr>
          <w:rFonts w:ascii="Arial" w:hAnsi="Arial" w:cs="Arial"/>
        </w:rPr>
      </w:pPr>
      <w:r w:rsidRPr="000619D3">
        <w:rPr>
          <w:rFonts w:ascii="Arial" w:hAnsi="Arial" w:cs="Arial"/>
        </w:rPr>
        <w:t xml:space="preserve"> W przypadku zgłoszenia przez Wykonawcę uwag, o których mowa w ust. 23, Zamawiający może:</w:t>
      </w:r>
    </w:p>
    <w:p w:rsidR="000619D3" w:rsidRPr="000619D3" w:rsidRDefault="000619D3" w:rsidP="000619D3">
      <w:pPr>
        <w:pStyle w:val="Akapitzlist"/>
        <w:numPr>
          <w:ilvl w:val="0"/>
          <w:numId w:val="87"/>
        </w:numPr>
        <w:shd w:val="clear" w:color="auto" w:fill="FFFFFF"/>
        <w:tabs>
          <w:tab w:val="left" w:pos="284"/>
        </w:tabs>
        <w:autoSpaceDE w:val="0"/>
        <w:autoSpaceDN w:val="0"/>
        <w:adjustRightInd w:val="0"/>
        <w:ind w:hanging="425"/>
        <w:jc w:val="both"/>
        <w:rPr>
          <w:rFonts w:ascii="Arial" w:hAnsi="Arial" w:cs="Arial"/>
        </w:rPr>
      </w:pPr>
      <w:r w:rsidRPr="000619D3">
        <w:rPr>
          <w:rFonts w:ascii="Arial" w:hAnsi="Arial" w:cs="Arial"/>
        </w:rPr>
        <w:t>nie dokonać bezpośredniej zapłaty podwykonawcy lub dalszemu podwykonawcy jeżeli wykonawca wykaże niezasadność takiej zapłaty,</w:t>
      </w:r>
    </w:p>
    <w:p w:rsidR="000619D3" w:rsidRPr="000619D3" w:rsidRDefault="000619D3" w:rsidP="000619D3">
      <w:pPr>
        <w:pStyle w:val="Akapitzlist"/>
        <w:numPr>
          <w:ilvl w:val="0"/>
          <w:numId w:val="87"/>
        </w:numPr>
        <w:shd w:val="clear" w:color="auto" w:fill="FFFFFF"/>
        <w:tabs>
          <w:tab w:val="left" w:pos="284"/>
        </w:tabs>
        <w:autoSpaceDE w:val="0"/>
        <w:autoSpaceDN w:val="0"/>
        <w:adjustRightInd w:val="0"/>
        <w:ind w:hanging="425"/>
        <w:jc w:val="both"/>
        <w:rPr>
          <w:rFonts w:ascii="Arial" w:hAnsi="Arial" w:cs="Arial"/>
        </w:rPr>
      </w:pPr>
      <w:r w:rsidRPr="000619D3">
        <w:rPr>
          <w:rFonts w:ascii="Arial" w:hAnsi="Arial" w:cs="Arial"/>
        </w:rPr>
        <w:t>dokonać bezpośredniej zapłaty, jeżeli podwykonawca lub dalszy podwykonawca wykaże zasadność takiej zapłaty, przy czym bezpośrednia zapłata może objąć wyłącznie należne wynagrodzenie bez odsetek,</w:t>
      </w:r>
    </w:p>
    <w:p w:rsidR="000619D3" w:rsidRPr="000619D3" w:rsidRDefault="000619D3" w:rsidP="000619D3">
      <w:pPr>
        <w:pStyle w:val="Akapitzlist"/>
        <w:numPr>
          <w:ilvl w:val="0"/>
          <w:numId w:val="87"/>
        </w:numPr>
        <w:shd w:val="clear" w:color="auto" w:fill="FFFFFF"/>
        <w:tabs>
          <w:tab w:val="left" w:pos="284"/>
        </w:tabs>
        <w:autoSpaceDE w:val="0"/>
        <w:autoSpaceDN w:val="0"/>
        <w:adjustRightInd w:val="0"/>
        <w:ind w:right="-142" w:hanging="425"/>
        <w:jc w:val="both"/>
        <w:rPr>
          <w:rFonts w:ascii="Arial" w:hAnsi="Arial" w:cs="Arial"/>
        </w:rPr>
      </w:pPr>
      <w:r w:rsidRPr="000619D3">
        <w:rPr>
          <w:rFonts w:ascii="Arial" w:hAnsi="Arial" w:cs="Arial"/>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 xml:space="preserve"> Kwotę zapłaconą podwykonawcy lub dalszemu podwykonawcy lub kwotę złożoną do depozytu sądowego, Zamawiający potrąca z wynagrodzenia należnego Wykonawcy.</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 xml:space="preserve">Wykonanie prac w podwykonawstwie nie zwalnia Wykonawcy ze zobowiązań wobec Zamawiającego za wykonanie tej części robót. Wykonawca jest odpowiedzialny za </w:t>
      </w:r>
      <w:r w:rsidRPr="000619D3">
        <w:rPr>
          <w:rFonts w:ascii="Arial" w:hAnsi="Arial" w:cs="Arial"/>
        </w:rPr>
        <w:lastRenderedPageBreak/>
        <w:t>działania, uchybienia i zaniedbania Podwykonawców jak za własne na zasadzie ryzyka.</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W umowach z Podwykonawcami Wykonawca powinien zapewnić, aby suma wynagrodzeń ustalona w nich za zakres robót wykonanych w podwykonawstwie nie przekroczyła wynagrodzenia przypadającego na ten zakres robót w niniejszej umowie.</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 xml:space="preserve">Do zawarcia przez podwykonawcę umowy z dalszym podwykonawcą jest wymagana zgoda Zamawiającego i Wykonawcy. </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Postanowienia jak wyżej będą miały zastosowanie w przypadku zmian (aneksów) umów Wykonawcy z Podwykonawcami.</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0619D3" w:rsidRPr="000619D3" w:rsidRDefault="000619D3" w:rsidP="000619D3">
      <w:pPr>
        <w:numPr>
          <w:ilvl w:val="0"/>
          <w:numId w:val="86"/>
        </w:numPr>
        <w:shd w:val="clear" w:color="auto" w:fill="FFFFFF"/>
        <w:tabs>
          <w:tab w:val="left" w:pos="284"/>
        </w:tabs>
        <w:autoSpaceDE w:val="0"/>
        <w:autoSpaceDN w:val="0"/>
        <w:adjustRightInd w:val="0"/>
        <w:ind w:left="284" w:right="-142" w:hanging="425"/>
        <w:jc w:val="both"/>
        <w:rPr>
          <w:rFonts w:ascii="Arial" w:hAnsi="Arial" w:cs="Arial"/>
        </w:rPr>
      </w:pPr>
      <w:r w:rsidRPr="000619D3">
        <w:rPr>
          <w:rFonts w:ascii="Arial" w:hAnsi="Arial" w:cs="Arial"/>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0619D3" w:rsidRPr="000619D3" w:rsidRDefault="000619D3" w:rsidP="000619D3">
      <w:pPr>
        <w:widowControl w:val="0"/>
        <w:numPr>
          <w:ilvl w:val="0"/>
          <w:numId w:val="86"/>
        </w:numPr>
        <w:suppressAutoHyphens/>
        <w:autoSpaceDN w:val="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Termin zapłaty wynagrodzenia podwykonawcy lub dalszemu podwykonawcy wynika z umowy o podwykonawstwo przy czym nie może przypadać na dzień wcześniejszy niż dzień wymagalności wynagrodzenia Wykonawcy.</w:t>
      </w:r>
    </w:p>
    <w:p w:rsidR="000619D3" w:rsidRDefault="000619D3" w:rsidP="000619D3">
      <w:pPr>
        <w:shd w:val="clear" w:color="auto" w:fill="FFFFFF"/>
        <w:tabs>
          <w:tab w:val="left" w:pos="284"/>
        </w:tabs>
        <w:autoSpaceDE w:val="0"/>
        <w:autoSpaceDN w:val="0"/>
        <w:adjustRightInd w:val="0"/>
        <w:ind w:right="-142"/>
        <w:jc w:val="both"/>
        <w:rPr>
          <w:rFonts w:ascii="Arial" w:hAnsi="Arial" w:cs="Arial"/>
        </w:rPr>
      </w:pPr>
    </w:p>
    <w:p w:rsidR="00A90E64" w:rsidRDefault="00A90E64" w:rsidP="000619D3">
      <w:pPr>
        <w:shd w:val="clear" w:color="auto" w:fill="FFFFFF"/>
        <w:tabs>
          <w:tab w:val="left" w:pos="284"/>
        </w:tabs>
        <w:autoSpaceDE w:val="0"/>
        <w:autoSpaceDN w:val="0"/>
        <w:adjustRightInd w:val="0"/>
        <w:ind w:right="-142"/>
        <w:jc w:val="both"/>
        <w:rPr>
          <w:rFonts w:ascii="Arial" w:hAnsi="Arial" w:cs="Arial"/>
        </w:rPr>
      </w:pPr>
    </w:p>
    <w:p w:rsidR="00A90E64" w:rsidRPr="000619D3" w:rsidRDefault="00A90E64" w:rsidP="000619D3">
      <w:pPr>
        <w:shd w:val="clear" w:color="auto" w:fill="FFFFFF"/>
        <w:tabs>
          <w:tab w:val="left" w:pos="284"/>
        </w:tabs>
        <w:autoSpaceDE w:val="0"/>
        <w:autoSpaceDN w:val="0"/>
        <w:adjustRightInd w:val="0"/>
        <w:ind w:right="-142"/>
        <w:jc w:val="both"/>
        <w:rPr>
          <w:rFonts w:ascii="Arial" w:hAnsi="Arial" w:cs="Arial"/>
        </w:rPr>
      </w:pPr>
    </w:p>
    <w:p w:rsidR="006F62E3" w:rsidRPr="00850140" w:rsidRDefault="006F62E3" w:rsidP="006F62E3">
      <w:pPr>
        <w:spacing w:line="276" w:lineRule="auto"/>
        <w:jc w:val="center"/>
        <w:rPr>
          <w:rFonts w:ascii="Arial" w:hAnsi="Arial" w:cs="Arial"/>
          <w:b/>
        </w:rPr>
      </w:pPr>
      <w:r w:rsidRPr="00850140">
        <w:rPr>
          <w:rFonts w:ascii="Arial" w:hAnsi="Arial" w:cs="Arial"/>
          <w:b/>
        </w:rPr>
        <w:t>§ 8</w:t>
      </w:r>
    </w:p>
    <w:p w:rsidR="006F62E3" w:rsidRPr="00850140" w:rsidRDefault="006F62E3" w:rsidP="006F62E3">
      <w:pPr>
        <w:spacing w:line="276" w:lineRule="auto"/>
        <w:jc w:val="center"/>
        <w:rPr>
          <w:rFonts w:ascii="Arial" w:hAnsi="Arial" w:cs="Arial"/>
          <w:b/>
        </w:rPr>
      </w:pPr>
      <w:r w:rsidRPr="00850140">
        <w:rPr>
          <w:rFonts w:ascii="Arial" w:hAnsi="Arial" w:cs="Arial"/>
          <w:b/>
        </w:rPr>
        <w:lastRenderedPageBreak/>
        <w:t>GWARANCJA</w:t>
      </w:r>
    </w:p>
    <w:p w:rsidR="006F62E3" w:rsidRPr="00850140" w:rsidRDefault="006F62E3" w:rsidP="00055487">
      <w:pPr>
        <w:numPr>
          <w:ilvl w:val="0"/>
          <w:numId w:val="71"/>
        </w:numPr>
        <w:shd w:val="clear" w:color="auto" w:fill="FFFFFF"/>
        <w:spacing w:line="276" w:lineRule="auto"/>
        <w:ind w:left="284" w:hanging="284"/>
        <w:jc w:val="both"/>
        <w:rPr>
          <w:rFonts w:ascii="Arial" w:hAnsi="Arial" w:cs="Arial"/>
          <w:b/>
        </w:rPr>
      </w:pPr>
      <w:r w:rsidRPr="00850140">
        <w:rPr>
          <w:rFonts w:ascii="Arial" w:hAnsi="Arial" w:cs="Arial"/>
        </w:rPr>
        <w:t>Strony postanawiają, że odpowiedzialność Wykonawcy za wady przedmiotu Umowy zostaje  rozszerzona poprzez udzielenie pisemnej gwarancji.</w:t>
      </w:r>
    </w:p>
    <w:p w:rsidR="006F62E3" w:rsidRPr="00AD5AAB" w:rsidRDefault="006F62E3" w:rsidP="00055487">
      <w:pPr>
        <w:numPr>
          <w:ilvl w:val="0"/>
          <w:numId w:val="71"/>
        </w:numPr>
        <w:shd w:val="clear" w:color="auto" w:fill="FFFFFF"/>
        <w:spacing w:line="276" w:lineRule="auto"/>
        <w:ind w:left="284" w:hanging="284"/>
        <w:jc w:val="both"/>
        <w:rPr>
          <w:rFonts w:ascii="Arial" w:hAnsi="Arial" w:cs="Arial"/>
          <w:b/>
        </w:rPr>
      </w:pPr>
      <w:r w:rsidRPr="00AD5AAB">
        <w:rPr>
          <w:rFonts w:ascii="Arial" w:hAnsi="Arial" w:cs="Arial"/>
        </w:rPr>
        <w:t xml:space="preserve">Wykonawca udziela </w:t>
      </w:r>
      <w:r w:rsidR="007370A1" w:rsidRPr="00AD5AAB">
        <w:rPr>
          <w:rFonts w:ascii="Arial" w:hAnsi="Arial" w:cs="Arial"/>
        </w:rPr>
        <w:t>24</w:t>
      </w:r>
      <w:r w:rsidR="00FB7EE6" w:rsidRPr="00AD5AAB">
        <w:rPr>
          <w:rFonts w:ascii="Arial" w:hAnsi="Arial" w:cs="Arial"/>
        </w:rPr>
        <w:t xml:space="preserve"> </w:t>
      </w:r>
      <w:r w:rsidRPr="00AD5AAB">
        <w:rPr>
          <w:rFonts w:ascii="Arial" w:hAnsi="Arial" w:cs="Arial"/>
        </w:rPr>
        <w:t>miesięcznej gwarancji na remonty dróg w zakresie napraw nawierzchni bitumicznych i 12 miesięcznej w zakresie uzupełniania poboczy kruszywem łamanym, licząc od dnia odbioru danego zlecenia. Na ten sam okres Wykonawca rozszerza rękojmię za wady przedmiotu umowy.</w:t>
      </w:r>
    </w:p>
    <w:p w:rsidR="006F62E3" w:rsidRPr="00850140" w:rsidRDefault="006F62E3" w:rsidP="00055487">
      <w:pPr>
        <w:numPr>
          <w:ilvl w:val="0"/>
          <w:numId w:val="71"/>
        </w:numPr>
        <w:shd w:val="clear" w:color="auto" w:fill="FFFFFF"/>
        <w:spacing w:line="276" w:lineRule="auto"/>
        <w:ind w:left="284" w:hanging="284"/>
        <w:jc w:val="both"/>
        <w:rPr>
          <w:rFonts w:ascii="Arial" w:hAnsi="Arial" w:cs="Arial"/>
          <w:b/>
        </w:rPr>
      </w:pPr>
      <w:r w:rsidRPr="00850140">
        <w:rPr>
          <w:rFonts w:ascii="Arial" w:hAnsi="Arial" w:cs="Arial"/>
        </w:rPr>
        <w:t>W przypadku ujawnienia wad w robotach, Zamawiający ma prawo żądania ich usunięcia w  określonym terminie, na koszt Wykonawcy.</w:t>
      </w:r>
    </w:p>
    <w:p w:rsidR="006F62E3" w:rsidRPr="004B2F43" w:rsidRDefault="006F62E3" w:rsidP="00055487">
      <w:pPr>
        <w:numPr>
          <w:ilvl w:val="0"/>
          <w:numId w:val="71"/>
        </w:numPr>
        <w:shd w:val="clear" w:color="auto" w:fill="FFFFFF"/>
        <w:spacing w:line="276" w:lineRule="auto"/>
        <w:ind w:left="284" w:hanging="284"/>
        <w:jc w:val="both"/>
        <w:rPr>
          <w:rFonts w:ascii="Arial" w:hAnsi="Arial" w:cs="Arial"/>
          <w:b/>
        </w:rPr>
      </w:pPr>
      <w:r w:rsidRPr="00850140">
        <w:rPr>
          <w:rFonts w:ascii="Arial" w:hAnsi="Arial" w:cs="Arial"/>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6F62E3" w:rsidRPr="00850140" w:rsidRDefault="006F62E3" w:rsidP="00055487">
      <w:pPr>
        <w:numPr>
          <w:ilvl w:val="0"/>
          <w:numId w:val="71"/>
        </w:numPr>
        <w:shd w:val="clear" w:color="auto" w:fill="FFFFFF"/>
        <w:spacing w:line="276" w:lineRule="auto"/>
        <w:ind w:left="284" w:hanging="284"/>
        <w:jc w:val="both"/>
        <w:rPr>
          <w:rFonts w:ascii="Arial" w:hAnsi="Arial" w:cs="Arial"/>
          <w:b/>
        </w:rPr>
      </w:pPr>
      <w:r w:rsidRPr="00850140">
        <w:rPr>
          <w:rFonts w:ascii="Arial" w:hAnsi="Arial" w:cs="Arial"/>
        </w:rPr>
        <w:t>Jeżeli Wykonawca nie usunie konkretnej wady w terminie określonym przez Zamawiającego, to Zamawiający ma prawo polecić usunięcie takiej wady osobie trzeciej, na koszt i ryzyko Wykonawcy.</w:t>
      </w:r>
    </w:p>
    <w:p w:rsidR="006F62E3" w:rsidRPr="00850140" w:rsidRDefault="006F62E3" w:rsidP="00055487">
      <w:pPr>
        <w:numPr>
          <w:ilvl w:val="0"/>
          <w:numId w:val="71"/>
        </w:numPr>
        <w:shd w:val="clear" w:color="auto" w:fill="FFFFFF"/>
        <w:spacing w:line="276" w:lineRule="auto"/>
        <w:ind w:left="284" w:hanging="284"/>
        <w:jc w:val="both"/>
        <w:rPr>
          <w:rFonts w:ascii="Arial" w:hAnsi="Arial" w:cs="Arial"/>
          <w:b/>
        </w:rPr>
      </w:pPr>
      <w:r w:rsidRPr="00850140">
        <w:rPr>
          <w:rFonts w:ascii="Arial" w:hAnsi="Arial" w:cs="Arial"/>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6F62E3" w:rsidRPr="00850140" w:rsidRDefault="006F62E3" w:rsidP="00055487">
      <w:pPr>
        <w:numPr>
          <w:ilvl w:val="0"/>
          <w:numId w:val="71"/>
        </w:numPr>
        <w:shd w:val="clear" w:color="auto" w:fill="FFFFFF"/>
        <w:spacing w:line="276" w:lineRule="auto"/>
        <w:ind w:left="284" w:hanging="284"/>
        <w:jc w:val="both"/>
        <w:rPr>
          <w:rFonts w:ascii="Arial" w:hAnsi="Arial" w:cs="Arial"/>
          <w:b/>
        </w:rPr>
      </w:pPr>
      <w:r w:rsidRPr="00850140">
        <w:rPr>
          <w:rFonts w:ascii="Arial" w:hAnsi="Arial" w:cs="Arial"/>
        </w:rPr>
        <w:t xml:space="preserve">Zamawiający może korzystać z uprawnień, z rękojmi i gwarancji zamiennie, </w:t>
      </w:r>
      <w:r w:rsidRPr="00850140">
        <w:rPr>
          <w:rFonts w:ascii="Arial" w:hAnsi="Arial" w:cs="Arial"/>
        </w:rPr>
        <w:br/>
        <w:t>a skorzystanie z uprawnień z jednego tytułu nie wyłącza możliwości stosowania uprawnień z drugiego tytułu. Okresy gwarancji i rękojmi biegną równocześnie.</w:t>
      </w:r>
    </w:p>
    <w:p w:rsidR="00AD5AAB" w:rsidRDefault="00AD5AAB" w:rsidP="006F62E3">
      <w:pPr>
        <w:spacing w:line="276" w:lineRule="auto"/>
        <w:jc w:val="center"/>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t>§ 9</w:t>
      </w:r>
    </w:p>
    <w:p w:rsidR="006F62E3" w:rsidRPr="00850140" w:rsidRDefault="006F62E3" w:rsidP="006F62E3">
      <w:pPr>
        <w:spacing w:line="276" w:lineRule="auto"/>
        <w:jc w:val="center"/>
        <w:rPr>
          <w:rFonts w:ascii="Arial" w:hAnsi="Arial" w:cs="Arial"/>
          <w:b/>
        </w:rPr>
      </w:pPr>
      <w:r w:rsidRPr="00850140">
        <w:rPr>
          <w:rFonts w:ascii="Arial" w:hAnsi="Arial" w:cs="Arial"/>
          <w:b/>
        </w:rPr>
        <w:t>KARY UMOWNE</w:t>
      </w:r>
    </w:p>
    <w:p w:rsidR="006F62E3" w:rsidRPr="00850140" w:rsidRDefault="006F62E3" w:rsidP="00055487">
      <w:pPr>
        <w:numPr>
          <w:ilvl w:val="0"/>
          <w:numId w:val="72"/>
        </w:numPr>
        <w:shd w:val="clear" w:color="auto" w:fill="FFFFFF"/>
        <w:spacing w:line="276" w:lineRule="auto"/>
        <w:ind w:left="360" w:hanging="360"/>
        <w:jc w:val="both"/>
        <w:rPr>
          <w:rFonts w:ascii="Arial" w:hAnsi="Arial" w:cs="Arial"/>
          <w:b/>
        </w:rPr>
      </w:pPr>
      <w:r w:rsidRPr="00850140">
        <w:rPr>
          <w:rFonts w:ascii="Arial" w:hAnsi="Arial" w:cs="Arial"/>
        </w:rPr>
        <w:t>Strony postanawiają, że obowiązującą formę odszkodowania stanowią kary umowne.</w:t>
      </w:r>
    </w:p>
    <w:p w:rsidR="006F62E3" w:rsidRPr="00850140" w:rsidRDefault="006F62E3" w:rsidP="00055487">
      <w:pPr>
        <w:numPr>
          <w:ilvl w:val="0"/>
          <w:numId w:val="72"/>
        </w:numPr>
        <w:shd w:val="clear" w:color="auto" w:fill="FFFFFF"/>
        <w:spacing w:line="276" w:lineRule="auto"/>
        <w:ind w:left="360" w:hanging="360"/>
        <w:jc w:val="both"/>
        <w:rPr>
          <w:rFonts w:ascii="Arial" w:hAnsi="Arial" w:cs="Arial"/>
          <w:b/>
        </w:rPr>
      </w:pPr>
      <w:r w:rsidRPr="00850140">
        <w:rPr>
          <w:rFonts w:ascii="Arial" w:hAnsi="Arial" w:cs="Arial"/>
        </w:rPr>
        <w:t>Wykonawca płaci Zamawiającemu kary umowne niezależnie od winy za wystąpienie okoliczności uzasadniającej naliczenie kary:</w:t>
      </w:r>
    </w:p>
    <w:p w:rsidR="006F62E3" w:rsidRPr="003F0E42" w:rsidRDefault="006F62E3" w:rsidP="00055487">
      <w:pPr>
        <w:numPr>
          <w:ilvl w:val="0"/>
          <w:numId w:val="65"/>
        </w:numPr>
        <w:spacing w:line="276" w:lineRule="auto"/>
        <w:ind w:left="993"/>
        <w:jc w:val="both"/>
        <w:rPr>
          <w:rFonts w:ascii="Arial" w:hAnsi="Arial" w:cs="Arial"/>
          <w:b/>
        </w:rPr>
      </w:pPr>
      <w:r w:rsidRPr="003F0E42">
        <w:rPr>
          <w:rFonts w:ascii="Arial" w:hAnsi="Arial" w:cs="Arial"/>
        </w:rPr>
        <w:t>za nieterminowe wykonanie przedmiotu umowy w wysokości 0,2% wynagrodzenia umownego brutto za każdy rozpoczęty dzień liczony od dnia wyznaczonego na zakończenie robót danego zlecenia ,</w:t>
      </w:r>
    </w:p>
    <w:p w:rsidR="006F62E3" w:rsidRPr="00850140" w:rsidRDefault="006F62E3" w:rsidP="00055487">
      <w:pPr>
        <w:numPr>
          <w:ilvl w:val="0"/>
          <w:numId w:val="65"/>
        </w:numPr>
        <w:spacing w:line="276" w:lineRule="auto"/>
        <w:ind w:left="993"/>
        <w:jc w:val="both"/>
        <w:rPr>
          <w:rFonts w:ascii="Arial" w:hAnsi="Arial" w:cs="Arial"/>
          <w:b/>
        </w:rPr>
      </w:pPr>
      <w:r w:rsidRPr="00850140">
        <w:rPr>
          <w:rFonts w:ascii="Arial" w:hAnsi="Arial" w:cs="Arial"/>
        </w:rPr>
        <w:t xml:space="preserve">za nieterminowe usunięcie wad stwierdzonych w trakcie odbioru lub </w:t>
      </w:r>
      <w:r w:rsidRPr="00850140">
        <w:rPr>
          <w:rFonts w:ascii="Arial" w:hAnsi="Arial" w:cs="Arial"/>
        </w:rPr>
        <w:br/>
        <w:t>w okresie gwarancji za wady - w wysokości 0,3 % wynagrodzenia umownego brutto za wykonanie przedmiotu umowy za każdy rozpoczęty dzień liczony od dnia wyznaczonego na usunięcie wad,</w:t>
      </w:r>
    </w:p>
    <w:p w:rsidR="006F62E3" w:rsidRPr="00850140" w:rsidRDefault="006F62E3" w:rsidP="00055487">
      <w:pPr>
        <w:numPr>
          <w:ilvl w:val="0"/>
          <w:numId w:val="65"/>
        </w:numPr>
        <w:spacing w:line="276" w:lineRule="auto"/>
        <w:ind w:left="993"/>
        <w:jc w:val="both"/>
        <w:rPr>
          <w:rFonts w:ascii="Arial" w:hAnsi="Arial" w:cs="Arial"/>
          <w:b/>
        </w:rPr>
      </w:pPr>
      <w:r w:rsidRPr="00850140">
        <w:rPr>
          <w:rFonts w:ascii="Arial" w:hAnsi="Arial" w:cs="Arial"/>
        </w:rPr>
        <w:lastRenderedPageBreak/>
        <w:t>za każdorazowe stwierdzenie przez Zamawiającego nienależytego wykonywania umowy przez Wykonawcę, tj. wykonywania umowy niezgodnego z niniejszą umową   – 500 zł;</w:t>
      </w:r>
    </w:p>
    <w:p w:rsidR="006F62E3" w:rsidRPr="00850140" w:rsidRDefault="006F62E3" w:rsidP="00055487">
      <w:pPr>
        <w:numPr>
          <w:ilvl w:val="0"/>
          <w:numId w:val="65"/>
        </w:numPr>
        <w:spacing w:line="276" w:lineRule="auto"/>
        <w:ind w:left="993"/>
        <w:jc w:val="both"/>
        <w:rPr>
          <w:rFonts w:ascii="Arial" w:hAnsi="Arial" w:cs="Arial"/>
          <w:b/>
        </w:rPr>
      </w:pPr>
      <w:r w:rsidRPr="00850140">
        <w:rPr>
          <w:rFonts w:ascii="Arial" w:hAnsi="Arial" w:cs="Arial"/>
        </w:rPr>
        <w:t>za odstąpienie Zamawiającego od umowy z przyczyn zależnych od Wykonawcy lub odstąpienie przez Wykonawcę z przyczyn niezależnych od Zamawiającego w wysokości 15 % wynagrodzenia umownego brutto.</w:t>
      </w:r>
    </w:p>
    <w:p w:rsidR="006F62E3" w:rsidRPr="00850140" w:rsidRDefault="006F62E3" w:rsidP="00055487">
      <w:pPr>
        <w:numPr>
          <w:ilvl w:val="0"/>
          <w:numId w:val="72"/>
        </w:numPr>
        <w:shd w:val="clear" w:color="auto" w:fill="FFFFFF"/>
        <w:spacing w:line="276" w:lineRule="auto"/>
        <w:ind w:left="284" w:hanging="284"/>
        <w:jc w:val="both"/>
        <w:rPr>
          <w:rFonts w:ascii="Arial" w:hAnsi="Arial" w:cs="Arial"/>
          <w:b/>
        </w:rPr>
      </w:pPr>
      <w:r w:rsidRPr="00850140">
        <w:rPr>
          <w:rFonts w:ascii="Arial" w:hAnsi="Arial" w:cs="Arial"/>
        </w:rPr>
        <w:t>Zamawiający może potrącić należne kary umowne określone w ust.2. z wynagrodzenia Wykonawcy.</w:t>
      </w:r>
    </w:p>
    <w:p w:rsidR="006F62E3" w:rsidRPr="00850140" w:rsidRDefault="006F62E3" w:rsidP="00055487">
      <w:pPr>
        <w:numPr>
          <w:ilvl w:val="0"/>
          <w:numId w:val="72"/>
        </w:numPr>
        <w:shd w:val="clear" w:color="auto" w:fill="FFFFFF"/>
        <w:spacing w:line="276" w:lineRule="auto"/>
        <w:ind w:left="284" w:hanging="284"/>
        <w:jc w:val="both"/>
        <w:rPr>
          <w:rFonts w:ascii="Arial" w:hAnsi="Arial" w:cs="Arial"/>
          <w:b/>
        </w:rPr>
      </w:pPr>
      <w:r w:rsidRPr="00850140">
        <w:rPr>
          <w:rFonts w:ascii="Arial" w:hAnsi="Arial" w:cs="Arial"/>
        </w:rPr>
        <w:t xml:space="preserve">Kary umowne wzajemnie się nie wykluczają i mogą być dochodzone łącznie </w:t>
      </w:r>
      <w:r w:rsidRPr="00850140">
        <w:rPr>
          <w:rFonts w:ascii="Arial" w:hAnsi="Arial" w:cs="Arial"/>
        </w:rPr>
        <w:br/>
        <w:t>w związku z wystąpieniem każdej z przesłanek do ich naliczenia.</w:t>
      </w:r>
    </w:p>
    <w:p w:rsidR="006F62E3" w:rsidRPr="00850140" w:rsidRDefault="006F62E3" w:rsidP="00055487">
      <w:pPr>
        <w:numPr>
          <w:ilvl w:val="0"/>
          <w:numId w:val="72"/>
        </w:numPr>
        <w:shd w:val="clear" w:color="auto" w:fill="FFFFFF"/>
        <w:spacing w:line="276" w:lineRule="auto"/>
        <w:ind w:left="284" w:hanging="284"/>
        <w:jc w:val="both"/>
        <w:rPr>
          <w:rFonts w:ascii="Arial" w:hAnsi="Arial" w:cs="Arial"/>
          <w:b/>
        </w:rPr>
      </w:pPr>
      <w:r w:rsidRPr="00850140">
        <w:rPr>
          <w:rFonts w:ascii="Arial" w:hAnsi="Arial" w:cs="Arial"/>
        </w:rPr>
        <w:t>Zamawiający może potrącić należne kary umowne z wynagrodzenia Wykonawcy lub z wniesionego zabezpieczenia należytego wykonania umowy w drodze jednostronnego oświadczenia woli.</w:t>
      </w:r>
    </w:p>
    <w:p w:rsidR="006F62E3" w:rsidRPr="00850140" w:rsidRDefault="006F62E3" w:rsidP="00055487">
      <w:pPr>
        <w:numPr>
          <w:ilvl w:val="0"/>
          <w:numId w:val="72"/>
        </w:numPr>
        <w:shd w:val="clear" w:color="auto" w:fill="FFFFFF"/>
        <w:spacing w:line="276" w:lineRule="auto"/>
        <w:ind w:left="284" w:hanging="284"/>
        <w:jc w:val="both"/>
        <w:rPr>
          <w:rFonts w:ascii="Arial" w:hAnsi="Arial" w:cs="Arial"/>
          <w:b/>
        </w:rPr>
      </w:pPr>
      <w:r w:rsidRPr="00850140">
        <w:rPr>
          <w:rFonts w:ascii="Arial" w:hAnsi="Arial" w:cs="Arial"/>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6F62E3" w:rsidRPr="00850140" w:rsidRDefault="006F62E3" w:rsidP="00055487">
      <w:pPr>
        <w:numPr>
          <w:ilvl w:val="0"/>
          <w:numId w:val="72"/>
        </w:numPr>
        <w:shd w:val="clear" w:color="auto" w:fill="FFFFFF"/>
        <w:spacing w:line="276" w:lineRule="auto"/>
        <w:ind w:left="284" w:hanging="284"/>
        <w:jc w:val="both"/>
        <w:rPr>
          <w:rFonts w:ascii="Arial" w:hAnsi="Arial" w:cs="Arial"/>
          <w:b/>
        </w:rPr>
      </w:pPr>
      <w:r w:rsidRPr="00850140">
        <w:rPr>
          <w:rFonts w:ascii="Arial" w:hAnsi="Arial" w:cs="Arial"/>
        </w:rPr>
        <w:t>Zamawiający zastrzega sobie prawo do odszkodowania uzupełniającego przekraczającego wysokość kar umownych do wysokości rzeczywiście poniesionej szkody.</w:t>
      </w:r>
    </w:p>
    <w:p w:rsidR="00AD5AAB" w:rsidRPr="00850140" w:rsidRDefault="00AD5AAB" w:rsidP="006F62E3">
      <w:pPr>
        <w:shd w:val="clear" w:color="auto" w:fill="FFFFFF"/>
        <w:spacing w:line="276" w:lineRule="auto"/>
        <w:ind w:left="360"/>
        <w:jc w:val="both"/>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t>§ 10</w:t>
      </w:r>
    </w:p>
    <w:p w:rsidR="006F62E3" w:rsidRPr="00850140" w:rsidRDefault="006F62E3" w:rsidP="006F62E3">
      <w:pPr>
        <w:spacing w:line="276" w:lineRule="auto"/>
        <w:jc w:val="center"/>
        <w:rPr>
          <w:rFonts w:ascii="Arial" w:hAnsi="Arial" w:cs="Arial"/>
          <w:b/>
        </w:rPr>
      </w:pPr>
      <w:r w:rsidRPr="00850140">
        <w:rPr>
          <w:rFonts w:ascii="Arial" w:hAnsi="Arial" w:cs="Arial"/>
          <w:b/>
        </w:rPr>
        <w:t>ODSTĄPIENIE OD UMOWY</w:t>
      </w:r>
    </w:p>
    <w:p w:rsidR="006F62E3" w:rsidRPr="00850140" w:rsidRDefault="006F62E3" w:rsidP="00055487">
      <w:pPr>
        <w:numPr>
          <w:ilvl w:val="0"/>
          <w:numId w:val="73"/>
        </w:numPr>
        <w:shd w:val="clear" w:color="auto" w:fill="FFFFFF"/>
        <w:spacing w:line="276" w:lineRule="auto"/>
        <w:jc w:val="both"/>
        <w:rPr>
          <w:rFonts w:ascii="Arial" w:hAnsi="Arial" w:cs="Arial"/>
          <w:b/>
        </w:rPr>
      </w:pPr>
      <w:r w:rsidRPr="00850140">
        <w:rPr>
          <w:rFonts w:ascii="Arial" w:hAnsi="Arial" w:cs="Arial"/>
        </w:rPr>
        <w:t>Oprócz przypadków określonych zgodnie z art. 656 § 1 Kodeksu cywilnego, stronom przysługuje prawo odstąpienia od umowy w następujących sytuacjach:</w:t>
      </w:r>
    </w:p>
    <w:p w:rsidR="006F62E3" w:rsidRPr="00850140" w:rsidRDefault="006F62E3" w:rsidP="00055487">
      <w:pPr>
        <w:numPr>
          <w:ilvl w:val="0"/>
          <w:numId w:val="66"/>
        </w:numPr>
        <w:tabs>
          <w:tab w:val="num" w:pos="1288"/>
        </w:tabs>
        <w:spacing w:line="276" w:lineRule="auto"/>
        <w:ind w:left="720"/>
        <w:jc w:val="both"/>
        <w:rPr>
          <w:rFonts w:ascii="Arial" w:hAnsi="Arial" w:cs="Arial"/>
          <w:b/>
        </w:rPr>
      </w:pPr>
      <w:r w:rsidRPr="00850140">
        <w:rPr>
          <w:rFonts w:ascii="Arial" w:hAnsi="Arial" w:cs="Arial"/>
        </w:rPr>
        <w:t>Wykonawca nie rozpoczął robót bez uzasadnionych przyczyn oraz nie kontynuuje pracy pomimo dwukrotnych wezwań Zamawiającego ,</w:t>
      </w:r>
    </w:p>
    <w:p w:rsidR="006F62E3" w:rsidRPr="00850140" w:rsidRDefault="006F62E3" w:rsidP="00055487">
      <w:pPr>
        <w:numPr>
          <w:ilvl w:val="0"/>
          <w:numId w:val="66"/>
        </w:numPr>
        <w:tabs>
          <w:tab w:val="num" w:pos="928"/>
        </w:tabs>
        <w:spacing w:line="276" w:lineRule="auto"/>
        <w:ind w:left="720"/>
        <w:jc w:val="both"/>
        <w:rPr>
          <w:rFonts w:ascii="Arial" w:hAnsi="Arial" w:cs="Arial"/>
          <w:b/>
        </w:rPr>
      </w:pPr>
      <w:r w:rsidRPr="00850140">
        <w:rPr>
          <w:rFonts w:ascii="Arial" w:hAnsi="Arial" w:cs="Arial"/>
        </w:rPr>
        <w:t>Wykonawca przerwał realizację robót i przerwa z winy Wykonawcy trwa dłużej niż 10 dni,</w:t>
      </w:r>
    </w:p>
    <w:p w:rsidR="006F62E3" w:rsidRPr="00850140" w:rsidRDefault="006F62E3" w:rsidP="00055487">
      <w:pPr>
        <w:numPr>
          <w:ilvl w:val="0"/>
          <w:numId w:val="66"/>
        </w:numPr>
        <w:tabs>
          <w:tab w:val="num" w:pos="928"/>
        </w:tabs>
        <w:spacing w:line="276" w:lineRule="auto"/>
        <w:ind w:left="720"/>
        <w:jc w:val="both"/>
        <w:rPr>
          <w:rFonts w:ascii="Arial" w:hAnsi="Arial" w:cs="Arial"/>
          <w:b/>
        </w:rPr>
      </w:pPr>
      <w:r w:rsidRPr="00850140">
        <w:rPr>
          <w:rFonts w:ascii="Arial" w:hAnsi="Arial" w:cs="Arial"/>
        </w:rPr>
        <w:t>jeżeli pomimo uprzednich pisemnych (dwukrotnych) zastrzeżeń Zamawiającego, Wykonawca nie wykonuje robót zgodnie z warunkami umowy lub zaniedbuje zobowiązania umowne,</w:t>
      </w:r>
    </w:p>
    <w:p w:rsidR="006F62E3" w:rsidRPr="00850140" w:rsidRDefault="006F62E3" w:rsidP="00055487">
      <w:pPr>
        <w:numPr>
          <w:ilvl w:val="0"/>
          <w:numId w:val="66"/>
        </w:numPr>
        <w:tabs>
          <w:tab w:val="num" w:pos="928"/>
        </w:tabs>
        <w:spacing w:line="276" w:lineRule="auto"/>
        <w:ind w:left="720"/>
        <w:jc w:val="both"/>
        <w:rPr>
          <w:rFonts w:ascii="Arial" w:hAnsi="Arial" w:cs="Arial"/>
          <w:b/>
        </w:rPr>
      </w:pPr>
      <w:r w:rsidRPr="00850140">
        <w:rPr>
          <w:rFonts w:ascii="Arial" w:hAnsi="Arial" w:cs="Arial"/>
        </w:rPr>
        <w:t>w przypadku stwierdzenia, że jakość wykonywanych robót nie odpowiada umowie lub obowiązującym normom i warunkom technicznym wykonania i odbioru robót budowlanych, a Wykonawca nie wykonał tych robót ponownie zgodnie z umową lub obowiązującymi normami i warunkami technicznymi wykonania i odbioru robót budowlanych,</w:t>
      </w:r>
    </w:p>
    <w:p w:rsidR="006F62E3" w:rsidRPr="00850140" w:rsidRDefault="006F62E3" w:rsidP="00055487">
      <w:pPr>
        <w:numPr>
          <w:ilvl w:val="0"/>
          <w:numId w:val="66"/>
        </w:numPr>
        <w:tabs>
          <w:tab w:val="num" w:pos="928"/>
        </w:tabs>
        <w:spacing w:line="276" w:lineRule="auto"/>
        <w:ind w:left="720"/>
        <w:jc w:val="both"/>
        <w:rPr>
          <w:rFonts w:ascii="Arial" w:hAnsi="Arial" w:cs="Arial"/>
          <w:b/>
        </w:rPr>
      </w:pPr>
      <w:r w:rsidRPr="00850140">
        <w:rPr>
          <w:rFonts w:ascii="Arial" w:hAnsi="Arial" w:cs="Arial"/>
        </w:rPr>
        <w:t xml:space="preserve">w razie wystąpienia istotnej zmiany okoliczności powodującej, że wykonanie umowy nie leży w interesie publicznym, czego nie można było przewidzieć w </w:t>
      </w:r>
      <w:r w:rsidRPr="00850140">
        <w:rPr>
          <w:rFonts w:ascii="Arial" w:hAnsi="Arial" w:cs="Arial"/>
        </w:rPr>
        <w:lastRenderedPageBreak/>
        <w:t>chwili zawarcia umowy, Zamawiający może odstąpić od umowy w terminie 30 dni od powzięcia wiadomości o powyższych okolicznościach. W takim wypadku Wykonawca może żądać wyłącznie wynagrodzenia należnego mu z tytułu wykonania części umowy.</w:t>
      </w:r>
    </w:p>
    <w:p w:rsidR="006F62E3" w:rsidRPr="00850140" w:rsidRDefault="006F62E3" w:rsidP="00055487">
      <w:pPr>
        <w:numPr>
          <w:ilvl w:val="0"/>
          <w:numId w:val="73"/>
        </w:numPr>
        <w:shd w:val="clear" w:color="auto" w:fill="FFFFFF"/>
        <w:spacing w:line="276" w:lineRule="auto"/>
        <w:jc w:val="both"/>
        <w:rPr>
          <w:rFonts w:ascii="Arial" w:hAnsi="Arial" w:cs="Arial"/>
          <w:b/>
        </w:rPr>
      </w:pPr>
      <w:r w:rsidRPr="00850140">
        <w:rPr>
          <w:rFonts w:ascii="Arial" w:hAnsi="Arial" w:cs="Arial"/>
        </w:rPr>
        <w:t>Wykonawcy przysługuje prawo do odstąpienia od umowy jeżeli:</w:t>
      </w:r>
    </w:p>
    <w:p w:rsidR="006F62E3" w:rsidRPr="00850140" w:rsidRDefault="006F62E3" w:rsidP="00055487">
      <w:pPr>
        <w:numPr>
          <w:ilvl w:val="0"/>
          <w:numId w:val="67"/>
        </w:numPr>
        <w:tabs>
          <w:tab w:val="num" w:pos="1288"/>
        </w:tabs>
        <w:spacing w:line="276" w:lineRule="auto"/>
        <w:rPr>
          <w:rFonts w:ascii="Arial" w:hAnsi="Arial" w:cs="Arial"/>
          <w:b/>
        </w:rPr>
      </w:pPr>
      <w:r w:rsidRPr="00850140">
        <w:rPr>
          <w:rFonts w:ascii="Arial" w:hAnsi="Arial" w:cs="Arial"/>
        </w:rPr>
        <w:t>Zamawiający odmawia bez uzasadnionej przyczyny odbioru robót lub odmawia podpisania protokołu odbioru sporządzonego zgodnie z warunkami umowy,</w:t>
      </w:r>
    </w:p>
    <w:p w:rsidR="006F62E3" w:rsidRPr="00850140" w:rsidRDefault="006F62E3" w:rsidP="00055487">
      <w:pPr>
        <w:numPr>
          <w:ilvl w:val="0"/>
          <w:numId w:val="67"/>
        </w:numPr>
        <w:tabs>
          <w:tab w:val="num" w:pos="928"/>
        </w:tabs>
        <w:spacing w:line="276" w:lineRule="auto"/>
        <w:rPr>
          <w:rFonts w:ascii="Arial" w:hAnsi="Arial" w:cs="Arial"/>
          <w:b/>
        </w:rPr>
      </w:pPr>
      <w:r w:rsidRPr="00850140">
        <w:rPr>
          <w:rFonts w:ascii="Arial" w:hAnsi="Arial" w:cs="Arial"/>
        </w:rPr>
        <w:t>Zamawiający nie wywiązuje się z umownych warunków zapłaty wynagrodzenia Wykonawcy.</w:t>
      </w:r>
    </w:p>
    <w:p w:rsidR="006F62E3" w:rsidRPr="00850140" w:rsidRDefault="006F62E3" w:rsidP="00055487">
      <w:pPr>
        <w:numPr>
          <w:ilvl w:val="0"/>
          <w:numId w:val="73"/>
        </w:numPr>
        <w:shd w:val="clear" w:color="auto" w:fill="FFFFFF"/>
        <w:spacing w:line="276" w:lineRule="auto"/>
        <w:ind w:left="284" w:hanging="284"/>
        <w:jc w:val="both"/>
        <w:rPr>
          <w:rFonts w:ascii="Arial" w:hAnsi="Arial" w:cs="Arial"/>
          <w:b/>
        </w:rPr>
      </w:pPr>
      <w:r w:rsidRPr="00850140">
        <w:rPr>
          <w:rFonts w:ascii="Arial" w:hAnsi="Arial" w:cs="Arial"/>
        </w:rPr>
        <w:t>Odstąpienie od umowy powinno nastąpić w formie pisemnej z uzasadnieniem pod rygorem nieważności takiego oświadczenia.</w:t>
      </w:r>
    </w:p>
    <w:p w:rsidR="006F62E3" w:rsidRPr="00850140" w:rsidRDefault="006F62E3" w:rsidP="00055487">
      <w:pPr>
        <w:numPr>
          <w:ilvl w:val="0"/>
          <w:numId w:val="73"/>
        </w:numPr>
        <w:shd w:val="clear" w:color="auto" w:fill="FFFFFF"/>
        <w:spacing w:line="276" w:lineRule="auto"/>
        <w:ind w:left="284" w:hanging="284"/>
        <w:jc w:val="both"/>
        <w:rPr>
          <w:rFonts w:ascii="Arial" w:hAnsi="Arial" w:cs="Arial"/>
          <w:b/>
        </w:rPr>
      </w:pPr>
      <w:r w:rsidRPr="00850140">
        <w:rPr>
          <w:rFonts w:ascii="Arial" w:hAnsi="Arial" w:cs="Arial"/>
        </w:rPr>
        <w:t>Koszty dodatkowe poniesione na zabezpieczenie terenu budowy oraz wszelkie  inne uzasadnione koszty związane z odstąpieniem od umowy ponosi strona, która spowodowała odstąpienie od umowy.</w:t>
      </w:r>
    </w:p>
    <w:p w:rsidR="006F62E3" w:rsidRPr="00850140" w:rsidRDefault="006F62E3" w:rsidP="00055487">
      <w:pPr>
        <w:numPr>
          <w:ilvl w:val="0"/>
          <w:numId w:val="73"/>
        </w:numPr>
        <w:shd w:val="clear" w:color="auto" w:fill="FFFFFF"/>
        <w:spacing w:line="276" w:lineRule="auto"/>
        <w:ind w:left="284" w:hanging="284"/>
        <w:jc w:val="both"/>
        <w:rPr>
          <w:rFonts w:ascii="Arial" w:hAnsi="Arial" w:cs="Arial"/>
          <w:b/>
        </w:rPr>
      </w:pPr>
      <w:r w:rsidRPr="00850140">
        <w:rPr>
          <w:rFonts w:ascii="Arial" w:hAnsi="Arial" w:cs="Arial"/>
        </w:rPr>
        <w:t>Prawa do odstąpienia Zamawiający może wykonywać  w terminie 45 dni od dnia ujawnienia istnienia podstaw podstawy do złożenia oświadczenia o odstąpieniu od umowy.</w:t>
      </w:r>
    </w:p>
    <w:p w:rsidR="006F62E3" w:rsidRPr="00850140" w:rsidRDefault="006F62E3" w:rsidP="00055487">
      <w:pPr>
        <w:numPr>
          <w:ilvl w:val="0"/>
          <w:numId w:val="73"/>
        </w:numPr>
        <w:shd w:val="clear" w:color="auto" w:fill="FFFFFF"/>
        <w:spacing w:line="276" w:lineRule="auto"/>
        <w:ind w:left="284" w:hanging="284"/>
        <w:jc w:val="both"/>
        <w:rPr>
          <w:rFonts w:ascii="Arial" w:hAnsi="Arial" w:cs="Arial"/>
          <w:b/>
        </w:rPr>
      </w:pPr>
      <w:r w:rsidRPr="00850140">
        <w:rPr>
          <w:rFonts w:ascii="Arial" w:hAnsi="Arial" w:cs="Arial"/>
        </w:rPr>
        <w:t>Ewentualne oświadczenia o odstąpieniu od umowy strony mogą składać sobie wzajemnie ze skutkiem na przyszłość.</w:t>
      </w:r>
    </w:p>
    <w:p w:rsidR="006F62E3" w:rsidRPr="00850140" w:rsidRDefault="006F62E3" w:rsidP="00055487">
      <w:pPr>
        <w:numPr>
          <w:ilvl w:val="0"/>
          <w:numId w:val="73"/>
        </w:numPr>
        <w:shd w:val="clear" w:color="auto" w:fill="FFFFFF"/>
        <w:spacing w:line="276" w:lineRule="auto"/>
        <w:jc w:val="both"/>
        <w:rPr>
          <w:rFonts w:ascii="Arial" w:hAnsi="Arial" w:cs="Arial"/>
          <w:b/>
        </w:rPr>
      </w:pPr>
      <w:r w:rsidRPr="00850140">
        <w:rPr>
          <w:rFonts w:ascii="Arial" w:hAnsi="Arial" w:cs="Arial"/>
        </w:rPr>
        <w:t>W przypadku odstąpienia od umowy Wykonawcę oraz Zamawiającego obciążają następujące obowiązki szczegółowe:</w:t>
      </w:r>
    </w:p>
    <w:p w:rsidR="006F62E3" w:rsidRPr="00850140" w:rsidRDefault="006F62E3" w:rsidP="00055487">
      <w:pPr>
        <w:numPr>
          <w:ilvl w:val="0"/>
          <w:numId w:val="68"/>
        </w:numPr>
        <w:tabs>
          <w:tab w:val="num" w:pos="720"/>
          <w:tab w:val="num" w:pos="1288"/>
        </w:tabs>
        <w:spacing w:line="276" w:lineRule="auto"/>
        <w:contextualSpacing/>
        <w:jc w:val="both"/>
        <w:rPr>
          <w:rFonts w:ascii="Arial" w:hAnsi="Arial" w:cs="Arial"/>
          <w:b/>
        </w:rPr>
      </w:pPr>
      <w:r w:rsidRPr="00850140">
        <w:rPr>
          <w:rFonts w:ascii="Arial" w:hAnsi="Arial" w:cs="Arial"/>
        </w:rPr>
        <w:t>w terminie 7 dni od daty odstąpienia od umowy Wykonawca przy udziale Zamawiającego sporządzi szczegółowy protokół inwentaryzacji robót w toku według stanu na dzień odstąpienia od umowy,</w:t>
      </w:r>
    </w:p>
    <w:p w:rsidR="006F62E3" w:rsidRPr="00850140" w:rsidRDefault="006F62E3" w:rsidP="00055487">
      <w:pPr>
        <w:numPr>
          <w:ilvl w:val="0"/>
          <w:numId w:val="68"/>
        </w:numPr>
        <w:tabs>
          <w:tab w:val="num" w:pos="928"/>
        </w:tabs>
        <w:spacing w:line="276" w:lineRule="auto"/>
        <w:jc w:val="both"/>
        <w:rPr>
          <w:rFonts w:ascii="Arial" w:hAnsi="Arial" w:cs="Arial"/>
          <w:b/>
        </w:rPr>
      </w:pPr>
      <w:r w:rsidRPr="00850140">
        <w:rPr>
          <w:rFonts w:ascii="Arial" w:hAnsi="Arial" w:cs="Arial"/>
        </w:rPr>
        <w:t>Wykonawca zabezpieczy przerwane roboty w zakresie obustronnie uzgodnionym na koszt strony, która odstąpiła od umowy,</w:t>
      </w:r>
    </w:p>
    <w:p w:rsidR="006F62E3" w:rsidRPr="00850140" w:rsidRDefault="006F62E3" w:rsidP="00055487">
      <w:pPr>
        <w:numPr>
          <w:ilvl w:val="0"/>
          <w:numId w:val="68"/>
        </w:numPr>
        <w:tabs>
          <w:tab w:val="num" w:pos="928"/>
        </w:tabs>
        <w:spacing w:line="276" w:lineRule="auto"/>
        <w:jc w:val="both"/>
        <w:rPr>
          <w:rFonts w:ascii="Arial" w:hAnsi="Arial" w:cs="Arial"/>
          <w:b/>
        </w:rPr>
      </w:pPr>
      <w:r w:rsidRPr="00850140">
        <w:rPr>
          <w:rFonts w:ascii="Arial" w:hAnsi="Arial" w:cs="Arial"/>
        </w:rPr>
        <w:t>Wykonawca sporządzi wykaz materiałów, konstrukcji i urządzeń, które nie mogą być wykorzystane przez Wykonawcę do realizacji innych robót nie objętych umową, jeżeli odstąpienie nastąpiło z przyczyn zależnych od Zamawiającego,</w:t>
      </w:r>
    </w:p>
    <w:p w:rsidR="006F62E3" w:rsidRPr="00850140" w:rsidRDefault="006F62E3" w:rsidP="00055487">
      <w:pPr>
        <w:numPr>
          <w:ilvl w:val="0"/>
          <w:numId w:val="68"/>
        </w:numPr>
        <w:tabs>
          <w:tab w:val="num" w:pos="928"/>
        </w:tabs>
        <w:spacing w:line="276" w:lineRule="auto"/>
        <w:jc w:val="both"/>
        <w:rPr>
          <w:rFonts w:ascii="Arial" w:hAnsi="Arial" w:cs="Arial"/>
          <w:b/>
        </w:rPr>
      </w:pPr>
      <w:r w:rsidRPr="00850140">
        <w:rPr>
          <w:rFonts w:ascii="Arial" w:hAnsi="Arial" w:cs="Arial"/>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6F62E3" w:rsidRPr="00850140" w:rsidRDefault="006F62E3" w:rsidP="00055487">
      <w:pPr>
        <w:numPr>
          <w:ilvl w:val="0"/>
          <w:numId w:val="73"/>
        </w:numPr>
        <w:shd w:val="clear" w:color="auto" w:fill="FFFFFF"/>
        <w:spacing w:line="276" w:lineRule="auto"/>
        <w:ind w:left="284" w:hanging="284"/>
        <w:jc w:val="both"/>
        <w:rPr>
          <w:rFonts w:ascii="Arial" w:hAnsi="Arial" w:cs="Arial"/>
          <w:b/>
        </w:rPr>
      </w:pPr>
      <w:r w:rsidRPr="00850140">
        <w:rPr>
          <w:rFonts w:ascii="Arial" w:hAnsi="Arial" w:cs="Arial"/>
        </w:rPr>
        <w:t>Zamawiający w razie odstąpienia od umowy z przyczyn, za które odpowiada, obowiązany jest do:</w:t>
      </w:r>
    </w:p>
    <w:p w:rsidR="006F62E3" w:rsidRPr="00850140" w:rsidRDefault="006F62E3" w:rsidP="00055487">
      <w:pPr>
        <w:numPr>
          <w:ilvl w:val="0"/>
          <w:numId w:val="69"/>
        </w:numPr>
        <w:tabs>
          <w:tab w:val="num" w:pos="1288"/>
          <w:tab w:val="num" w:pos="1428"/>
        </w:tabs>
        <w:spacing w:line="276" w:lineRule="auto"/>
        <w:ind w:left="1068"/>
        <w:contextualSpacing/>
        <w:jc w:val="both"/>
        <w:rPr>
          <w:rFonts w:ascii="Arial" w:hAnsi="Arial" w:cs="Arial"/>
          <w:b/>
        </w:rPr>
      </w:pPr>
      <w:r w:rsidRPr="00850140">
        <w:rPr>
          <w:rFonts w:ascii="Arial" w:hAnsi="Arial" w:cs="Arial"/>
        </w:rPr>
        <w:t>dokonania odbioru robót przerwanych oraz do zapłaty wynagrodzenia za roboty, które zostały wykonane do dnia odstąpienia od umowy,</w:t>
      </w:r>
    </w:p>
    <w:p w:rsidR="006F62E3" w:rsidRPr="00850140" w:rsidRDefault="006F62E3" w:rsidP="00055487">
      <w:pPr>
        <w:numPr>
          <w:ilvl w:val="0"/>
          <w:numId w:val="69"/>
        </w:numPr>
        <w:tabs>
          <w:tab w:val="num" w:pos="1648"/>
        </w:tabs>
        <w:spacing w:line="276" w:lineRule="auto"/>
        <w:ind w:left="1068"/>
        <w:jc w:val="both"/>
        <w:rPr>
          <w:rFonts w:ascii="Arial" w:hAnsi="Arial" w:cs="Arial"/>
          <w:b/>
        </w:rPr>
      </w:pPr>
      <w:r w:rsidRPr="00850140">
        <w:rPr>
          <w:rFonts w:ascii="Arial" w:hAnsi="Arial" w:cs="Arial"/>
        </w:rPr>
        <w:lastRenderedPageBreak/>
        <w:t>rozliczenia się z Wykonawcą z tytułu nierozliczonych w inny sposób kosztów budowy, chyba że Wykonawca wyrazi zgodę na przejęcie tych obiektów i urządzeń,</w:t>
      </w:r>
    </w:p>
    <w:p w:rsidR="006F62E3" w:rsidRPr="00850140" w:rsidRDefault="006F62E3" w:rsidP="00055487">
      <w:pPr>
        <w:numPr>
          <w:ilvl w:val="0"/>
          <w:numId w:val="69"/>
        </w:numPr>
        <w:tabs>
          <w:tab w:val="num" w:pos="1288"/>
        </w:tabs>
        <w:spacing w:line="276" w:lineRule="auto"/>
        <w:ind w:left="1068"/>
        <w:jc w:val="both"/>
        <w:rPr>
          <w:rFonts w:ascii="Arial" w:hAnsi="Arial" w:cs="Arial"/>
          <w:b/>
        </w:rPr>
      </w:pPr>
      <w:r w:rsidRPr="00850140">
        <w:rPr>
          <w:rFonts w:ascii="Arial" w:hAnsi="Arial" w:cs="Arial"/>
        </w:rPr>
        <w:t>rozliczenia wzajemnych należności w tym naliczonych kar umownych.</w:t>
      </w:r>
    </w:p>
    <w:p w:rsidR="006F62E3" w:rsidRPr="00850140" w:rsidRDefault="006F62E3" w:rsidP="006F62E3">
      <w:pPr>
        <w:spacing w:line="276" w:lineRule="auto"/>
        <w:ind w:left="360"/>
        <w:jc w:val="center"/>
        <w:rPr>
          <w:rFonts w:ascii="Arial" w:hAnsi="Arial" w:cs="Arial"/>
          <w:b/>
        </w:rPr>
      </w:pPr>
    </w:p>
    <w:p w:rsidR="006F62E3" w:rsidRPr="00850140" w:rsidRDefault="006F62E3" w:rsidP="006F62E3">
      <w:pPr>
        <w:spacing w:line="276" w:lineRule="auto"/>
        <w:ind w:left="360"/>
        <w:jc w:val="center"/>
        <w:rPr>
          <w:rFonts w:ascii="Arial" w:hAnsi="Arial" w:cs="Arial"/>
          <w:b/>
        </w:rPr>
      </w:pPr>
      <w:r w:rsidRPr="00850140">
        <w:rPr>
          <w:rFonts w:ascii="Arial" w:hAnsi="Arial" w:cs="Arial"/>
          <w:b/>
        </w:rPr>
        <w:t>§ 11</w:t>
      </w:r>
    </w:p>
    <w:p w:rsidR="006F62E3" w:rsidRPr="00850140" w:rsidRDefault="006F62E3" w:rsidP="006F62E3">
      <w:pPr>
        <w:spacing w:line="276" w:lineRule="auto"/>
        <w:ind w:left="360"/>
        <w:jc w:val="center"/>
        <w:rPr>
          <w:rFonts w:ascii="Arial" w:hAnsi="Arial" w:cs="Arial"/>
          <w:b/>
        </w:rPr>
      </w:pPr>
      <w:r w:rsidRPr="00850140">
        <w:rPr>
          <w:rFonts w:ascii="Arial" w:hAnsi="Arial" w:cs="Arial"/>
          <w:b/>
        </w:rPr>
        <w:t>ODBIORY</w:t>
      </w:r>
    </w:p>
    <w:p w:rsidR="00E37700" w:rsidRPr="00E37700" w:rsidRDefault="00E37700" w:rsidP="00E37700">
      <w:pPr>
        <w:numPr>
          <w:ilvl w:val="0"/>
          <w:numId w:val="91"/>
        </w:numPr>
        <w:shd w:val="clear" w:color="auto" w:fill="FFFFFF"/>
        <w:tabs>
          <w:tab w:val="left" w:pos="284"/>
        </w:tabs>
        <w:spacing w:before="120"/>
        <w:ind w:left="284"/>
        <w:jc w:val="both"/>
        <w:rPr>
          <w:rFonts w:ascii="Arial" w:hAnsi="Arial" w:cs="Arial"/>
        </w:rPr>
      </w:pPr>
      <w:r w:rsidRPr="00E37700">
        <w:rPr>
          <w:rFonts w:ascii="Arial" w:hAnsi="Arial" w:cs="Arial"/>
        </w:rPr>
        <w:t>W trakcie trwania umowy będą dokonywane następujące odbiory:</w:t>
      </w:r>
    </w:p>
    <w:p w:rsidR="00E37700" w:rsidRPr="00E37700" w:rsidRDefault="00E37700" w:rsidP="00E37700">
      <w:pPr>
        <w:pStyle w:val="Akapitzlist"/>
        <w:numPr>
          <w:ilvl w:val="0"/>
          <w:numId w:val="92"/>
        </w:numPr>
        <w:tabs>
          <w:tab w:val="num" w:pos="1288"/>
        </w:tabs>
        <w:ind w:hanging="577"/>
        <w:jc w:val="both"/>
        <w:rPr>
          <w:rFonts w:ascii="Arial" w:hAnsi="Arial" w:cs="Arial"/>
        </w:rPr>
      </w:pPr>
      <w:r w:rsidRPr="00E37700">
        <w:rPr>
          <w:rFonts w:ascii="Arial" w:hAnsi="Arial" w:cs="Arial"/>
        </w:rPr>
        <w:t>odbiór robót, po zakończeniu realizacji poszczególnych zleceń</w:t>
      </w:r>
    </w:p>
    <w:p w:rsidR="00E37700" w:rsidRPr="00E37700" w:rsidRDefault="00E37700" w:rsidP="00E37700">
      <w:pPr>
        <w:pStyle w:val="Akapitzlist"/>
        <w:numPr>
          <w:ilvl w:val="0"/>
          <w:numId w:val="92"/>
        </w:numPr>
        <w:tabs>
          <w:tab w:val="num" w:pos="1288"/>
        </w:tabs>
        <w:ind w:hanging="577"/>
        <w:jc w:val="both"/>
        <w:rPr>
          <w:rFonts w:ascii="Arial" w:hAnsi="Arial" w:cs="Arial"/>
        </w:rPr>
      </w:pPr>
      <w:r w:rsidRPr="00E37700">
        <w:rPr>
          <w:rFonts w:ascii="Arial" w:hAnsi="Arial" w:cs="Arial"/>
        </w:rPr>
        <w:t>odbiór gwarancyjny,</w:t>
      </w:r>
    </w:p>
    <w:p w:rsidR="00E37700" w:rsidRPr="00E37700" w:rsidRDefault="00E37700" w:rsidP="00E37700">
      <w:pPr>
        <w:pStyle w:val="Akapitzlist"/>
        <w:numPr>
          <w:ilvl w:val="0"/>
          <w:numId w:val="92"/>
        </w:numPr>
        <w:shd w:val="clear" w:color="auto" w:fill="FFFFFF"/>
        <w:tabs>
          <w:tab w:val="left" w:pos="284"/>
          <w:tab w:val="num" w:pos="1288"/>
        </w:tabs>
        <w:ind w:left="283" w:firstLine="568"/>
        <w:jc w:val="both"/>
        <w:rPr>
          <w:rFonts w:ascii="Arial" w:hAnsi="Arial" w:cs="Arial"/>
        </w:rPr>
      </w:pPr>
      <w:r w:rsidRPr="00E37700">
        <w:rPr>
          <w:rFonts w:ascii="Arial" w:hAnsi="Arial" w:cs="Arial"/>
        </w:rPr>
        <w:t>odbiór ostateczny (pogwarancyjny)</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Odbiory robót będą dokonywane sukcesywnie po zakończeniu realizacji poszczególnych zleceń.</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Strony ustalają, że roboty stanowiące przedmiot niniejszej umowy, odebrane będą po ich wykonaniu.</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Wykonanie i odbiory robót oraz ewentualnych robót usterkowych będzie się odbywać zgodnie ze Szczegółową Specyfikacją Techniczną Wykonania i Odbioru Robót Budowlanych.</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 xml:space="preserve">Wykonawca zgłasza na piśmie lub powiadamia telefonicznie o zakończeniu robót podlegających odbiorowi. </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W przypadku zakończenia robót ulegających zakryciu, Zamawiający obowiązany jest do dokonania odbioru w terminie do 5 dni roboczych, od daty zgłoszenia przez Wykonawcę.</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Zamawiający zastrzega sobie prawo odstąpienia od odbioru robót z danego zlecenia w przypadku ich nienależytego wykonania, niezgodnego z obowiązującymi normami, specyfikacją techniczną i ustaleniami Zamawiającego.</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 xml:space="preserve">Jeżeli w trakcie odbioru robót zostaną stwierdzone wady dające się usunąć, Zamawiający przerywa czynność odbioru i wyznacza Wykonawcy termin na ich usunięcie. </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 xml:space="preserve">O fakcie usunięcia wad Wykonawca zawiadomi Zamawiającego pisemnie, żądając jednocześnie wyznaczenia terminu wznowienia odbioru końcowego robót. </w:t>
      </w:r>
      <w:r w:rsidRPr="00E37700">
        <w:rPr>
          <w:rFonts w:ascii="Arial" w:hAnsi="Arial" w:cs="Arial"/>
        </w:rPr>
        <w:br/>
        <w:t>W terminie trzech dni roboczych od daty otrzymania pisemnego zawiadomienia Wykonawcy – Zamawiający na piśmie zawiadomi Wykonawcę o terminie odbioru robót.</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W przypadku stwierdzenia podczas odbioru końcowego robót wad nie nadających się do usunięcia lub nie usuniętych Zamawiający może stosownie do swego wyboru:</w:t>
      </w:r>
    </w:p>
    <w:p w:rsidR="00E37700" w:rsidRPr="00E37700" w:rsidRDefault="00E37700" w:rsidP="00E37700">
      <w:pPr>
        <w:pStyle w:val="Akapitzlist"/>
        <w:numPr>
          <w:ilvl w:val="0"/>
          <w:numId w:val="60"/>
        </w:numPr>
        <w:ind w:left="851"/>
        <w:jc w:val="both"/>
        <w:rPr>
          <w:rFonts w:ascii="Arial" w:hAnsi="Arial" w:cs="Arial"/>
        </w:rPr>
      </w:pPr>
      <w:bookmarkStart w:id="44" w:name="_Hlk505449044"/>
      <w:r w:rsidRPr="00E37700">
        <w:rPr>
          <w:rFonts w:ascii="Arial" w:eastAsia="SimSun" w:hAnsi="Arial" w:cs="Arial"/>
          <w:kern w:val="3"/>
          <w:lang w:eastAsia="zh-CN" w:bidi="hi-IN"/>
        </w:rPr>
        <w:t xml:space="preserve">odebrać przedmiot umowy </w:t>
      </w:r>
      <w:bookmarkEnd w:id="44"/>
      <w:r w:rsidRPr="00E37700">
        <w:rPr>
          <w:rFonts w:ascii="Arial" w:eastAsia="SimSun" w:hAnsi="Arial" w:cs="Arial"/>
          <w:kern w:val="3"/>
          <w:lang w:eastAsia="zh-CN" w:bidi="hi-IN"/>
        </w:rPr>
        <w:t>i</w:t>
      </w:r>
      <w:r w:rsidRPr="00E37700">
        <w:rPr>
          <w:rFonts w:ascii="Arial" w:hAnsi="Arial" w:cs="Arial"/>
        </w:rPr>
        <w:t xml:space="preserve"> obniżyć wynagrodzenie proporcjonalnie do zakresu rzeczowego przedmiotu odbioru zawierającego wady, jeżeli wady te umożliwiają użytkowanie przedmiotu umowy,</w:t>
      </w:r>
    </w:p>
    <w:p w:rsidR="00E37700" w:rsidRPr="00E37700" w:rsidRDefault="00E37700" w:rsidP="00E37700">
      <w:pPr>
        <w:pStyle w:val="Akapitzlist"/>
        <w:numPr>
          <w:ilvl w:val="0"/>
          <w:numId w:val="60"/>
        </w:numPr>
        <w:ind w:left="851"/>
        <w:jc w:val="both"/>
        <w:rPr>
          <w:rFonts w:ascii="Arial" w:hAnsi="Arial" w:cs="Arial"/>
        </w:rPr>
      </w:pPr>
      <w:r w:rsidRPr="00E37700">
        <w:rPr>
          <w:rFonts w:ascii="Arial" w:eastAsia="SimSun" w:hAnsi="Arial" w:cs="Arial"/>
          <w:kern w:val="3"/>
          <w:lang w:eastAsia="zh-CN" w:bidi="hi-IN"/>
        </w:rPr>
        <w:t>odebrać przedmiot umowy i</w:t>
      </w:r>
      <w:r w:rsidRPr="00E37700">
        <w:rPr>
          <w:rFonts w:ascii="Arial" w:hAnsi="Arial" w:cs="Arial"/>
        </w:rPr>
        <w:t xml:space="preserve"> obniżyć wynagrodzenie o szacunkowy koszt usunięcia wad przez innego wykonawcę,</w:t>
      </w:r>
    </w:p>
    <w:p w:rsidR="00E37700" w:rsidRPr="00E37700" w:rsidRDefault="00E37700" w:rsidP="00E37700">
      <w:pPr>
        <w:pStyle w:val="Akapitzlist"/>
        <w:numPr>
          <w:ilvl w:val="0"/>
          <w:numId w:val="60"/>
        </w:numPr>
        <w:ind w:left="851"/>
        <w:jc w:val="both"/>
        <w:rPr>
          <w:rFonts w:ascii="Arial" w:hAnsi="Arial" w:cs="Arial"/>
        </w:rPr>
      </w:pPr>
      <w:r w:rsidRPr="00E37700">
        <w:rPr>
          <w:rFonts w:ascii="Arial" w:hAnsi="Arial" w:cs="Arial"/>
        </w:rPr>
        <w:t>żądać wykonania przedmiotu odbioru po raz drugi jeżeli wady znacznie utrudniają lub uniemożliwiają użytkowanie przedmiotu umowy,</w:t>
      </w:r>
    </w:p>
    <w:p w:rsidR="00E37700" w:rsidRPr="00E37700" w:rsidRDefault="00E37700" w:rsidP="00E37700">
      <w:pPr>
        <w:pStyle w:val="Akapitzlist"/>
        <w:numPr>
          <w:ilvl w:val="0"/>
          <w:numId w:val="60"/>
        </w:numPr>
        <w:ind w:left="851"/>
        <w:jc w:val="both"/>
        <w:rPr>
          <w:rFonts w:ascii="Arial" w:hAnsi="Arial" w:cs="Arial"/>
        </w:rPr>
      </w:pPr>
      <w:r w:rsidRPr="00E37700">
        <w:rPr>
          <w:rFonts w:ascii="Arial" w:eastAsia="SimSun" w:hAnsi="Arial" w:cs="Arial"/>
          <w:kern w:val="3"/>
          <w:lang w:eastAsia="zh-CN" w:bidi="hi-IN"/>
        </w:rPr>
        <w:lastRenderedPageBreak/>
        <w:t xml:space="preserve">odebrać przedmiot umowy, ustalić wady do usunięcia w ramach rękojmi i </w:t>
      </w:r>
      <w:r w:rsidRPr="00E37700">
        <w:rPr>
          <w:rFonts w:ascii="Arial" w:hAnsi="Arial" w:cs="Arial"/>
        </w:rPr>
        <w:t>żądać wydłużenia okresu rękojmi i gwarancji,</w:t>
      </w:r>
    </w:p>
    <w:p w:rsidR="00E37700" w:rsidRPr="00E37700" w:rsidRDefault="00E37700" w:rsidP="00E37700">
      <w:pPr>
        <w:pStyle w:val="Akapitzlist"/>
        <w:numPr>
          <w:ilvl w:val="0"/>
          <w:numId w:val="60"/>
        </w:numPr>
        <w:ind w:left="851"/>
        <w:jc w:val="both"/>
        <w:rPr>
          <w:rFonts w:ascii="Arial" w:hAnsi="Arial" w:cs="Arial"/>
        </w:rPr>
      </w:pPr>
      <w:r w:rsidRPr="00E37700">
        <w:rPr>
          <w:rFonts w:ascii="Arial" w:hAnsi="Arial" w:cs="Arial"/>
        </w:rPr>
        <w:t>odstąpić od umowy,</w:t>
      </w:r>
    </w:p>
    <w:p w:rsidR="00E37700" w:rsidRPr="00E37700" w:rsidRDefault="00E37700" w:rsidP="00E37700">
      <w:pPr>
        <w:pStyle w:val="Akapitzlist"/>
        <w:numPr>
          <w:ilvl w:val="0"/>
          <w:numId w:val="60"/>
        </w:numPr>
        <w:ind w:left="851"/>
        <w:jc w:val="both"/>
        <w:rPr>
          <w:rFonts w:ascii="Arial" w:hAnsi="Arial" w:cs="Arial"/>
        </w:rPr>
      </w:pPr>
      <w:r w:rsidRPr="00E37700">
        <w:rPr>
          <w:rFonts w:ascii="Arial" w:eastAsia="SimSun" w:hAnsi="Arial" w:cs="Arial"/>
          <w:kern w:val="3"/>
          <w:lang w:eastAsia="zh-CN" w:bidi="hi-IN"/>
        </w:rPr>
        <w:t>odebrać niewadliwy przedmiot umowy i</w:t>
      </w:r>
      <w:r w:rsidRPr="00E37700">
        <w:rPr>
          <w:rFonts w:ascii="Arial" w:hAnsi="Arial" w:cs="Arial"/>
        </w:rPr>
        <w:t xml:space="preserve"> </w:t>
      </w:r>
      <w:r w:rsidRPr="00E37700">
        <w:rPr>
          <w:rFonts w:ascii="Arial" w:eastAsia="SimSun" w:hAnsi="Arial" w:cs="Arial"/>
          <w:kern w:val="3"/>
          <w:lang w:eastAsia="zh-CN" w:bidi="hi-IN"/>
        </w:rPr>
        <w:t>zlecić na koszt Wykonawcy usunięcie zastępcze wadliwej części robót.</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Zamawiający wyznacza terminy przeglądu wykonanego przedmiotu umowy po odbiorze końcowym robót w okresie gwarancji, a w razie stwierdzenia wad i usterek także termin ich usunięcia.</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Wszystkie czynności związane z odbiorem robót wymagają formy pisemnej - protokołu podpisanego przez strony, pod rygorem nieważności.</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Odbiór gwarancyjny odbywa się w każdym przypadku zgłoszenia przez Zamawiającego wad w okresie gwarancji i rękojmi.</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Odbiór ostateczny zostanie przeprowadzony w terminie nie późniejszym niż 14 dni przed upływem okresu gwarancyjnego określonego w umowie i będzie polegał na sprawdzeniu usunięcia wad stwierdzonych po odbiorach robót oraz wad powstałych i ujawnionych w okresie gwarancyjnym. Zamawiający wyznaczy także termin protokólarnego usunięcia tych wad.</w:t>
      </w:r>
    </w:p>
    <w:p w:rsidR="00E37700" w:rsidRPr="00E37700" w:rsidRDefault="00E37700" w:rsidP="00E37700">
      <w:pPr>
        <w:numPr>
          <w:ilvl w:val="0"/>
          <w:numId w:val="91"/>
        </w:numPr>
        <w:shd w:val="clear" w:color="auto" w:fill="FFFFFF"/>
        <w:tabs>
          <w:tab w:val="left" w:pos="284"/>
        </w:tabs>
        <w:ind w:left="283" w:hanging="357"/>
        <w:jc w:val="both"/>
        <w:rPr>
          <w:rFonts w:ascii="Arial" w:hAnsi="Arial" w:cs="Arial"/>
        </w:rPr>
      </w:pPr>
      <w:r w:rsidRPr="00E37700">
        <w:rPr>
          <w:rFonts w:ascii="Arial" w:hAnsi="Arial" w:cs="Arial"/>
        </w:rPr>
        <w:t>Do odbioru gwarancyjnego i ostatecznego stosuje się odpowiednio postanowienia dotyczące odbioru końcowego.</w:t>
      </w:r>
    </w:p>
    <w:p w:rsidR="006F62E3" w:rsidRPr="00850140" w:rsidRDefault="006F62E3" w:rsidP="006F62E3">
      <w:pPr>
        <w:spacing w:line="276" w:lineRule="auto"/>
        <w:jc w:val="center"/>
        <w:rPr>
          <w:rFonts w:ascii="Arial" w:hAnsi="Arial" w:cs="Arial"/>
          <w:b/>
        </w:rPr>
      </w:pPr>
    </w:p>
    <w:p w:rsidR="006F62E3" w:rsidRPr="00850140" w:rsidRDefault="006F62E3" w:rsidP="006F62E3">
      <w:pPr>
        <w:spacing w:line="276" w:lineRule="auto"/>
        <w:jc w:val="center"/>
        <w:rPr>
          <w:rFonts w:ascii="Arial" w:hAnsi="Arial" w:cs="Arial"/>
          <w:b/>
        </w:rPr>
      </w:pPr>
      <w:r w:rsidRPr="00850140">
        <w:rPr>
          <w:rFonts w:ascii="Arial" w:hAnsi="Arial" w:cs="Arial"/>
          <w:b/>
        </w:rPr>
        <w:t>§ 12</w:t>
      </w:r>
    </w:p>
    <w:p w:rsidR="006F62E3" w:rsidRPr="00850140" w:rsidRDefault="006F62E3" w:rsidP="006F62E3">
      <w:pPr>
        <w:spacing w:line="276" w:lineRule="auto"/>
        <w:jc w:val="center"/>
        <w:rPr>
          <w:rFonts w:ascii="Arial" w:hAnsi="Arial" w:cs="Arial"/>
          <w:b/>
        </w:rPr>
      </w:pPr>
      <w:r w:rsidRPr="00850140">
        <w:rPr>
          <w:rFonts w:ascii="Arial" w:hAnsi="Arial" w:cs="Arial"/>
          <w:b/>
        </w:rPr>
        <w:t>ZMIANY UMOWY</w:t>
      </w:r>
    </w:p>
    <w:p w:rsidR="000619D3" w:rsidRPr="000619D3" w:rsidRDefault="000619D3" w:rsidP="000619D3">
      <w:pPr>
        <w:pStyle w:val="Akapitzlist"/>
        <w:widowControl w:val="0"/>
        <w:numPr>
          <w:ilvl w:val="1"/>
          <w:numId w:val="88"/>
        </w:numPr>
        <w:suppressAutoHyphens/>
        <w:autoSpaceDN w:val="0"/>
        <w:jc w:val="both"/>
        <w:rPr>
          <w:rFonts w:ascii="Arial" w:hAnsi="Arial" w:cs="Arial"/>
        </w:rPr>
      </w:pPr>
      <w:r w:rsidRPr="000619D3">
        <w:rPr>
          <w:rFonts w:ascii="Arial" w:hAnsi="Arial" w:cs="Arial"/>
        </w:rPr>
        <w:t>Zmiana nieistotnych postanowień zawartej umowy w stosunku do treści oferty, na podstawie której dokonano wyboru wykonawcy może nastąpić wyłącznie za zgodą obustronną wyrażoną na piśmie pod rygorem nieważności.</w:t>
      </w:r>
    </w:p>
    <w:p w:rsidR="000619D3" w:rsidRPr="000619D3" w:rsidRDefault="000619D3" w:rsidP="000619D3">
      <w:pPr>
        <w:pStyle w:val="Akapitzlist"/>
        <w:widowControl w:val="0"/>
        <w:numPr>
          <w:ilvl w:val="1"/>
          <w:numId w:val="88"/>
        </w:numPr>
        <w:suppressAutoHyphens/>
        <w:autoSpaceDN w:val="0"/>
        <w:jc w:val="both"/>
        <w:rPr>
          <w:rFonts w:ascii="Arial" w:hAnsi="Arial" w:cs="Arial"/>
        </w:rPr>
      </w:pPr>
      <w:r w:rsidRPr="000619D3">
        <w:rPr>
          <w:rFonts w:ascii="Arial" w:hAnsi="Arial" w:cs="Arial"/>
        </w:rPr>
        <w:t>Na podstawie art. 144 ust. 1 pkt. 1 ustawy Prawo zamówień publicznych, Zamawiający przewiduje możliwość dokonania zmian postanowień umowy zawartej z wybranym Wykonawcą w następujących przypadkach:</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nie można było przewidzieć w chwili zawarcia umowy, Zamawiający dopuszcza możliwość niezrealizowania pełnego zakresu przedmiotu zamówienia wraz z odpowiednim zmniejszeniem wynagrodzenia umownego;</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z przyczyn niezależnych od Zamawiającego nie jest możliwe dochowanie umownego terminu wykonania umowy z powodu nadzwyczajnych warunków atmosferycznych związanych z wystąpieniem:</w:t>
      </w:r>
    </w:p>
    <w:p w:rsidR="000619D3" w:rsidRPr="000619D3" w:rsidRDefault="000619D3" w:rsidP="000619D3">
      <w:pPr>
        <w:widowControl w:val="0"/>
        <w:suppressAutoHyphens/>
        <w:autoSpaceDN w:val="0"/>
        <w:ind w:firstLine="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ba) klęski żywiołowej,</w:t>
      </w:r>
    </w:p>
    <w:p w:rsidR="000619D3" w:rsidRPr="000619D3" w:rsidRDefault="000619D3" w:rsidP="000619D3">
      <w:pPr>
        <w:widowControl w:val="0"/>
        <w:suppressAutoHyphens/>
        <w:autoSpaceDN w:val="0"/>
        <w:ind w:left="709"/>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 Zamawiającego;</w:t>
      </w:r>
    </w:p>
    <w:p w:rsidR="000619D3" w:rsidRPr="000619D3" w:rsidRDefault="000619D3" w:rsidP="000619D3">
      <w:pPr>
        <w:pStyle w:val="Akapitzlist"/>
        <w:widowControl w:val="0"/>
        <w:numPr>
          <w:ilvl w:val="0"/>
          <w:numId w:val="89"/>
        </w:numPr>
        <w:suppressAutoHyphens/>
        <w:autoSpaceDN w:val="0"/>
        <w:jc w:val="both"/>
        <w:rPr>
          <w:rFonts w:ascii="Arial" w:eastAsia="SimSun" w:hAnsi="Arial" w:cs="Arial"/>
          <w:kern w:val="3"/>
          <w:lang w:eastAsia="zh-CN" w:bidi="hi-IN"/>
        </w:rPr>
      </w:pPr>
      <w:r w:rsidRPr="000619D3">
        <w:rPr>
          <w:rFonts w:ascii="Arial" w:hAnsi="Arial" w:cs="Arial"/>
        </w:rPr>
        <w:t xml:space="preserve">gdy na skutek konieczności wykonania innych zamówień lub robót, których wykonanie jest niezbędne dla prawidłowego wykonania oraz zakończenia podstawowego przedmiotu zamówienia nie jest możliwe dochowanie </w:t>
      </w:r>
      <w:r w:rsidRPr="000619D3">
        <w:rPr>
          <w:rFonts w:ascii="Arial" w:hAnsi="Arial" w:cs="Arial"/>
        </w:rPr>
        <w:lastRenderedPageBreak/>
        <w:t>umownego terminu wykonania zamówienia wraz ze wszystkimi konsekwencjami występującymi w związku z przedłużeniem tego terminu;</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konieczność dokonania zmiany wynika ze zmiany przepisów prawa Unii Europejskiej lub prawa krajowego powodujących konieczność dostosowania dokumentacji do zmiany przepisów, które nastąpiły w trakcie realizacji zamówienia;</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0619D3" w:rsidRPr="000619D3" w:rsidRDefault="000619D3" w:rsidP="000619D3">
      <w:pPr>
        <w:pStyle w:val="Akapitzlist"/>
        <w:widowControl w:val="0"/>
        <w:numPr>
          <w:ilvl w:val="0"/>
          <w:numId w:val="89"/>
        </w:numPr>
        <w:suppressAutoHyphens/>
        <w:autoSpaceDN w:val="0"/>
        <w:jc w:val="both"/>
        <w:rPr>
          <w:rFonts w:ascii="Arial" w:hAnsi="Arial" w:cs="Arial"/>
        </w:rPr>
      </w:pPr>
      <w:r w:rsidRPr="000619D3">
        <w:rPr>
          <w:rFonts w:ascii="Arial" w:hAnsi="Arial" w:cs="Arial"/>
        </w:rPr>
        <w:t>gdy zmiany będą korzystne dla Zamawiającego i nie będą:</w:t>
      </w:r>
    </w:p>
    <w:p w:rsidR="000619D3" w:rsidRPr="000619D3" w:rsidRDefault="000619D3" w:rsidP="000619D3">
      <w:pPr>
        <w:widowControl w:val="0"/>
        <w:suppressAutoHyphens/>
        <w:autoSpaceDN w:val="0"/>
        <w:ind w:left="360" w:firstLine="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ia) wprowadzały warunków, które gdyby zostały ujęte w ramach procedury przetargowej udzielenia zamówienia umożliwiłyby dopuszczenie innych ofert niż ta, która została pierwotnie dopuszczona;</w:t>
      </w:r>
    </w:p>
    <w:p w:rsidR="000619D3" w:rsidRPr="000619D3" w:rsidRDefault="000619D3" w:rsidP="000619D3">
      <w:pPr>
        <w:widowControl w:val="0"/>
        <w:suppressAutoHyphens/>
        <w:autoSpaceDN w:val="0"/>
        <w:ind w:left="360" w:firstLine="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ib) modyfikowały równowagi ekonomicznej umowy na korzyść wykonawcy w sposób, który nie był przewidziany w postanowieniach pierwotnego zamówienia.</w:t>
      </w:r>
    </w:p>
    <w:p w:rsidR="000619D3" w:rsidRPr="000619D3" w:rsidRDefault="000619D3" w:rsidP="000619D3">
      <w:pPr>
        <w:pStyle w:val="Akapitzlist"/>
        <w:widowControl w:val="0"/>
        <w:numPr>
          <w:ilvl w:val="0"/>
          <w:numId w:val="90"/>
        </w:numPr>
        <w:suppressAutoHyphens/>
        <w:autoSpaceDN w:val="0"/>
        <w:jc w:val="both"/>
        <w:rPr>
          <w:rFonts w:ascii="Arial" w:eastAsia="SimSun" w:hAnsi="Arial" w:cs="Arial"/>
          <w:kern w:val="3"/>
          <w:lang w:eastAsia="zh-CN" w:bidi="hi-IN"/>
        </w:rPr>
      </w:pPr>
      <w:r w:rsidRPr="000619D3">
        <w:rPr>
          <w:rFonts w:ascii="Arial" w:hAnsi="Arial" w:cs="Arial"/>
        </w:rPr>
        <w:t>Zakazuje się zmian postanowień zawartej umowy lub umowy ramowej w stosunku do treści oferty, na podstawie której dokonano wyboru Wykonawcy, chyba że zachodzi co najmniej jedna z następujących okoliczności:</w:t>
      </w:r>
    </w:p>
    <w:p w:rsidR="000619D3" w:rsidRPr="000619D3" w:rsidRDefault="000619D3" w:rsidP="000619D3">
      <w:pPr>
        <w:widowControl w:val="0"/>
        <w:suppressAutoHyphens/>
        <w:autoSpaceDN w:val="0"/>
        <w:ind w:left="36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lastRenderedPageBreak/>
        <w:t>1) zmiany dotyczą realizacji dodatkowych dostaw, usług lub robót budowlanych od dotychczasowego Wykonawcy, nieobjętych zamówieniem podstawowym, o ile stały się niezbędne i zostały spełnione łącznie następujące warunki:</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b) zmiana Wykonawcy spowodowałaby istotną niedogodność lub znaczne zwiększenie kosztów dla Zamawiającego,</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c) wartość każdej kolejnej zmiany nie przekracza 50% wartości zamówienia określonej pierwotnie w umowie;</w:t>
      </w:r>
    </w:p>
    <w:p w:rsidR="000619D3" w:rsidRPr="000619D3" w:rsidRDefault="000619D3" w:rsidP="000619D3">
      <w:pPr>
        <w:widowControl w:val="0"/>
        <w:suppressAutoHyphens/>
        <w:autoSpaceDN w:val="0"/>
        <w:ind w:left="284"/>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2) zostały spełnione łącznie następujące warunki:</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a) konieczność zmiany umowy spowodowana jest okolicznościami, których zamawiający, działając z należytą starannością, nie mógł przewidzieć,</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b) wartość zmiany nie przekracza 50% wartości zamówienia określonej pierwotnie w umowie;</w:t>
      </w:r>
    </w:p>
    <w:p w:rsidR="000619D3" w:rsidRPr="000619D3" w:rsidRDefault="000619D3" w:rsidP="000619D3">
      <w:pPr>
        <w:widowControl w:val="0"/>
        <w:suppressAutoHyphens/>
        <w:autoSpaceDN w:val="0"/>
        <w:ind w:left="284"/>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3) Wykonawcę, któremu Zamawiający udzielił zamówienia, ma zastąpić nowy wykonawca:</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0619D3" w:rsidRPr="000619D3" w:rsidRDefault="000619D3" w:rsidP="000619D3">
      <w:pPr>
        <w:widowControl w:val="0"/>
        <w:suppressAutoHyphens/>
        <w:autoSpaceDN w:val="0"/>
        <w:ind w:left="708"/>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b) w wyniku przejęcia przez Zamawiającego zobowiązań Wykonawcy względem jego podwykonawców;</w:t>
      </w:r>
    </w:p>
    <w:p w:rsidR="000619D3" w:rsidRPr="000619D3" w:rsidRDefault="000619D3" w:rsidP="000619D3">
      <w:pPr>
        <w:widowControl w:val="0"/>
        <w:suppressAutoHyphens/>
        <w:autoSpaceDN w:val="0"/>
        <w:ind w:left="284"/>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4) zmiany, niezależnie od ich wartości, nie są istotne w rozumieniu art. 144 ust. 1e ustawy;</w:t>
      </w:r>
    </w:p>
    <w:p w:rsidR="000619D3" w:rsidRPr="000619D3" w:rsidRDefault="000619D3" w:rsidP="000619D3">
      <w:pPr>
        <w:widowControl w:val="0"/>
        <w:suppressAutoHyphens/>
        <w:autoSpaceDN w:val="0"/>
        <w:ind w:left="284"/>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0619D3" w:rsidRPr="000619D3" w:rsidRDefault="000619D3" w:rsidP="000619D3">
      <w:pPr>
        <w:widowControl w:val="0"/>
        <w:suppressAutoHyphens/>
        <w:autoSpaceDN w:val="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4. W przypadkach, o których mowa w ust. 3 pkt 1 i 2 oraz pkt 3 lit. a, Zamawiający nie może wprowadzać kolejnych zmian umowy w celu uniknięcia stosowania przepisów ustawy.</w:t>
      </w:r>
    </w:p>
    <w:p w:rsidR="000619D3" w:rsidRPr="000619D3" w:rsidRDefault="000619D3" w:rsidP="000619D3">
      <w:pPr>
        <w:widowControl w:val="0"/>
        <w:suppressAutoHyphens/>
        <w:autoSpaceDN w:val="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5. W przypadkach, o których mowa w ust. 3 pkt 2 i 5, zmiany postanowień umownych nie mogą prowadzić do zmiany charakteru umowy.</w:t>
      </w:r>
    </w:p>
    <w:p w:rsidR="000619D3" w:rsidRPr="000619D3" w:rsidRDefault="000619D3" w:rsidP="000619D3">
      <w:pPr>
        <w:widowControl w:val="0"/>
        <w:suppressAutoHyphens/>
        <w:autoSpaceDN w:val="0"/>
        <w:jc w:val="both"/>
        <w:textAlignment w:val="baseline"/>
        <w:rPr>
          <w:rFonts w:ascii="Arial" w:eastAsia="SimSun" w:hAnsi="Arial" w:cs="Arial"/>
          <w:kern w:val="3"/>
          <w:lang w:eastAsia="zh-CN" w:bidi="hi-IN"/>
        </w:rPr>
      </w:pPr>
      <w:r w:rsidRPr="000619D3">
        <w:rPr>
          <w:rFonts w:ascii="Arial" w:eastAsia="SimSun" w:hAnsi="Arial" w:cs="Arial"/>
          <w:kern w:val="3"/>
          <w:lang w:eastAsia="zh-CN" w:bidi="hi-IN"/>
        </w:rPr>
        <w:t>6. Dopuszczalną łączną wysokość wynagrodzenia Wykonawcy w uwzględnieniem zmian umowy nie może przekroczyć 120 % wynagrodzenia ryczałtowego określonego tą umową.</w:t>
      </w:r>
    </w:p>
    <w:p w:rsidR="000619D3" w:rsidRPr="000619D3" w:rsidRDefault="000619D3" w:rsidP="000619D3">
      <w:pPr>
        <w:widowControl w:val="0"/>
        <w:suppressAutoHyphens/>
        <w:autoSpaceDN w:val="0"/>
        <w:jc w:val="both"/>
        <w:textAlignment w:val="baseline"/>
        <w:rPr>
          <w:rFonts w:ascii="Arial" w:eastAsia="SimSun" w:hAnsi="Arial" w:cs="Arial"/>
          <w:kern w:val="3"/>
          <w:lang w:eastAsia="zh-CN" w:bidi="hi-IN"/>
        </w:rPr>
      </w:pPr>
      <w:r w:rsidRPr="000619D3">
        <w:rPr>
          <w:rFonts w:ascii="Arial" w:hAnsi="Arial" w:cs="Arial"/>
        </w:rPr>
        <w:t>7. Przyczyny dokonania zmian postanowień umowy oraz uzasadnienie takich zmian należy opisać w stosownych dokumentach (notatka służbowa, pismo wykonawcy, protokół konieczności - protokół konieczności wymaga zatwierdzenia przez Zamawiającego).</w:t>
      </w:r>
    </w:p>
    <w:p w:rsidR="000619D3" w:rsidRDefault="000619D3" w:rsidP="000619D3">
      <w:pPr>
        <w:widowControl w:val="0"/>
        <w:suppressAutoHyphens/>
        <w:autoSpaceDN w:val="0"/>
        <w:jc w:val="center"/>
        <w:textAlignment w:val="baseline"/>
        <w:rPr>
          <w:rFonts w:ascii="Arial" w:eastAsia="SimSun" w:hAnsi="Arial" w:cs="Arial"/>
          <w:kern w:val="3"/>
          <w:sz w:val="22"/>
          <w:szCs w:val="22"/>
          <w:lang w:eastAsia="zh-CN" w:bidi="hi-IN"/>
        </w:rPr>
      </w:pPr>
    </w:p>
    <w:p w:rsidR="00AD5AAB" w:rsidRPr="000F65ED" w:rsidRDefault="00AD5AAB" w:rsidP="000619D3">
      <w:pPr>
        <w:widowControl w:val="0"/>
        <w:suppressAutoHyphens/>
        <w:autoSpaceDN w:val="0"/>
        <w:jc w:val="center"/>
        <w:textAlignment w:val="baseline"/>
        <w:rPr>
          <w:rFonts w:ascii="Arial" w:eastAsia="SimSun" w:hAnsi="Arial" w:cs="Arial"/>
          <w:kern w:val="3"/>
          <w:sz w:val="22"/>
          <w:szCs w:val="22"/>
          <w:lang w:eastAsia="zh-CN" w:bidi="hi-IN"/>
        </w:rPr>
      </w:pPr>
    </w:p>
    <w:p w:rsidR="006F62E3" w:rsidRPr="00850140" w:rsidRDefault="006F62E3" w:rsidP="006F62E3">
      <w:pPr>
        <w:spacing w:line="276" w:lineRule="auto"/>
        <w:jc w:val="center"/>
        <w:rPr>
          <w:rFonts w:ascii="Arial" w:hAnsi="Arial" w:cs="Arial"/>
          <w:b/>
        </w:rPr>
      </w:pPr>
      <w:r w:rsidRPr="00850140">
        <w:rPr>
          <w:rFonts w:ascii="Arial" w:hAnsi="Arial" w:cs="Arial"/>
          <w:b/>
        </w:rPr>
        <w:lastRenderedPageBreak/>
        <w:t>§ 13</w:t>
      </w:r>
    </w:p>
    <w:p w:rsidR="006F62E3" w:rsidRPr="00850140" w:rsidRDefault="006F62E3" w:rsidP="006F62E3">
      <w:pPr>
        <w:spacing w:line="276" w:lineRule="auto"/>
        <w:jc w:val="center"/>
        <w:rPr>
          <w:rFonts w:ascii="Arial" w:hAnsi="Arial" w:cs="Arial"/>
          <w:b/>
        </w:rPr>
      </w:pPr>
      <w:r w:rsidRPr="00850140">
        <w:rPr>
          <w:rFonts w:ascii="Arial" w:hAnsi="Arial" w:cs="Arial"/>
          <w:b/>
        </w:rPr>
        <w:t>POSTANOWIENIA KOŃCOWE</w:t>
      </w:r>
    </w:p>
    <w:p w:rsidR="006F62E3" w:rsidRPr="00850140" w:rsidRDefault="006F62E3" w:rsidP="00055487">
      <w:pPr>
        <w:numPr>
          <w:ilvl w:val="0"/>
          <w:numId w:val="75"/>
        </w:numPr>
        <w:shd w:val="clear" w:color="auto" w:fill="FFFFFF"/>
        <w:spacing w:line="276" w:lineRule="auto"/>
        <w:ind w:left="284" w:hanging="284"/>
        <w:jc w:val="both"/>
        <w:rPr>
          <w:rFonts w:ascii="Arial" w:hAnsi="Arial" w:cs="Arial"/>
          <w:b/>
        </w:rPr>
      </w:pPr>
      <w:r w:rsidRPr="00850140">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6F62E3" w:rsidRPr="00850140" w:rsidRDefault="006F62E3" w:rsidP="00055487">
      <w:pPr>
        <w:numPr>
          <w:ilvl w:val="0"/>
          <w:numId w:val="75"/>
        </w:numPr>
        <w:shd w:val="clear" w:color="auto" w:fill="FFFFFF"/>
        <w:spacing w:line="276" w:lineRule="auto"/>
        <w:ind w:left="284" w:hanging="284"/>
        <w:jc w:val="both"/>
        <w:rPr>
          <w:rFonts w:ascii="Arial" w:hAnsi="Arial" w:cs="Arial"/>
          <w:b/>
        </w:rPr>
      </w:pPr>
      <w:r w:rsidRPr="00850140">
        <w:rPr>
          <w:rFonts w:ascii="Arial" w:hAnsi="Arial" w:cs="Arial"/>
        </w:rPr>
        <w:t xml:space="preserve">Wykonawca nie może bez zgody Zamawiającego przenosić wierzytelności wynikających z niniejszej umowy na osoby trzecie, w tym również na rzecz banków. </w:t>
      </w:r>
    </w:p>
    <w:p w:rsidR="006F62E3" w:rsidRPr="00850140" w:rsidRDefault="006F62E3" w:rsidP="00055487">
      <w:pPr>
        <w:numPr>
          <w:ilvl w:val="0"/>
          <w:numId w:val="75"/>
        </w:numPr>
        <w:shd w:val="clear" w:color="auto" w:fill="FFFFFF"/>
        <w:spacing w:line="276" w:lineRule="auto"/>
        <w:ind w:left="284" w:hanging="284"/>
        <w:jc w:val="both"/>
        <w:rPr>
          <w:rFonts w:ascii="Arial" w:hAnsi="Arial" w:cs="Arial"/>
          <w:b/>
        </w:rPr>
      </w:pPr>
      <w:r w:rsidRPr="00850140">
        <w:rPr>
          <w:rFonts w:ascii="Arial" w:hAnsi="Arial" w:cs="Arial"/>
        </w:rPr>
        <w:t>Zmiana nieistotnych postanowień niniejszej umowy wymaga formy pisemnej pod rygorem nieważności. Zmiana istotnych postanowień umowy jest dopuszczalna w formie pisemnej pod rygorem nieważności w przypadkach określonych w umowie.</w:t>
      </w:r>
    </w:p>
    <w:p w:rsidR="006F62E3" w:rsidRPr="00850140" w:rsidRDefault="006F62E3" w:rsidP="00055487">
      <w:pPr>
        <w:numPr>
          <w:ilvl w:val="0"/>
          <w:numId w:val="75"/>
        </w:numPr>
        <w:shd w:val="clear" w:color="auto" w:fill="FFFFFF"/>
        <w:spacing w:line="276" w:lineRule="auto"/>
        <w:ind w:left="284" w:hanging="284"/>
        <w:jc w:val="both"/>
        <w:rPr>
          <w:rFonts w:ascii="Arial" w:hAnsi="Arial" w:cs="Arial"/>
          <w:b/>
        </w:rPr>
      </w:pPr>
      <w:r w:rsidRPr="00850140">
        <w:rPr>
          <w:rFonts w:ascii="Arial" w:hAnsi="Arial" w:cs="Arial"/>
        </w:rPr>
        <w:t xml:space="preserve">W przypadku zaistnienia sporów na tle wykonania niniejszej umowy właściwym organem będzie sąd rzeczowo właściwy dla siedziby Zamawiającego. </w:t>
      </w:r>
    </w:p>
    <w:p w:rsidR="006F62E3" w:rsidRPr="00A423D3" w:rsidRDefault="006F62E3" w:rsidP="00055487">
      <w:pPr>
        <w:numPr>
          <w:ilvl w:val="0"/>
          <w:numId w:val="75"/>
        </w:numPr>
        <w:shd w:val="clear" w:color="auto" w:fill="FFFFFF"/>
        <w:spacing w:line="276" w:lineRule="auto"/>
        <w:ind w:left="284"/>
        <w:jc w:val="both"/>
        <w:rPr>
          <w:rFonts w:ascii="Arial" w:hAnsi="Arial" w:cs="Arial"/>
          <w:b/>
        </w:rPr>
      </w:pPr>
      <w:r w:rsidRPr="00850140">
        <w:rPr>
          <w:rFonts w:ascii="Arial" w:hAnsi="Arial" w:cs="Arial"/>
        </w:rPr>
        <w:t>W sprawach nieuregulowanych niniejszą umową stosuje się przepisy Kodeksu Cywilnego oraz ustawę Prawo budowlane i ustawę o wyrobach budowlanych.</w:t>
      </w:r>
    </w:p>
    <w:p w:rsidR="006F62E3" w:rsidRPr="00850140" w:rsidRDefault="006F62E3" w:rsidP="00055487">
      <w:pPr>
        <w:numPr>
          <w:ilvl w:val="0"/>
          <w:numId w:val="75"/>
        </w:numPr>
        <w:shd w:val="clear" w:color="auto" w:fill="FFFFFF"/>
        <w:spacing w:line="276" w:lineRule="auto"/>
        <w:ind w:left="284" w:hanging="284"/>
        <w:jc w:val="both"/>
        <w:rPr>
          <w:rFonts w:ascii="Arial" w:hAnsi="Arial" w:cs="Arial"/>
          <w:b/>
        </w:rPr>
      </w:pPr>
      <w:r w:rsidRPr="00850140">
        <w:rPr>
          <w:rFonts w:ascii="Arial" w:hAnsi="Arial" w:cs="Arial"/>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6F62E3" w:rsidRPr="00850140" w:rsidRDefault="006F62E3" w:rsidP="00055487">
      <w:pPr>
        <w:numPr>
          <w:ilvl w:val="0"/>
          <w:numId w:val="75"/>
        </w:numPr>
        <w:shd w:val="clear" w:color="auto" w:fill="FFFFFF"/>
        <w:spacing w:line="276" w:lineRule="auto"/>
        <w:ind w:left="284" w:hanging="284"/>
        <w:jc w:val="both"/>
        <w:rPr>
          <w:rFonts w:ascii="Arial" w:hAnsi="Arial" w:cs="Arial"/>
          <w:b/>
        </w:rPr>
      </w:pPr>
      <w:r w:rsidRPr="00850140">
        <w:rPr>
          <w:rFonts w:ascii="Arial" w:hAnsi="Arial" w:cs="Arial"/>
        </w:rPr>
        <w:t xml:space="preserve">W przypadku kradzieży, zniszczenia lub uszkodzenia obiektów, robót, ich części bądź urządzeń w toku realizacji Wykonawca zobowiązany jest do naprawienia ich </w:t>
      </w:r>
      <w:r w:rsidRPr="00850140">
        <w:rPr>
          <w:rFonts w:ascii="Arial" w:hAnsi="Arial" w:cs="Arial"/>
        </w:rPr>
        <w:br/>
        <w:t>i doprowadzenia do stanu poprzedniego, na własny koszt.</w:t>
      </w:r>
    </w:p>
    <w:p w:rsidR="006F62E3" w:rsidRPr="00850140" w:rsidRDefault="006F62E3" w:rsidP="00055487">
      <w:pPr>
        <w:pStyle w:val="Akapitzlist"/>
        <w:numPr>
          <w:ilvl w:val="0"/>
          <w:numId w:val="75"/>
        </w:numPr>
        <w:tabs>
          <w:tab w:val="clear" w:pos="283"/>
          <w:tab w:val="num" w:pos="567"/>
        </w:tabs>
        <w:spacing w:line="276" w:lineRule="auto"/>
        <w:ind w:left="284" w:hanging="284"/>
        <w:contextualSpacing/>
        <w:jc w:val="both"/>
        <w:rPr>
          <w:rFonts w:ascii="Arial" w:hAnsi="Arial" w:cs="Arial"/>
        </w:rPr>
      </w:pPr>
      <w:r w:rsidRPr="00850140">
        <w:rPr>
          <w:rFonts w:ascii="Arial" w:hAnsi="Arial" w:cs="Arial"/>
        </w:rPr>
        <w:t xml:space="preserve">Umowę sporządzono w trzech jednobrzmiących egzemplarzach, 1 egz. dla Wykonawcy, 2 egz. dla Zamawiającego. </w:t>
      </w:r>
    </w:p>
    <w:p w:rsidR="006F62E3" w:rsidRDefault="006F62E3" w:rsidP="006F62E3">
      <w:pPr>
        <w:jc w:val="both"/>
        <w:rPr>
          <w:rFonts w:ascii="Arial" w:hAnsi="Arial" w:cs="Arial"/>
          <w:b/>
        </w:rPr>
      </w:pPr>
    </w:p>
    <w:p w:rsidR="00AD5AAB" w:rsidRDefault="00AD5AAB" w:rsidP="006F62E3">
      <w:pPr>
        <w:jc w:val="both"/>
        <w:rPr>
          <w:rFonts w:ascii="Arial" w:hAnsi="Arial" w:cs="Arial"/>
          <w:b/>
        </w:rPr>
      </w:pPr>
    </w:p>
    <w:p w:rsidR="00AD5AAB" w:rsidRDefault="00AD5AAB" w:rsidP="006F62E3">
      <w:pPr>
        <w:jc w:val="both"/>
        <w:rPr>
          <w:rFonts w:ascii="Arial" w:hAnsi="Arial" w:cs="Arial"/>
          <w:b/>
        </w:rPr>
      </w:pPr>
    </w:p>
    <w:p w:rsidR="00AD5AAB" w:rsidRDefault="00AD5AAB" w:rsidP="006F62E3">
      <w:pPr>
        <w:jc w:val="both"/>
        <w:rPr>
          <w:rFonts w:ascii="Arial" w:hAnsi="Arial" w:cs="Arial"/>
          <w:b/>
        </w:rPr>
      </w:pPr>
    </w:p>
    <w:p w:rsidR="00AD5AAB" w:rsidRPr="00850140" w:rsidRDefault="00AD5AAB" w:rsidP="006F62E3">
      <w:pPr>
        <w:jc w:val="both"/>
        <w:rPr>
          <w:rFonts w:ascii="Arial" w:hAnsi="Arial" w:cs="Arial"/>
          <w:b/>
        </w:rPr>
      </w:pPr>
    </w:p>
    <w:p w:rsidR="006F62E3" w:rsidRPr="00850140" w:rsidRDefault="006F62E3" w:rsidP="006F62E3">
      <w:pPr>
        <w:jc w:val="both"/>
        <w:rPr>
          <w:rFonts w:ascii="Arial" w:hAnsi="Arial" w:cs="Arial"/>
          <w:b/>
        </w:rPr>
      </w:pPr>
      <w:r w:rsidRPr="00850140">
        <w:rPr>
          <w:rFonts w:ascii="Arial" w:hAnsi="Arial" w:cs="Arial"/>
          <w:b/>
        </w:rPr>
        <w:t xml:space="preserve">       ZAMAWIAJĄCY:  </w:t>
      </w:r>
      <w:r w:rsidRPr="00850140">
        <w:rPr>
          <w:rFonts w:ascii="Arial" w:hAnsi="Arial" w:cs="Arial"/>
          <w:b/>
        </w:rPr>
        <w:tab/>
      </w:r>
      <w:r w:rsidRPr="00850140">
        <w:rPr>
          <w:rFonts w:ascii="Arial" w:hAnsi="Arial" w:cs="Arial"/>
          <w:b/>
        </w:rPr>
        <w:tab/>
      </w:r>
      <w:r w:rsidRPr="00850140">
        <w:rPr>
          <w:rFonts w:ascii="Arial" w:hAnsi="Arial" w:cs="Arial"/>
          <w:b/>
        </w:rPr>
        <w:tab/>
      </w:r>
      <w:r w:rsidRPr="00850140">
        <w:rPr>
          <w:rFonts w:ascii="Arial" w:hAnsi="Arial" w:cs="Arial"/>
          <w:b/>
        </w:rPr>
        <w:tab/>
      </w:r>
      <w:r w:rsidRPr="00850140">
        <w:rPr>
          <w:rFonts w:ascii="Arial" w:hAnsi="Arial" w:cs="Arial"/>
          <w:b/>
        </w:rPr>
        <w:tab/>
      </w:r>
      <w:r w:rsidRPr="00850140">
        <w:rPr>
          <w:rFonts w:ascii="Arial" w:hAnsi="Arial" w:cs="Arial"/>
          <w:b/>
        </w:rPr>
        <w:tab/>
        <w:t>WYKONAWCA:</w:t>
      </w:r>
    </w:p>
    <w:p w:rsidR="006F62E3" w:rsidRPr="00850140" w:rsidRDefault="006F62E3" w:rsidP="006F62E3">
      <w:pPr>
        <w:jc w:val="both"/>
        <w:rPr>
          <w:rFonts w:ascii="Arial" w:hAnsi="Arial" w:cs="Arial"/>
          <w:b/>
        </w:rPr>
      </w:pPr>
    </w:p>
    <w:sectPr w:rsidR="006F62E3" w:rsidRPr="00850140" w:rsidSect="002525BC">
      <w:headerReference w:type="default" r:id="rId11"/>
      <w:footerReference w:type="default" r:id="rId12"/>
      <w:headerReference w:type="first" r:id="rId13"/>
      <w:pgSz w:w="11906" w:h="16838"/>
      <w:pgMar w:top="2669" w:right="1417" w:bottom="1417" w:left="141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ACE" w:rsidRDefault="00456ACE" w:rsidP="00A22B7C">
      <w:r>
        <w:separator/>
      </w:r>
    </w:p>
  </w:endnote>
  <w:endnote w:type="continuationSeparator" w:id="0">
    <w:p w:rsidR="00456ACE" w:rsidRDefault="00456ACE"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MS Minch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eastAsiaTheme="majorEastAsia" w:hAnsi="Arial" w:cs="Arial"/>
        <w:sz w:val="16"/>
        <w:szCs w:val="16"/>
      </w:rPr>
      <w:id w:val="-493723571"/>
      <w:docPartObj>
        <w:docPartGallery w:val="Page Numbers (Bottom of Page)"/>
        <w:docPartUnique/>
      </w:docPartObj>
    </w:sdtPr>
    <w:sdtEndPr/>
    <w:sdtContent>
      <w:p w:rsidR="002525BC" w:rsidRPr="002525BC" w:rsidRDefault="002525BC">
        <w:pPr>
          <w:pStyle w:val="Stopka"/>
          <w:jc w:val="right"/>
          <w:rPr>
            <w:rFonts w:ascii="Arial" w:eastAsiaTheme="majorEastAsia" w:hAnsi="Arial" w:cs="Arial"/>
            <w:sz w:val="16"/>
            <w:szCs w:val="16"/>
          </w:rPr>
        </w:pPr>
        <w:r w:rsidRPr="002525BC">
          <w:rPr>
            <w:rFonts w:ascii="Arial" w:eastAsiaTheme="majorEastAsia" w:hAnsi="Arial" w:cs="Arial"/>
            <w:sz w:val="16"/>
            <w:szCs w:val="16"/>
          </w:rPr>
          <w:t xml:space="preserve">str. </w:t>
        </w:r>
        <w:r w:rsidRPr="002525BC">
          <w:rPr>
            <w:rFonts w:ascii="Arial" w:eastAsiaTheme="minorEastAsia" w:hAnsi="Arial" w:cs="Arial"/>
            <w:sz w:val="16"/>
            <w:szCs w:val="16"/>
          </w:rPr>
          <w:fldChar w:fldCharType="begin"/>
        </w:r>
        <w:r w:rsidRPr="002525BC">
          <w:rPr>
            <w:rFonts w:ascii="Arial" w:hAnsi="Arial" w:cs="Arial"/>
            <w:sz w:val="16"/>
            <w:szCs w:val="16"/>
          </w:rPr>
          <w:instrText>PAGE    \* MERGEFORMAT</w:instrText>
        </w:r>
        <w:r w:rsidRPr="002525BC">
          <w:rPr>
            <w:rFonts w:ascii="Arial" w:eastAsiaTheme="minorEastAsia" w:hAnsi="Arial" w:cs="Arial"/>
            <w:sz w:val="16"/>
            <w:szCs w:val="16"/>
          </w:rPr>
          <w:fldChar w:fldCharType="separate"/>
        </w:r>
        <w:r w:rsidRPr="002525BC">
          <w:rPr>
            <w:rFonts w:ascii="Arial" w:eastAsiaTheme="majorEastAsia" w:hAnsi="Arial" w:cs="Arial"/>
            <w:sz w:val="16"/>
            <w:szCs w:val="16"/>
          </w:rPr>
          <w:t>2</w:t>
        </w:r>
        <w:r w:rsidRPr="002525BC">
          <w:rPr>
            <w:rFonts w:ascii="Arial" w:eastAsiaTheme="majorEastAsia" w:hAnsi="Arial" w:cs="Arial"/>
            <w:sz w:val="16"/>
            <w:szCs w:val="16"/>
          </w:rPr>
          <w:fldChar w:fldCharType="end"/>
        </w:r>
      </w:p>
    </w:sdtContent>
  </w:sdt>
  <w:p w:rsidR="002525BC" w:rsidRDefault="002525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ACE" w:rsidRDefault="00456ACE" w:rsidP="00A22B7C">
      <w:r>
        <w:separator/>
      </w:r>
    </w:p>
  </w:footnote>
  <w:footnote w:type="continuationSeparator" w:id="0">
    <w:p w:rsidR="00456ACE" w:rsidRDefault="00456ACE" w:rsidP="00A22B7C">
      <w:r>
        <w:continuationSeparator/>
      </w:r>
    </w:p>
  </w:footnote>
  <w:footnote w:id="1">
    <w:p w:rsidR="00586B5D" w:rsidRDefault="00586B5D" w:rsidP="006F62E3">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86B5D" w:rsidRPr="00937040" w:rsidRDefault="00586B5D" w:rsidP="006F62E3">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86B5D" w:rsidRPr="00937040" w:rsidRDefault="00586B5D" w:rsidP="006F62E3">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86B5D" w:rsidRPr="0063508D" w:rsidRDefault="00586B5D" w:rsidP="006F62E3">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B5D" w:rsidRDefault="00586B5D">
    <w:pPr>
      <w:pStyle w:val="Nagwek"/>
    </w:pPr>
    <w:r>
      <w:rPr>
        <w:noProof/>
      </w:rPr>
      <w:drawing>
        <wp:anchor distT="0" distB="0" distL="114300" distR="114300" simplePos="0" relativeHeight="251661312" behindDoc="0" locked="0" layoutInCell="1" allowOverlap="1">
          <wp:simplePos x="0" y="0"/>
          <wp:positionH relativeFrom="column">
            <wp:posOffset>-366395</wp:posOffset>
          </wp:positionH>
          <wp:positionV relativeFrom="paragraph">
            <wp:posOffset>186055</wp:posOffset>
          </wp:positionV>
          <wp:extent cx="850866" cy="938842"/>
          <wp:effectExtent l="0" t="0" r="698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0174" cy="949112"/>
                  </a:xfrm>
                  <a:prstGeom prst="rect">
                    <a:avLst/>
                  </a:prstGeom>
                </pic:spPr>
              </pic:pic>
            </a:graphicData>
          </a:graphic>
          <wp14:sizeRelH relativeFrom="margin">
            <wp14:pctWidth>0</wp14:pctWidth>
          </wp14:sizeRelH>
          <wp14:sizeRelV relativeFrom="margin">
            <wp14:pctHeight>0</wp14:pctHeight>
          </wp14:sizeRelV>
        </wp:anchor>
      </w:drawing>
    </w:r>
  </w:p>
  <w:p w:rsidR="00586B5D" w:rsidRDefault="00586B5D" w:rsidP="00A22B7C">
    <w:pPr>
      <w:pStyle w:val="Nagwek"/>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6B5D" w:rsidRPr="005E3153" w:rsidRDefault="00586B5D" w:rsidP="005E3153">
                          <w:pPr>
                            <w:jc w:val="right"/>
                            <w:rPr>
                              <w:color w:val="000000" w:themeColor="text1"/>
                              <w:sz w:val="18"/>
                              <w:szCs w:val="18"/>
                            </w:rPr>
                          </w:pPr>
                          <w:r w:rsidRPr="005E3153">
                            <w:rPr>
                              <w:color w:val="000000" w:themeColor="text1"/>
                              <w:sz w:val="18"/>
                              <w:szCs w:val="18"/>
                            </w:rPr>
                            <w:t>tel. 94 316-01-20</w:t>
                          </w:r>
                        </w:p>
                        <w:p w:rsidR="00586B5D" w:rsidRPr="005E3153" w:rsidRDefault="00586B5D" w:rsidP="005E3153">
                          <w:pPr>
                            <w:jc w:val="right"/>
                            <w:rPr>
                              <w:color w:val="000000" w:themeColor="text1"/>
                              <w:sz w:val="18"/>
                              <w:szCs w:val="18"/>
                            </w:rPr>
                          </w:pPr>
                          <w:r w:rsidRPr="005E3153">
                            <w:rPr>
                              <w:color w:val="000000" w:themeColor="text1"/>
                              <w:sz w:val="18"/>
                              <w:szCs w:val="18"/>
                            </w:rPr>
                            <w:t>fax 94-316-14-91</w:t>
                          </w:r>
                        </w:p>
                        <w:p w:rsidR="00586B5D" w:rsidRDefault="00456ACE" w:rsidP="005E3153">
                          <w:pPr>
                            <w:jc w:val="right"/>
                            <w:rPr>
                              <w:rStyle w:val="Hipercze"/>
                              <w:color w:val="000000" w:themeColor="text1"/>
                              <w:sz w:val="18"/>
                              <w:szCs w:val="18"/>
                              <w:u w:val="none"/>
                            </w:rPr>
                          </w:pPr>
                          <w:hyperlink r:id="rId2" w:history="1">
                            <w:r w:rsidR="00586B5D" w:rsidRPr="005E3153">
                              <w:rPr>
                                <w:rStyle w:val="Hipercze"/>
                                <w:color w:val="000000" w:themeColor="text1"/>
                                <w:sz w:val="18"/>
                                <w:szCs w:val="18"/>
                                <w:u w:val="none"/>
                              </w:rPr>
                              <w:t>www.swieszyno.pl</w:t>
                            </w:r>
                          </w:hyperlink>
                        </w:p>
                        <w:p w:rsidR="00586B5D" w:rsidRDefault="00586B5D" w:rsidP="005E3153">
                          <w:pPr>
                            <w:jc w:val="right"/>
                            <w:rPr>
                              <w:rStyle w:val="Hipercze"/>
                              <w:color w:val="000000" w:themeColor="text1"/>
                              <w:sz w:val="18"/>
                              <w:szCs w:val="18"/>
                              <w:u w:val="none"/>
                            </w:rPr>
                          </w:pPr>
                          <w:r>
                            <w:rPr>
                              <w:rStyle w:val="Hipercze"/>
                              <w:color w:val="000000" w:themeColor="text1"/>
                              <w:sz w:val="18"/>
                              <w:szCs w:val="18"/>
                              <w:u w:val="none"/>
                            </w:rPr>
                            <w:t>gmina@swieszyno.pl</w:t>
                          </w:r>
                        </w:p>
                        <w:p w:rsidR="00586B5D" w:rsidRPr="005E3153" w:rsidRDefault="00586B5D" w:rsidP="005E3153">
                          <w:pPr>
                            <w:jc w:val="right"/>
                            <w:rPr>
                              <w:color w:val="000000" w:themeColor="text1"/>
                              <w:sz w:val="18"/>
                              <w:szCs w:val="18"/>
                            </w:rPr>
                          </w:pPr>
                          <w:r>
                            <w:rPr>
                              <w:rStyle w:val="Hipercze"/>
                              <w:color w:val="000000" w:themeColor="text1"/>
                              <w:sz w:val="18"/>
                              <w:szCs w:val="18"/>
                              <w:u w:val="none"/>
                            </w:rPr>
                            <w:t>NIP: 499-05-21-087</w:t>
                          </w:r>
                        </w:p>
                        <w:p w:rsidR="00586B5D" w:rsidRDefault="00586B5D"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rsidR="00586B5D" w:rsidRPr="005E3153" w:rsidRDefault="00586B5D" w:rsidP="005E3153">
                    <w:pPr>
                      <w:jc w:val="right"/>
                      <w:rPr>
                        <w:color w:val="000000" w:themeColor="text1"/>
                        <w:sz w:val="18"/>
                        <w:szCs w:val="18"/>
                      </w:rPr>
                    </w:pPr>
                    <w:r w:rsidRPr="005E3153">
                      <w:rPr>
                        <w:color w:val="000000" w:themeColor="text1"/>
                        <w:sz w:val="18"/>
                        <w:szCs w:val="18"/>
                      </w:rPr>
                      <w:t>tel. 94 316-01-20</w:t>
                    </w:r>
                  </w:p>
                  <w:p w:rsidR="00586B5D" w:rsidRPr="005E3153" w:rsidRDefault="00586B5D" w:rsidP="005E3153">
                    <w:pPr>
                      <w:jc w:val="right"/>
                      <w:rPr>
                        <w:color w:val="000000" w:themeColor="text1"/>
                        <w:sz w:val="18"/>
                        <w:szCs w:val="18"/>
                      </w:rPr>
                    </w:pPr>
                    <w:r w:rsidRPr="005E3153">
                      <w:rPr>
                        <w:color w:val="000000" w:themeColor="text1"/>
                        <w:sz w:val="18"/>
                        <w:szCs w:val="18"/>
                      </w:rPr>
                      <w:t>fax 94-316-14-91</w:t>
                    </w:r>
                  </w:p>
                  <w:p w:rsidR="00586B5D" w:rsidRDefault="00586B5D"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rsidR="00586B5D" w:rsidRDefault="00586B5D" w:rsidP="005E3153">
                    <w:pPr>
                      <w:jc w:val="right"/>
                      <w:rPr>
                        <w:rStyle w:val="Hipercze"/>
                        <w:color w:val="000000" w:themeColor="text1"/>
                        <w:sz w:val="18"/>
                        <w:szCs w:val="18"/>
                        <w:u w:val="none"/>
                      </w:rPr>
                    </w:pPr>
                    <w:r>
                      <w:rPr>
                        <w:rStyle w:val="Hipercze"/>
                        <w:color w:val="000000" w:themeColor="text1"/>
                        <w:sz w:val="18"/>
                        <w:szCs w:val="18"/>
                        <w:u w:val="none"/>
                      </w:rPr>
                      <w:t>gmina@swieszyno.pl</w:t>
                    </w:r>
                  </w:p>
                  <w:p w:rsidR="00586B5D" w:rsidRPr="005E3153" w:rsidRDefault="00586B5D" w:rsidP="005E3153">
                    <w:pPr>
                      <w:jc w:val="right"/>
                      <w:rPr>
                        <w:color w:val="000000" w:themeColor="text1"/>
                        <w:sz w:val="18"/>
                        <w:szCs w:val="18"/>
                      </w:rPr>
                    </w:pPr>
                    <w:r>
                      <w:rPr>
                        <w:rStyle w:val="Hipercze"/>
                        <w:color w:val="000000" w:themeColor="text1"/>
                        <w:sz w:val="18"/>
                        <w:szCs w:val="18"/>
                        <w:u w:val="none"/>
                      </w:rPr>
                      <w:t>NIP: 499-05-21-087</w:t>
                    </w:r>
                  </w:p>
                  <w:p w:rsidR="00586B5D" w:rsidRDefault="00586B5D" w:rsidP="00444AD4">
                    <w:pPr>
                      <w:jc w:val="right"/>
                    </w:pPr>
                    <w:r>
                      <w:t xml:space="preserve">NIP: </w:t>
                    </w:r>
                    <w:r>
                      <w:rPr>
                        <w:rFonts w:ascii="Arial" w:hAnsi="Arial" w:cs="Arial"/>
                      </w:rPr>
                      <w:t>499-05-21-087</w:t>
                    </w:r>
                  </w:p>
                </w:txbxContent>
              </v:textbox>
            </v:rect>
          </w:pict>
        </mc:Fallback>
      </mc:AlternateContent>
    </w:r>
  </w:p>
  <w:p w:rsidR="00586B5D" w:rsidRPr="008045E7" w:rsidRDefault="00586B5D"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rsidR="00586B5D" w:rsidRPr="008045E7" w:rsidRDefault="00586B5D" w:rsidP="005E3153">
    <w:pPr>
      <w:pStyle w:val="Nagwek"/>
      <w:tabs>
        <w:tab w:val="clear" w:pos="9072"/>
      </w:tabs>
      <w:spacing w:line="276" w:lineRule="auto"/>
      <w:ind w:left="993" w:right="992"/>
      <w:jc w:val="center"/>
    </w:pPr>
    <w:r w:rsidRPr="008045E7">
      <w:t>Świeszyno 71, 76-024 Świeszyno, powiat koszaliński</w:t>
    </w:r>
  </w:p>
  <w:p w:rsidR="00586B5D" w:rsidRPr="008045E7" w:rsidRDefault="00586B5D"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B5D" w:rsidRPr="008045E7" w:rsidRDefault="00586B5D"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954FAAB" wp14:editId="3C2132A3">
          <wp:simplePos x="0" y="0"/>
          <wp:positionH relativeFrom="column">
            <wp:posOffset>-99695</wp:posOffset>
          </wp:positionH>
          <wp:positionV relativeFrom="paragraph">
            <wp:posOffset>119380</wp:posOffset>
          </wp:positionV>
          <wp:extent cx="800100" cy="882827"/>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4426" cy="887600"/>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p>
  <w:p w:rsidR="00586B5D" w:rsidRPr="008045E7" w:rsidRDefault="00586B5D" w:rsidP="006F62E3">
    <w:pPr>
      <w:pStyle w:val="Nagwek"/>
      <w:tabs>
        <w:tab w:val="clear" w:pos="9072"/>
      </w:tabs>
      <w:spacing w:line="276" w:lineRule="auto"/>
      <w:ind w:left="993" w:right="992"/>
      <w:jc w:val="center"/>
    </w:pPr>
    <w:r w:rsidRPr="008045E7">
      <w:t>Świeszyno 71, 76-024 Świeszyno, powiat koszaliński</w:t>
    </w:r>
    <w:r>
      <w:t xml:space="preserve">                      </w:t>
    </w:r>
  </w:p>
  <w:p w:rsidR="00586B5D" w:rsidRPr="008045E7" w:rsidRDefault="00586B5D"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13DAFF2A" wp14:editId="537BA07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rsidR="00586B5D" w:rsidRDefault="00586B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3"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6" w15:restartNumberingAfterBreak="0">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572FF1"/>
    <w:multiLevelType w:val="singleLevel"/>
    <w:tmpl w:val="22043778"/>
    <w:lvl w:ilvl="0">
      <w:start w:val="1"/>
      <w:numFmt w:val="lowerLetter"/>
      <w:lvlText w:val="%1)"/>
      <w:lvlJc w:val="left"/>
      <w:pPr>
        <w:ind w:left="360" w:hanging="360"/>
      </w:pPr>
      <w:rPr>
        <w:rFonts w:hint="default"/>
        <w:b w:val="0"/>
      </w:rPr>
    </w:lvl>
  </w:abstractNum>
  <w:abstractNum w:abstractNumId="1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CE0244"/>
    <w:multiLevelType w:val="multilevel"/>
    <w:tmpl w:val="7764C736"/>
    <w:lvl w:ilvl="0">
      <w:start w:val="1"/>
      <w:numFmt w:val="decimal"/>
      <w:lvlText w:val="%1. "/>
      <w:lvlJc w:val="left"/>
      <w:pPr>
        <w:tabs>
          <w:tab w:val="num" w:pos="283"/>
        </w:tabs>
      </w:pPr>
      <w:rPr>
        <w:rFonts w:ascii="Arial" w:hAnsi="Arial" w:cs="Arial" w:hint="default"/>
        <w:b w:val="0"/>
        <w:i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2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85505D2"/>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9"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0" w15:restartNumberingAfterBreak="0">
    <w:nsid w:val="2BE11147"/>
    <w:multiLevelType w:val="hybridMultilevel"/>
    <w:tmpl w:val="3570993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190AFC7A">
      <w:start w:val="1"/>
      <w:numFmt w:val="decimal"/>
      <w:lvlText w:val="%4)"/>
      <w:lvlJc w:val="left"/>
      <w:pPr>
        <w:ind w:left="2909" w:hanging="360"/>
      </w:pPr>
      <w:rPr>
        <w:rFonts w:hint="default"/>
      </w:r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3" w15:restartNumberingAfterBreak="0">
    <w:nsid w:val="2EE53205"/>
    <w:multiLevelType w:val="hybridMultilevel"/>
    <w:tmpl w:val="3500AE4A"/>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5" w15:restartNumberingAfterBreak="0">
    <w:nsid w:val="31D749E4"/>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0" w15:restartNumberingAfterBreak="0">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51" w15:restartNumberingAfterBreak="0">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5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59" w15:restartNumberingAfterBreak="0">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6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1"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2"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74"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15:restartNumberingAfterBreak="0">
    <w:nsid w:val="5E1058CD"/>
    <w:multiLevelType w:val="multilevel"/>
    <w:tmpl w:val="0B3C3C7E"/>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78" w15:restartNumberingAfterBreak="0">
    <w:nsid w:val="64EC72AD"/>
    <w:multiLevelType w:val="hybridMultilevel"/>
    <w:tmpl w:val="19345C52"/>
    <w:lvl w:ilvl="0" w:tplc="1E82E8F8">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2" w15:restartNumberingAfterBreak="0">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83"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5"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6" w15:restartNumberingAfterBreak="0">
    <w:nsid w:val="6F7D62B9"/>
    <w:multiLevelType w:val="singleLevel"/>
    <w:tmpl w:val="9814B95A"/>
    <w:lvl w:ilvl="0">
      <w:start w:val="1"/>
      <w:numFmt w:val="lowerLetter"/>
      <w:lvlText w:val="%1)"/>
      <w:lvlJc w:val="left"/>
      <w:pPr>
        <w:tabs>
          <w:tab w:val="num" w:pos="360"/>
        </w:tabs>
        <w:ind w:left="360" w:hanging="360"/>
      </w:pPr>
      <w:rPr>
        <w:rFonts w:ascii="Arial" w:eastAsia="Times New Roman" w:hAnsi="Arial" w:cs="Arial" w:hint="default"/>
        <w:b w:val="0"/>
        <w:sz w:val="24"/>
      </w:rPr>
    </w:lvl>
  </w:abstractNum>
  <w:abstractNum w:abstractNumId="87" w15:restartNumberingAfterBreak="0">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8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9" w15:restartNumberingAfterBreak="0">
    <w:nsid w:val="739B6190"/>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90" w15:restartNumberingAfterBreak="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2"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81"/>
  </w:num>
  <w:num w:numId="2">
    <w:abstractNumId w:val="92"/>
  </w:num>
  <w:num w:numId="3">
    <w:abstractNumId w:val="28"/>
  </w:num>
  <w:num w:numId="4">
    <w:abstractNumId w:val="18"/>
  </w:num>
  <w:num w:numId="5">
    <w:abstractNumId w:val="79"/>
  </w:num>
  <w:num w:numId="6">
    <w:abstractNumId w:val="34"/>
  </w:num>
  <w:num w:numId="7">
    <w:abstractNumId w:val="21"/>
  </w:num>
  <w:num w:numId="8">
    <w:abstractNumId w:val="88"/>
  </w:num>
  <w:num w:numId="9">
    <w:abstractNumId w:val="48"/>
  </w:num>
  <w:num w:numId="10">
    <w:abstractNumId w:val="10"/>
  </w:num>
  <w:num w:numId="11">
    <w:abstractNumId w:val="9"/>
  </w:num>
  <w:num w:numId="12">
    <w:abstractNumId w:val="54"/>
  </w:num>
  <w:num w:numId="13">
    <w:abstractNumId w:val="55"/>
  </w:num>
  <w:num w:numId="14">
    <w:abstractNumId w:val="69"/>
  </w:num>
  <w:num w:numId="15">
    <w:abstractNumId w:val="63"/>
  </w:num>
  <w:num w:numId="16">
    <w:abstractNumId w:val="67"/>
  </w:num>
  <w:num w:numId="17">
    <w:abstractNumId w:val="37"/>
  </w:num>
  <w:num w:numId="18">
    <w:abstractNumId w:val="17"/>
  </w:num>
  <w:num w:numId="19">
    <w:abstractNumId w:val="36"/>
  </w:num>
  <w:num w:numId="20">
    <w:abstractNumId w:val="26"/>
  </w:num>
  <w:num w:numId="21">
    <w:abstractNumId w:val="29"/>
  </w:num>
  <w:num w:numId="22">
    <w:abstractNumId w:val="32"/>
  </w:num>
  <w:num w:numId="23">
    <w:abstractNumId w:val="72"/>
  </w:num>
  <w:num w:numId="24">
    <w:abstractNumId w:val="7"/>
  </w:num>
  <w:num w:numId="25">
    <w:abstractNumId w:val="13"/>
  </w:num>
  <w:num w:numId="26">
    <w:abstractNumId w:val="33"/>
  </w:num>
  <w:num w:numId="27">
    <w:abstractNumId w:val="41"/>
  </w:num>
  <w:num w:numId="28">
    <w:abstractNumId w:val="16"/>
  </w:num>
  <w:num w:numId="29">
    <w:abstractNumId w:val="19"/>
  </w:num>
  <w:num w:numId="30">
    <w:abstractNumId w:val="60"/>
  </w:num>
  <w:num w:numId="31">
    <w:abstractNumId w:val="76"/>
  </w:num>
  <w:num w:numId="32">
    <w:abstractNumId w:val="74"/>
  </w:num>
  <w:num w:numId="33">
    <w:abstractNumId w:val="47"/>
  </w:num>
  <w:num w:numId="34">
    <w:abstractNumId w:val="23"/>
  </w:num>
  <w:num w:numId="35">
    <w:abstractNumId w:val="70"/>
  </w:num>
  <w:num w:numId="36">
    <w:abstractNumId w:val="52"/>
  </w:num>
  <w:num w:numId="37">
    <w:abstractNumId w:val="30"/>
  </w:num>
  <w:num w:numId="38">
    <w:abstractNumId w:val="27"/>
  </w:num>
  <w:num w:numId="39">
    <w:abstractNumId w:val="35"/>
  </w:num>
  <w:num w:numId="40">
    <w:abstractNumId w:val="1"/>
  </w:num>
  <w:num w:numId="41">
    <w:abstractNumId w:val="24"/>
  </w:num>
  <w:num w:numId="42">
    <w:abstractNumId w:val="22"/>
  </w:num>
  <w:num w:numId="43">
    <w:abstractNumId w:val="2"/>
  </w:num>
  <w:num w:numId="44">
    <w:abstractNumId w:val="0"/>
  </w:num>
  <w:num w:numId="45">
    <w:abstractNumId w:val="91"/>
  </w:num>
  <w:num w:numId="46">
    <w:abstractNumId w:val="12"/>
  </w:num>
  <w:num w:numId="47">
    <w:abstractNumId w:val="53"/>
  </w:num>
  <w:num w:numId="48">
    <w:abstractNumId w:val="71"/>
  </w:num>
  <w:num w:numId="49">
    <w:abstractNumId w:val="8"/>
  </w:num>
  <w:num w:numId="50">
    <w:abstractNumId w:val="14"/>
  </w:num>
  <w:num w:numId="51">
    <w:abstractNumId w:val="68"/>
  </w:num>
  <w:num w:numId="52">
    <w:abstractNumId w:val="84"/>
  </w:num>
  <w:num w:numId="53">
    <w:abstractNumId w:val="80"/>
  </w:num>
  <w:num w:numId="54">
    <w:abstractNumId w:val="46"/>
  </w:num>
  <w:num w:numId="55">
    <w:abstractNumId w:val="20"/>
  </w:num>
  <w:num w:numId="56">
    <w:abstractNumId w:val="65"/>
  </w:num>
  <w:num w:numId="57">
    <w:abstractNumId w:val="56"/>
  </w:num>
  <w:num w:numId="58">
    <w:abstractNumId w:val="85"/>
  </w:num>
  <w:num w:numId="59">
    <w:abstractNumId w:val="64"/>
  </w:num>
  <w:num w:numId="60">
    <w:abstractNumId w:val="61"/>
  </w:num>
  <w:num w:numId="61">
    <w:abstractNumId w:val="66"/>
  </w:num>
  <w:num w:numId="62">
    <w:abstractNumId w:val="83"/>
  </w:num>
  <w:num w:numId="63">
    <w:abstractNumId w:val="43"/>
  </w:num>
  <w:num w:numId="64">
    <w:abstractNumId w:val="75"/>
  </w:num>
  <w:num w:numId="65">
    <w:abstractNumId w:val="90"/>
  </w:num>
  <w:num w:numId="66">
    <w:abstractNumId w:val="6"/>
  </w:num>
  <w:num w:numId="67">
    <w:abstractNumId w:val="51"/>
  </w:num>
  <w:num w:numId="68">
    <w:abstractNumId w:val="15"/>
  </w:num>
  <w:num w:numId="69">
    <w:abstractNumId w:val="86"/>
  </w:num>
  <w:num w:numId="70">
    <w:abstractNumId w:val="38"/>
  </w:num>
  <w:num w:numId="71">
    <w:abstractNumId w:val="73"/>
  </w:num>
  <w:num w:numId="72">
    <w:abstractNumId w:val="42"/>
  </w:num>
  <w:num w:numId="73">
    <w:abstractNumId w:val="77"/>
  </w:num>
  <w:num w:numId="74">
    <w:abstractNumId w:val="89"/>
  </w:num>
  <w:num w:numId="75">
    <w:abstractNumId w:val="87"/>
  </w:num>
  <w:num w:numId="76">
    <w:abstractNumId w:val="5"/>
  </w:num>
  <w:num w:numId="77">
    <w:abstractNumId w:val="82"/>
  </w:num>
  <w:num w:numId="78">
    <w:abstractNumId w:val="25"/>
  </w:num>
  <w:num w:numId="79">
    <w:abstractNumId w:val="50"/>
  </w:num>
  <w:num w:numId="80">
    <w:abstractNumId w:val="31"/>
  </w:num>
  <w:num w:numId="81">
    <w:abstractNumId w:val="78"/>
  </w:num>
  <w:num w:numId="82">
    <w:abstractNumId w:val="45"/>
  </w:num>
  <w:num w:numId="83">
    <w:abstractNumId w:val="39"/>
  </w:num>
  <w:num w:numId="84">
    <w:abstractNumId w:val="40"/>
  </w:num>
  <w:num w:numId="85">
    <w:abstractNumId w:val="59"/>
  </w:num>
  <w:num w:numId="86">
    <w:abstractNumId w:val="58"/>
  </w:num>
  <w:num w:numId="87">
    <w:abstractNumId w:val="11"/>
  </w:num>
  <w:num w:numId="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num>
  <w:num w:numId="92">
    <w:abstractNumId w:val="5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55487"/>
    <w:rsid w:val="000619D3"/>
    <w:rsid w:val="00065E93"/>
    <w:rsid w:val="00085794"/>
    <w:rsid w:val="000E1A0A"/>
    <w:rsid w:val="00123D65"/>
    <w:rsid w:val="001B74BC"/>
    <w:rsid w:val="0023634D"/>
    <w:rsid w:val="00247B50"/>
    <w:rsid w:val="002525BC"/>
    <w:rsid w:val="002601A7"/>
    <w:rsid w:val="002737E6"/>
    <w:rsid w:val="002A488C"/>
    <w:rsid w:val="002E0EDC"/>
    <w:rsid w:val="002E320A"/>
    <w:rsid w:val="00334837"/>
    <w:rsid w:val="0037017D"/>
    <w:rsid w:val="003A011C"/>
    <w:rsid w:val="003B21FE"/>
    <w:rsid w:val="00402D89"/>
    <w:rsid w:val="00444AD4"/>
    <w:rsid w:val="00455037"/>
    <w:rsid w:val="00456ACE"/>
    <w:rsid w:val="004A1997"/>
    <w:rsid w:val="004A6177"/>
    <w:rsid w:val="004C0083"/>
    <w:rsid w:val="004D6DFE"/>
    <w:rsid w:val="00562A82"/>
    <w:rsid w:val="00563D6F"/>
    <w:rsid w:val="00573145"/>
    <w:rsid w:val="005763C6"/>
    <w:rsid w:val="00586B5D"/>
    <w:rsid w:val="005B3C3C"/>
    <w:rsid w:val="005B571D"/>
    <w:rsid w:val="005E3153"/>
    <w:rsid w:val="006159C5"/>
    <w:rsid w:val="00630776"/>
    <w:rsid w:val="006B05A2"/>
    <w:rsid w:val="006E4017"/>
    <w:rsid w:val="006F62E3"/>
    <w:rsid w:val="00715695"/>
    <w:rsid w:val="00727DF3"/>
    <w:rsid w:val="007370A1"/>
    <w:rsid w:val="0075196D"/>
    <w:rsid w:val="007B284B"/>
    <w:rsid w:val="007E308A"/>
    <w:rsid w:val="007E509B"/>
    <w:rsid w:val="008045E7"/>
    <w:rsid w:val="00817DEA"/>
    <w:rsid w:val="00826475"/>
    <w:rsid w:val="00837BB4"/>
    <w:rsid w:val="0091636B"/>
    <w:rsid w:val="009237BC"/>
    <w:rsid w:val="00935E27"/>
    <w:rsid w:val="0098339F"/>
    <w:rsid w:val="009A065D"/>
    <w:rsid w:val="00A22B7C"/>
    <w:rsid w:val="00A267A1"/>
    <w:rsid w:val="00A423D3"/>
    <w:rsid w:val="00A52891"/>
    <w:rsid w:val="00A6215E"/>
    <w:rsid w:val="00A62C9D"/>
    <w:rsid w:val="00A6508E"/>
    <w:rsid w:val="00A90E64"/>
    <w:rsid w:val="00A93678"/>
    <w:rsid w:val="00AC7696"/>
    <w:rsid w:val="00AD5AAB"/>
    <w:rsid w:val="00B460F2"/>
    <w:rsid w:val="00B7783B"/>
    <w:rsid w:val="00C33CC9"/>
    <w:rsid w:val="00C37C12"/>
    <w:rsid w:val="00C663DE"/>
    <w:rsid w:val="00C9697B"/>
    <w:rsid w:val="00D26DA9"/>
    <w:rsid w:val="00D60CDB"/>
    <w:rsid w:val="00DA073D"/>
    <w:rsid w:val="00DC163D"/>
    <w:rsid w:val="00DF2F1F"/>
    <w:rsid w:val="00E37700"/>
    <w:rsid w:val="00E40D67"/>
    <w:rsid w:val="00E94F78"/>
    <w:rsid w:val="00EA2609"/>
    <w:rsid w:val="00EF6A0D"/>
    <w:rsid w:val="00F12445"/>
    <w:rsid w:val="00FB7EE6"/>
    <w:rsid w:val="00FE0651"/>
    <w:rsid w:val="00FF5E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D53D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uiPriority w:val="34"/>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16750">
      <w:bodyDiv w:val="1"/>
      <w:marLeft w:val="0"/>
      <w:marRight w:val="0"/>
      <w:marTop w:val="0"/>
      <w:marBottom w:val="0"/>
      <w:divBdr>
        <w:top w:val="none" w:sz="0" w:space="0" w:color="auto"/>
        <w:left w:val="none" w:sz="0" w:space="0" w:color="auto"/>
        <w:bottom w:val="none" w:sz="0" w:space="0" w:color="auto"/>
        <w:right w:val="none" w:sz="0" w:space="0" w:color="auto"/>
      </w:divBdr>
    </w:div>
    <w:div w:id="93297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19731-38BE-498E-9B29-0DAF6419D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55</Pages>
  <Words>15142</Words>
  <Characters>90852</Characters>
  <Application>Microsoft Office Word</Application>
  <DocSecurity>0</DocSecurity>
  <Lines>757</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34</cp:revision>
  <cp:lastPrinted>2019-10-02T09:10:00Z</cp:lastPrinted>
  <dcterms:created xsi:type="dcterms:W3CDTF">2019-09-25T12:00:00Z</dcterms:created>
  <dcterms:modified xsi:type="dcterms:W3CDTF">2019-10-02T10:23:00Z</dcterms:modified>
</cp:coreProperties>
</file>