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3F57" w:rsidRDefault="00D63F57" w:rsidP="00D63F57">
      <w:pPr>
        <w:autoSpaceDE w:val="0"/>
        <w:autoSpaceDN w:val="0"/>
        <w:adjustRightInd w:val="0"/>
        <w:jc w:val="righ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..............................., dnia .................................</w:t>
      </w:r>
    </w:p>
    <w:p w:rsidR="00D63F57" w:rsidRDefault="00D63F57" w:rsidP="00D63F57">
      <w:pPr>
        <w:autoSpaceDE w:val="0"/>
        <w:autoSpaceDN w:val="0"/>
        <w:adjustRightInd w:val="0"/>
        <w:jc w:val="right"/>
        <w:rPr>
          <w:rFonts w:ascii="TimesNewRomanPSMT" w:hAnsi="TimesNewRomanPSMT" w:cs="TimesNewRomanPSMT"/>
        </w:rPr>
      </w:pPr>
    </w:p>
    <w:p w:rsidR="00D63F57" w:rsidRDefault="00D63F57" w:rsidP="00D63F57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.......................................................................</w:t>
      </w:r>
    </w:p>
    <w:p w:rsidR="00D63F57" w:rsidRDefault="00D63F57" w:rsidP="00D63F57">
      <w:pPr>
        <w:autoSpaceDE w:val="0"/>
        <w:autoSpaceDN w:val="0"/>
        <w:adjustRightInd w:val="0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(imię i nazwisko)</w:t>
      </w:r>
    </w:p>
    <w:p w:rsidR="00D63F57" w:rsidRDefault="00D63F57" w:rsidP="00D63F57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.......................................................................</w:t>
      </w:r>
    </w:p>
    <w:p w:rsidR="00D63F57" w:rsidRDefault="00D63F57" w:rsidP="00D63F57">
      <w:pPr>
        <w:autoSpaceDE w:val="0"/>
        <w:autoSpaceDN w:val="0"/>
        <w:adjustRightInd w:val="0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(miejscowość)</w:t>
      </w:r>
    </w:p>
    <w:p w:rsidR="00D63F57" w:rsidRDefault="00D63F57" w:rsidP="00D63F57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.......................................................................</w:t>
      </w:r>
    </w:p>
    <w:p w:rsidR="00D63F57" w:rsidRDefault="00D63F57" w:rsidP="00D63F57">
      <w:pPr>
        <w:autoSpaceDE w:val="0"/>
        <w:autoSpaceDN w:val="0"/>
        <w:adjustRightInd w:val="0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(adres zamieszkania)</w:t>
      </w:r>
    </w:p>
    <w:p w:rsidR="00D63F57" w:rsidRDefault="00D63F57" w:rsidP="00D63F57">
      <w:pPr>
        <w:autoSpaceDE w:val="0"/>
        <w:autoSpaceDN w:val="0"/>
        <w:adjustRightInd w:val="0"/>
        <w:ind w:left="6372"/>
        <w:rPr>
          <w:rFonts w:ascii="TimesNewRomanPS-BoldMT" w:hAnsi="TimesNewRomanPS-BoldMT" w:cs="TimesNewRomanPS-BoldMT"/>
          <w:b/>
          <w:bCs/>
          <w:sz w:val="36"/>
          <w:szCs w:val="36"/>
        </w:rPr>
      </w:pPr>
      <w:r>
        <w:rPr>
          <w:rFonts w:ascii="TimesNewRomanPS-BoldMT" w:hAnsi="TimesNewRomanPS-BoldMT" w:cs="TimesNewRomanPS-BoldMT"/>
          <w:b/>
          <w:bCs/>
          <w:sz w:val="36"/>
          <w:szCs w:val="36"/>
        </w:rPr>
        <w:t>Wójt Gminy</w:t>
      </w:r>
    </w:p>
    <w:p w:rsidR="00D63F57" w:rsidRDefault="00D63F57" w:rsidP="00D63F57">
      <w:pPr>
        <w:autoSpaceDE w:val="0"/>
        <w:autoSpaceDN w:val="0"/>
        <w:adjustRightInd w:val="0"/>
        <w:ind w:left="6372"/>
        <w:rPr>
          <w:rFonts w:ascii="TimesNewRomanPS-BoldMT" w:hAnsi="TimesNewRomanPS-BoldMT" w:cs="TimesNewRomanPS-BoldMT"/>
          <w:b/>
          <w:bCs/>
          <w:sz w:val="36"/>
          <w:szCs w:val="36"/>
        </w:rPr>
      </w:pPr>
      <w:r>
        <w:rPr>
          <w:rFonts w:ascii="TimesNewRomanPS-BoldMT" w:hAnsi="TimesNewRomanPS-BoldMT" w:cs="TimesNewRomanPS-BoldMT"/>
          <w:b/>
          <w:bCs/>
          <w:sz w:val="36"/>
          <w:szCs w:val="36"/>
        </w:rPr>
        <w:t>Świeszyno</w:t>
      </w:r>
    </w:p>
    <w:p w:rsidR="00D63F57" w:rsidRDefault="00D63F57" w:rsidP="00D63F57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sz w:val="30"/>
          <w:szCs w:val="30"/>
        </w:rPr>
      </w:pPr>
    </w:p>
    <w:p w:rsidR="00D63F57" w:rsidRDefault="00D63F57" w:rsidP="00D63F57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 w:val="30"/>
          <w:szCs w:val="30"/>
        </w:rPr>
      </w:pPr>
      <w:bookmarkStart w:id="0" w:name="_Hlk11322309"/>
      <w:r>
        <w:rPr>
          <w:rFonts w:ascii="TimesNewRomanPS-BoldMT" w:hAnsi="TimesNewRomanPS-BoldMT" w:cs="TimesNewRomanPS-BoldMT"/>
          <w:b/>
          <w:bCs/>
          <w:sz w:val="30"/>
          <w:szCs w:val="30"/>
        </w:rPr>
        <w:t>WNIOSEK</w:t>
      </w:r>
    </w:p>
    <w:p w:rsidR="00D63F57" w:rsidRPr="00B826DC" w:rsidRDefault="00D63F57" w:rsidP="00B826DC">
      <w:pPr>
        <w:autoSpaceDE w:val="0"/>
        <w:autoSpaceDN w:val="0"/>
        <w:adjustRightInd w:val="0"/>
        <w:spacing w:line="276" w:lineRule="auto"/>
        <w:jc w:val="center"/>
        <w:rPr>
          <w:b/>
          <w:bCs/>
        </w:rPr>
      </w:pPr>
    </w:p>
    <w:p w:rsidR="00B826DC" w:rsidRPr="00B826DC" w:rsidRDefault="00D63F57" w:rsidP="00B826DC">
      <w:pPr>
        <w:autoSpaceDE w:val="0"/>
        <w:autoSpaceDN w:val="0"/>
        <w:adjustRightInd w:val="0"/>
        <w:spacing w:line="276" w:lineRule="auto"/>
        <w:rPr>
          <w:b/>
          <w:sz w:val="26"/>
          <w:szCs w:val="26"/>
        </w:rPr>
      </w:pPr>
      <w:r w:rsidRPr="00B826DC">
        <w:rPr>
          <w:b/>
          <w:sz w:val="26"/>
          <w:szCs w:val="26"/>
        </w:rPr>
        <w:t>o wydanie zezwolenia na utrzymanie psa rasy</w:t>
      </w:r>
      <w:r w:rsidR="00B826DC">
        <w:rPr>
          <w:b/>
          <w:sz w:val="26"/>
          <w:szCs w:val="26"/>
        </w:rPr>
        <w:t xml:space="preserve"> </w:t>
      </w:r>
      <w:bookmarkEnd w:id="0"/>
      <w:r w:rsidR="00B826DC" w:rsidRPr="00B826DC">
        <w:rPr>
          <w:sz w:val="26"/>
          <w:szCs w:val="26"/>
        </w:rPr>
        <w:t>(zaznaczyć właściwe</w:t>
      </w:r>
      <w:r w:rsidR="00B826DC">
        <w:rPr>
          <w:sz w:val="26"/>
          <w:szCs w:val="26"/>
        </w:rPr>
        <w:t>)</w:t>
      </w:r>
      <w:r w:rsidRPr="00B826DC">
        <w:rPr>
          <w:b/>
          <w:sz w:val="26"/>
          <w:szCs w:val="26"/>
        </w:rPr>
        <w:t xml:space="preserve">: </w:t>
      </w:r>
    </w:p>
    <w:p w:rsidR="00D63F57" w:rsidRPr="00B826DC" w:rsidRDefault="00B826DC" w:rsidP="00B826DC">
      <w:pPr>
        <w:autoSpaceDE w:val="0"/>
        <w:autoSpaceDN w:val="0"/>
        <w:adjustRightInd w:val="0"/>
        <w:spacing w:line="276" w:lineRule="auto"/>
        <w:rPr>
          <w:b/>
          <w:bCs/>
          <w:sz w:val="26"/>
          <w:szCs w:val="26"/>
        </w:rPr>
      </w:pPr>
      <w:r w:rsidRPr="00B826DC">
        <w:rPr>
          <w:b/>
          <w:sz w:val="26"/>
          <w:szCs w:val="26"/>
        </w:rPr>
        <w:t xml:space="preserve">1) Amerykański pit bull </w:t>
      </w:r>
      <w:proofErr w:type="spellStart"/>
      <w:r w:rsidRPr="00B826DC">
        <w:rPr>
          <w:b/>
          <w:sz w:val="26"/>
          <w:szCs w:val="26"/>
        </w:rPr>
        <w:t>terrier</w:t>
      </w:r>
      <w:proofErr w:type="spellEnd"/>
      <w:r w:rsidRPr="00B826DC">
        <w:rPr>
          <w:b/>
          <w:sz w:val="26"/>
          <w:szCs w:val="26"/>
        </w:rPr>
        <w:t>, 2) Pies z Majorki (</w:t>
      </w:r>
      <w:proofErr w:type="spellStart"/>
      <w:r w:rsidRPr="00B826DC">
        <w:rPr>
          <w:b/>
          <w:sz w:val="26"/>
          <w:szCs w:val="26"/>
        </w:rPr>
        <w:t>Perro</w:t>
      </w:r>
      <w:proofErr w:type="spellEnd"/>
      <w:r w:rsidRPr="00B826DC">
        <w:rPr>
          <w:b/>
          <w:sz w:val="26"/>
          <w:szCs w:val="26"/>
        </w:rPr>
        <w:t xml:space="preserve"> de Presa </w:t>
      </w:r>
      <w:proofErr w:type="spellStart"/>
      <w:r w:rsidRPr="00B826DC">
        <w:rPr>
          <w:b/>
          <w:sz w:val="26"/>
          <w:szCs w:val="26"/>
        </w:rPr>
        <w:t>Mallorquin</w:t>
      </w:r>
      <w:proofErr w:type="spellEnd"/>
      <w:r w:rsidRPr="00B826DC">
        <w:rPr>
          <w:b/>
          <w:sz w:val="26"/>
          <w:szCs w:val="26"/>
        </w:rPr>
        <w:t>),</w:t>
      </w:r>
      <w:r>
        <w:rPr>
          <w:b/>
          <w:sz w:val="26"/>
          <w:szCs w:val="26"/>
        </w:rPr>
        <w:t xml:space="preserve"> </w:t>
      </w:r>
      <w:r w:rsidRPr="00B826DC">
        <w:rPr>
          <w:b/>
          <w:sz w:val="26"/>
          <w:szCs w:val="26"/>
        </w:rPr>
        <w:t>3) Buldog amerykański, 4) Dog argentyński, 5) Pies kanaryjski (</w:t>
      </w:r>
      <w:proofErr w:type="spellStart"/>
      <w:r w:rsidRPr="00B826DC">
        <w:rPr>
          <w:b/>
          <w:sz w:val="26"/>
          <w:szCs w:val="26"/>
        </w:rPr>
        <w:t>Perro</w:t>
      </w:r>
      <w:proofErr w:type="spellEnd"/>
      <w:r w:rsidRPr="00B826DC">
        <w:rPr>
          <w:b/>
          <w:sz w:val="26"/>
          <w:szCs w:val="26"/>
        </w:rPr>
        <w:t xml:space="preserve"> de Presa Canario),  6)  </w:t>
      </w:r>
      <w:proofErr w:type="spellStart"/>
      <w:r w:rsidRPr="00B826DC">
        <w:rPr>
          <w:b/>
          <w:sz w:val="26"/>
          <w:szCs w:val="26"/>
        </w:rPr>
        <w:t>Tosa</w:t>
      </w:r>
      <w:proofErr w:type="spellEnd"/>
      <w:r w:rsidRPr="00B826DC">
        <w:rPr>
          <w:b/>
          <w:sz w:val="26"/>
          <w:szCs w:val="26"/>
        </w:rPr>
        <w:t xml:space="preserve"> </w:t>
      </w:r>
      <w:proofErr w:type="spellStart"/>
      <w:r w:rsidRPr="00B826DC">
        <w:rPr>
          <w:b/>
          <w:sz w:val="26"/>
          <w:szCs w:val="26"/>
        </w:rPr>
        <w:t>inu</w:t>
      </w:r>
      <w:proofErr w:type="spellEnd"/>
      <w:r w:rsidRPr="00B826DC">
        <w:rPr>
          <w:b/>
          <w:sz w:val="26"/>
          <w:szCs w:val="26"/>
        </w:rPr>
        <w:t xml:space="preserve">, 7) Rottweiler, 8) </w:t>
      </w:r>
      <w:proofErr w:type="spellStart"/>
      <w:r w:rsidRPr="00B826DC">
        <w:rPr>
          <w:b/>
          <w:sz w:val="26"/>
          <w:szCs w:val="26"/>
        </w:rPr>
        <w:t>Akbash</w:t>
      </w:r>
      <w:proofErr w:type="spellEnd"/>
      <w:r w:rsidRPr="00B826DC">
        <w:rPr>
          <w:b/>
          <w:sz w:val="26"/>
          <w:szCs w:val="26"/>
        </w:rPr>
        <w:t xml:space="preserve"> dog, 9) </w:t>
      </w:r>
      <w:proofErr w:type="spellStart"/>
      <w:r w:rsidRPr="00B826DC">
        <w:rPr>
          <w:b/>
          <w:sz w:val="26"/>
          <w:szCs w:val="26"/>
        </w:rPr>
        <w:t>Anatolian</w:t>
      </w:r>
      <w:proofErr w:type="spellEnd"/>
      <w:r w:rsidRPr="00B826DC">
        <w:rPr>
          <w:b/>
          <w:sz w:val="26"/>
          <w:szCs w:val="26"/>
        </w:rPr>
        <w:t xml:space="preserve"> </w:t>
      </w:r>
      <w:proofErr w:type="spellStart"/>
      <w:r w:rsidRPr="00B826DC">
        <w:rPr>
          <w:b/>
          <w:sz w:val="26"/>
          <w:szCs w:val="26"/>
        </w:rPr>
        <w:t>karabash</w:t>
      </w:r>
      <w:proofErr w:type="spellEnd"/>
      <w:r w:rsidRPr="00B826DC">
        <w:rPr>
          <w:b/>
          <w:sz w:val="26"/>
          <w:szCs w:val="26"/>
        </w:rPr>
        <w:t>, 10) Moskiewski stróżujący, 11) Owczarek kaukaski.</w:t>
      </w:r>
    </w:p>
    <w:p w:rsidR="00D63F57" w:rsidRDefault="00D63F57" w:rsidP="00D63F57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:rsidR="00D63F57" w:rsidRDefault="00D63F57" w:rsidP="00D63F57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Informacje o posiadanym psie</w:t>
      </w:r>
    </w:p>
    <w:p w:rsidR="0030651E" w:rsidRDefault="0030651E" w:rsidP="00D63F57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:rsidR="00D63F57" w:rsidRDefault="00D63F57" w:rsidP="0030651E">
      <w:pPr>
        <w:autoSpaceDE w:val="0"/>
        <w:autoSpaceDN w:val="0"/>
        <w:adjustRightInd w:val="0"/>
        <w:spacing w:line="276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1. </w:t>
      </w:r>
      <w:r>
        <w:rPr>
          <w:rFonts w:ascii="TimesNewRomanPSMT" w:hAnsi="TimesNewRomanPSMT" w:cs="TimesNewRomanPSMT"/>
          <w:sz w:val="26"/>
          <w:szCs w:val="26"/>
        </w:rPr>
        <w:t xml:space="preserve">Pochodzenie psa </w:t>
      </w:r>
      <w:r w:rsidR="0030651E">
        <w:rPr>
          <w:rFonts w:ascii="TimesNewRomanPSMT" w:hAnsi="TimesNewRomanPSMT" w:cs="TimesNewRomanPSMT"/>
        </w:rPr>
        <w:t>..................................................................................................................................................</w:t>
      </w:r>
    </w:p>
    <w:p w:rsidR="00D63F57" w:rsidRDefault="00D63F57" w:rsidP="0030651E">
      <w:pPr>
        <w:autoSpaceDE w:val="0"/>
        <w:autoSpaceDN w:val="0"/>
        <w:adjustRightInd w:val="0"/>
        <w:spacing w:line="276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2. </w:t>
      </w:r>
      <w:r>
        <w:rPr>
          <w:rFonts w:ascii="TimesNewRomanPSMT" w:hAnsi="TimesNewRomanPSMT" w:cs="TimesNewRomanPSMT"/>
          <w:sz w:val="26"/>
          <w:szCs w:val="26"/>
        </w:rPr>
        <w:t xml:space="preserve">Rasa </w:t>
      </w:r>
      <w:r w:rsidR="0030651E">
        <w:rPr>
          <w:rFonts w:ascii="TimesNewRomanPSMT" w:hAnsi="TimesNewRomanPSMT" w:cs="TimesNewRomanPSMT"/>
        </w:rPr>
        <w:t>..................................................................................................................................................</w:t>
      </w:r>
    </w:p>
    <w:p w:rsidR="00D63F57" w:rsidRDefault="00D63F57" w:rsidP="0030651E">
      <w:pPr>
        <w:autoSpaceDE w:val="0"/>
        <w:autoSpaceDN w:val="0"/>
        <w:adjustRightInd w:val="0"/>
        <w:spacing w:line="276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3. </w:t>
      </w:r>
      <w:r>
        <w:rPr>
          <w:rFonts w:ascii="TimesNewRomanPSMT" w:hAnsi="TimesNewRomanPSMT" w:cs="TimesNewRomanPSMT"/>
          <w:sz w:val="26"/>
          <w:szCs w:val="26"/>
        </w:rPr>
        <w:t xml:space="preserve">Wiek </w:t>
      </w:r>
      <w:r w:rsidR="0030651E">
        <w:rPr>
          <w:rFonts w:ascii="TimesNewRomanPSMT" w:hAnsi="TimesNewRomanPSMT" w:cs="TimesNewRomanPSMT"/>
        </w:rPr>
        <w:t>..................................................................................................................................................</w:t>
      </w:r>
    </w:p>
    <w:p w:rsidR="00D63F57" w:rsidRDefault="00D63F57" w:rsidP="0030651E">
      <w:pPr>
        <w:autoSpaceDE w:val="0"/>
        <w:autoSpaceDN w:val="0"/>
        <w:adjustRightInd w:val="0"/>
        <w:spacing w:line="276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4. </w:t>
      </w:r>
      <w:r>
        <w:rPr>
          <w:rFonts w:ascii="TimesNewRomanPSMT" w:hAnsi="TimesNewRomanPSMT" w:cs="TimesNewRomanPSMT"/>
          <w:sz w:val="26"/>
          <w:szCs w:val="26"/>
        </w:rPr>
        <w:t xml:space="preserve">Płeć </w:t>
      </w:r>
      <w:r w:rsidR="0030651E">
        <w:rPr>
          <w:rFonts w:ascii="TimesNewRomanPSMT" w:hAnsi="TimesNewRomanPSMT" w:cs="TimesNewRomanPSMT"/>
        </w:rPr>
        <w:t>..................................................................................................................................................</w:t>
      </w:r>
    </w:p>
    <w:p w:rsidR="00D63F57" w:rsidRDefault="00D63F57" w:rsidP="0030651E">
      <w:pPr>
        <w:autoSpaceDE w:val="0"/>
        <w:autoSpaceDN w:val="0"/>
        <w:adjustRightInd w:val="0"/>
        <w:spacing w:line="276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5. </w:t>
      </w:r>
      <w:r>
        <w:rPr>
          <w:rFonts w:ascii="TimesNewRomanPSMT" w:hAnsi="TimesNewRomanPSMT" w:cs="TimesNewRomanPSMT"/>
          <w:sz w:val="26"/>
          <w:szCs w:val="26"/>
        </w:rPr>
        <w:t xml:space="preserve">Sposób oznakowania </w:t>
      </w:r>
      <w:r w:rsidR="0030651E">
        <w:rPr>
          <w:rFonts w:ascii="TimesNewRomanPSMT" w:hAnsi="TimesNewRomanPSMT" w:cs="TimesNewRomanPSMT"/>
        </w:rPr>
        <w:t>..................................................................................................................................................</w:t>
      </w:r>
    </w:p>
    <w:p w:rsidR="00D63F57" w:rsidRDefault="00D63F57" w:rsidP="0030651E">
      <w:pPr>
        <w:autoSpaceDE w:val="0"/>
        <w:autoSpaceDN w:val="0"/>
        <w:adjustRightInd w:val="0"/>
        <w:spacing w:line="276" w:lineRule="auto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</w:rPr>
        <w:t xml:space="preserve">6. </w:t>
      </w:r>
      <w:r>
        <w:rPr>
          <w:rFonts w:ascii="TimesNewRomanPSMT" w:hAnsi="TimesNewRomanPSMT" w:cs="TimesNewRomanPSMT"/>
          <w:sz w:val="26"/>
          <w:szCs w:val="26"/>
        </w:rPr>
        <w:t>Miejsce i warunki, w jakich wnioskodawca zamierza trzymać psa</w:t>
      </w:r>
    </w:p>
    <w:p w:rsidR="00D63F57" w:rsidRDefault="00D63F57" w:rsidP="0030651E">
      <w:pPr>
        <w:autoSpaceDE w:val="0"/>
        <w:autoSpaceDN w:val="0"/>
        <w:adjustRightInd w:val="0"/>
        <w:spacing w:line="276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..................................................................................................................................................</w:t>
      </w:r>
    </w:p>
    <w:p w:rsidR="006B5B01" w:rsidRDefault="006B5B01" w:rsidP="0030651E">
      <w:pPr>
        <w:autoSpaceDE w:val="0"/>
        <w:autoSpaceDN w:val="0"/>
        <w:adjustRightInd w:val="0"/>
        <w:spacing w:line="276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..................................................................................................................................................</w:t>
      </w:r>
    </w:p>
    <w:p w:rsidR="00D63F57" w:rsidRDefault="00B826DC" w:rsidP="0030651E">
      <w:pPr>
        <w:autoSpaceDE w:val="0"/>
        <w:autoSpaceDN w:val="0"/>
        <w:adjustRightInd w:val="0"/>
        <w:spacing w:line="276" w:lineRule="auto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7. Inne informacje</w:t>
      </w:r>
    </w:p>
    <w:p w:rsidR="00D63F57" w:rsidRPr="0030651E" w:rsidRDefault="0030651E" w:rsidP="0030651E">
      <w:pPr>
        <w:autoSpaceDE w:val="0"/>
        <w:autoSpaceDN w:val="0"/>
        <w:adjustRightInd w:val="0"/>
        <w:spacing w:line="276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..................................................................................................................................................</w:t>
      </w:r>
    </w:p>
    <w:p w:rsidR="0030651E" w:rsidRDefault="0030651E" w:rsidP="00D63F57">
      <w:pPr>
        <w:autoSpaceDE w:val="0"/>
        <w:autoSpaceDN w:val="0"/>
        <w:adjustRightInd w:val="0"/>
        <w:rPr>
          <w:rFonts w:ascii="TimesNewRomanPSMT" w:hAnsi="TimesNewRomanPSMT" w:cs="TimesNewRomanPSMT"/>
          <w:sz w:val="26"/>
          <w:szCs w:val="26"/>
        </w:rPr>
      </w:pPr>
    </w:p>
    <w:p w:rsidR="00D63F57" w:rsidRDefault="00D63F57" w:rsidP="00D63F57">
      <w:pPr>
        <w:autoSpaceDE w:val="0"/>
        <w:autoSpaceDN w:val="0"/>
        <w:adjustRightInd w:val="0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Oświadczam, że miejsce i warunki utrzymywania psa zapewniają pełne</w:t>
      </w:r>
      <w:r w:rsidR="006B5B01">
        <w:rPr>
          <w:rFonts w:ascii="TimesNewRomanPSMT" w:hAnsi="TimesNewRomanPSMT" w:cs="TimesNewRomanPSMT"/>
          <w:sz w:val="26"/>
          <w:szCs w:val="26"/>
        </w:rPr>
        <w:t xml:space="preserve"> </w:t>
      </w:r>
      <w:r>
        <w:rPr>
          <w:rFonts w:ascii="TimesNewRomanPSMT" w:hAnsi="TimesNewRomanPSMT" w:cs="TimesNewRomanPSMT"/>
          <w:sz w:val="26"/>
          <w:szCs w:val="26"/>
        </w:rPr>
        <w:t>bezpieczeństwo dla ludzi.</w:t>
      </w:r>
    </w:p>
    <w:p w:rsidR="00B826DC" w:rsidRDefault="00B826DC" w:rsidP="006B5B01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D63F57" w:rsidRDefault="00D63F57" w:rsidP="00B826DC">
      <w:pPr>
        <w:autoSpaceDE w:val="0"/>
        <w:autoSpaceDN w:val="0"/>
        <w:adjustRightInd w:val="0"/>
        <w:jc w:val="righ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......................................................</w:t>
      </w:r>
    </w:p>
    <w:p w:rsidR="00D63F57" w:rsidRDefault="00D63F57" w:rsidP="00B826DC">
      <w:pPr>
        <w:autoSpaceDE w:val="0"/>
        <w:autoSpaceDN w:val="0"/>
        <w:adjustRightInd w:val="0"/>
        <w:jc w:val="right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(podpis wnioskodawcy)</w:t>
      </w:r>
    </w:p>
    <w:p w:rsidR="00D63F57" w:rsidRPr="00AE2C53" w:rsidRDefault="00D63F57" w:rsidP="00D63F57">
      <w:pPr>
        <w:autoSpaceDE w:val="0"/>
        <w:jc w:val="both"/>
        <w:rPr>
          <w:color w:val="000000"/>
          <w:sz w:val="22"/>
          <w:szCs w:val="22"/>
        </w:rPr>
      </w:pPr>
    </w:p>
    <w:p w:rsidR="002F4016" w:rsidRPr="002F4016" w:rsidRDefault="002F4016" w:rsidP="002F4016"/>
    <w:p w:rsidR="002F4016" w:rsidRDefault="002F4016" w:rsidP="002F4016">
      <w:pPr>
        <w:rPr>
          <w:b/>
        </w:rPr>
      </w:pPr>
      <w:r w:rsidRPr="002F4016">
        <w:rPr>
          <w:b/>
        </w:rPr>
        <w:t>Załączniki:</w:t>
      </w:r>
    </w:p>
    <w:p w:rsidR="002F4016" w:rsidRPr="002F4016" w:rsidRDefault="002F4016" w:rsidP="002F4016">
      <w:pPr>
        <w:rPr>
          <w:b/>
        </w:rPr>
      </w:pPr>
    </w:p>
    <w:p w:rsidR="002F4016" w:rsidRPr="002F4016" w:rsidRDefault="002F4016" w:rsidP="002F4016">
      <w:r w:rsidRPr="002F4016">
        <w:t xml:space="preserve">1. </w:t>
      </w:r>
      <w:r>
        <w:t>Dowód</w:t>
      </w:r>
      <w:r w:rsidRPr="002F4016">
        <w:t xml:space="preserve"> wniesienia opłaty skarbowej w wysokości 82 zł na rachunek bankowy Gminy Świeszyno</w:t>
      </w:r>
    </w:p>
    <w:p w:rsidR="002F4016" w:rsidRDefault="002F4016" w:rsidP="002F4016">
      <w:r w:rsidRPr="002F4016">
        <w:t xml:space="preserve">2. </w:t>
      </w:r>
      <w:r>
        <w:t>……………………………………………………………………………………………..</w:t>
      </w:r>
    </w:p>
    <w:p w:rsidR="00F351B4" w:rsidRDefault="00F351B4" w:rsidP="002F4016"/>
    <w:p w:rsidR="00E5285A" w:rsidRDefault="00E5285A" w:rsidP="00F351B4">
      <w:pPr>
        <w:jc w:val="both"/>
        <w:rPr>
          <w:color w:val="FF0000"/>
        </w:rPr>
      </w:pPr>
    </w:p>
    <w:p w:rsidR="00425736" w:rsidRDefault="00425736" w:rsidP="00425736">
      <w:pPr>
        <w:jc w:val="both"/>
        <w:rPr>
          <w:rFonts w:ascii="Arial" w:eastAsia="SimSun" w:hAnsi="Arial" w:cs="Arial"/>
          <w:sz w:val="16"/>
          <w:szCs w:val="16"/>
          <w:lang w:eastAsia="zh-CN" w:bidi="hi-IN"/>
        </w:rPr>
      </w:pPr>
    </w:p>
    <w:p w:rsidR="00425736" w:rsidRDefault="00425736" w:rsidP="00425736">
      <w:pPr>
        <w:jc w:val="both"/>
        <w:rPr>
          <w:rFonts w:ascii="Arial" w:eastAsia="SimSun" w:hAnsi="Arial" w:cs="Arial"/>
          <w:sz w:val="16"/>
          <w:szCs w:val="16"/>
          <w:lang w:eastAsia="zh-CN" w:bidi="hi-IN"/>
        </w:rPr>
      </w:pPr>
    </w:p>
    <w:p w:rsidR="00425736" w:rsidRDefault="00425736" w:rsidP="00425736">
      <w:pPr>
        <w:jc w:val="both"/>
        <w:rPr>
          <w:rFonts w:ascii="Arial" w:eastAsia="SimSun" w:hAnsi="Arial" w:cs="Arial"/>
          <w:sz w:val="16"/>
          <w:szCs w:val="16"/>
          <w:lang w:eastAsia="zh-CN" w:bidi="hi-IN"/>
        </w:rPr>
      </w:pPr>
    </w:p>
    <w:p w:rsidR="00E5285A" w:rsidRPr="00425736" w:rsidRDefault="00E5285A" w:rsidP="00425736">
      <w:pPr>
        <w:jc w:val="both"/>
        <w:rPr>
          <w:rFonts w:ascii="Arial" w:eastAsia="SimSun" w:hAnsi="Arial" w:cs="Arial"/>
          <w:sz w:val="16"/>
          <w:szCs w:val="16"/>
          <w:lang w:eastAsia="zh-CN" w:bidi="hi-IN"/>
        </w:rPr>
      </w:pPr>
      <w:r w:rsidRPr="00425736">
        <w:rPr>
          <w:rFonts w:ascii="Arial" w:eastAsia="SimSun" w:hAnsi="Arial" w:cs="Arial"/>
          <w:sz w:val="16"/>
          <w:szCs w:val="16"/>
          <w:lang w:eastAsia="zh-CN" w:bidi="hi-IN"/>
        </w:rPr>
        <w:t xml:space="preserve">Zgodnie z art. 13 ust. 1 i 2 Rozporządzenia Parlamentu Europejskiego i Rady ( UE) 2016/679 z dnia 27 kwietnia 2016 r. </w:t>
      </w:r>
      <w:r w:rsidR="00727FE3">
        <w:rPr>
          <w:rFonts w:ascii="Arial" w:eastAsia="SimSun" w:hAnsi="Arial" w:cs="Arial"/>
          <w:sz w:val="16"/>
          <w:szCs w:val="16"/>
          <w:lang w:eastAsia="zh-CN" w:bidi="hi-IN"/>
        </w:rPr>
        <w:t xml:space="preserve">                     </w:t>
      </w:r>
      <w:r w:rsidRPr="00425736">
        <w:rPr>
          <w:rFonts w:ascii="Arial" w:eastAsia="SimSun" w:hAnsi="Arial" w:cs="Arial"/>
          <w:sz w:val="16"/>
          <w:szCs w:val="16"/>
          <w:lang w:eastAsia="zh-CN" w:bidi="hi-IN"/>
        </w:rPr>
        <w:t>w sprawie ochrony osób fizycznych w związku z przetwarzaniem danych osobowych  i w sprawie swobodnego przepływu takich danych oraz uchylenia dyrektywy 95/46/WE (zwane dalej rozporządzeniem RODO)  informuję , iż:</w:t>
      </w:r>
    </w:p>
    <w:p w:rsidR="00E5285A" w:rsidRPr="00425736" w:rsidRDefault="00E5285A" w:rsidP="00425736">
      <w:pPr>
        <w:numPr>
          <w:ilvl w:val="0"/>
          <w:numId w:val="28"/>
        </w:numPr>
        <w:spacing w:line="276" w:lineRule="auto"/>
        <w:jc w:val="both"/>
        <w:rPr>
          <w:rFonts w:ascii="Arial" w:eastAsia="SimSun" w:hAnsi="Arial" w:cs="Arial"/>
          <w:sz w:val="16"/>
          <w:szCs w:val="16"/>
          <w:lang w:eastAsia="zh-CN" w:bidi="hi-IN"/>
        </w:rPr>
      </w:pPr>
      <w:r w:rsidRPr="00425736">
        <w:rPr>
          <w:rFonts w:ascii="Arial" w:eastAsia="SimSun" w:hAnsi="Arial" w:cs="Arial"/>
          <w:b/>
          <w:sz w:val="16"/>
          <w:szCs w:val="16"/>
          <w:lang w:eastAsia="zh-CN" w:bidi="hi-IN"/>
        </w:rPr>
        <w:t>Administrator danych osobowych</w:t>
      </w:r>
    </w:p>
    <w:p w:rsidR="00E5285A" w:rsidRPr="00425736" w:rsidRDefault="00E5285A" w:rsidP="00425736">
      <w:pPr>
        <w:widowControl w:val="0"/>
        <w:jc w:val="both"/>
        <w:rPr>
          <w:rFonts w:ascii="Arial" w:eastAsia="SimSun" w:hAnsi="Arial" w:cs="Arial"/>
          <w:sz w:val="16"/>
          <w:szCs w:val="16"/>
          <w:lang w:bidi="hi-IN"/>
        </w:rPr>
      </w:pPr>
      <w:bookmarkStart w:id="1" w:name="_Hlk9246381"/>
      <w:bookmarkStart w:id="2" w:name="_Hlk9248238"/>
      <w:bookmarkStart w:id="3" w:name="_Hlk9241690"/>
      <w:bookmarkStart w:id="4" w:name="_Hlk9176941"/>
      <w:r w:rsidRPr="00425736">
        <w:rPr>
          <w:rFonts w:ascii="Arial" w:eastAsia="SimSun" w:hAnsi="Arial" w:cs="Arial"/>
          <w:sz w:val="16"/>
          <w:szCs w:val="16"/>
          <w:lang w:bidi="hi-IN"/>
        </w:rPr>
        <w:t xml:space="preserve">Administratorem Pani/Pana danych osobowych jest Wójt Gminy Świeszyno z siedzibą - Urząd Gminy Świeszyno 76-024 Świeszyno 71 (dalej zwany jako Administrator).  </w:t>
      </w:r>
    </w:p>
    <w:p w:rsidR="00E5285A" w:rsidRPr="00425736" w:rsidRDefault="00E5285A" w:rsidP="00425736">
      <w:pPr>
        <w:widowControl w:val="0"/>
        <w:jc w:val="both"/>
        <w:rPr>
          <w:rFonts w:ascii="Arial" w:eastAsia="SimSun" w:hAnsi="Arial" w:cs="Arial"/>
          <w:sz w:val="16"/>
          <w:szCs w:val="16"/>
          <w:lang w:bidi="hi-IN"/>
        </w:rPr>
      </w:pPr>
      <w:r w:rsidRPr="00425736">
        <w:rPr>
          <w:rFonts w:ascii="Arial" w:eastAsia="SimSun" w:hAnsi="Arial" w:cs="Arial"/>
          <w:sz w:val="16"/>
          <w:szCs w:val="16"/>
          <w:lang w:bidi="hi-IN"/>
        </w:rPr>
        <w:t>Z administratorem można się skontaktować:</w:t>
      </w:r>
    </w:p>
    <w:p w:rsidR="00E5285A" w:rsidRPr="00425736" w:rsidRDefault="00E5285A" w:rsidP="00425736">
      <w:pPr>
        <w:numPr>
          <w:ilvl w:val="0"/>
          <w:numId w:val="31"/>
        </w:numPr>
        <w:spacing w:line="259" w:lineRule="auto"/>
        <w:contextualSpacing/>
        <w:jc w:val="both"/>
        <w:rPr>
          <w:rFonts w:ascii="Arial" w:hAnsi="Arial" w:cs="Arial"/>
          <w:sz w:val="16"/>
          <w:szCs w:val="16"/>
        </w:rPr>
      </w:pPr>
      <w:r w:rsidRPr="00425736">
        <w:rPr>
          <w:rFonts w:ascii="Arial" w:hAnsi="Arial" w:cs="Arial"/>
          <w:sz w:val="16"/>
          <w:szCs w:val="16"/>
        </w:rPr>
        <w:t>listownie na adres: Urząd Gminy Świeszyno 76-024 Świeszyno 71;</w:t>
      </w:r>
    </w:p>
    <w:p w:rsidR="00E5285A" w:rsidRPr="00425736" w:rsidRDefault="00E5285A" w:rsidP="00425736">
      <w:pPr>
        <w:numPr>
          <w:ilvl w:val="0"/>
          <w:numId w:val="31"/>
        </w:numPr>
        <w:spacing w:line="259" w:lineRule="auto"/>
        <w:contextualSpacing/>
        <w:jc w:val="both"/>
        <w:rPr>
          <w:rFonts w:ascii="Arial" w:hAnsi="Arial" w:cs="Arial"/>
          <w:sz w:val="16"/>
          <w:szCs w:val="16"/>
        </w:rPr>
      </w:pPr>
      <w:r w:rsidRPr="00425736">
        <w:rPr>
          <w:rFonts w:ascii="Arial" w:hAnsi="Arial" w:cs="Arial"/>
          <w:sz w:val="16"/>
          <w:szCs w:val="16"/>
        </w:rPr>
        <w:t>telefonicznie 94 31 60 120</w:t>
      </w:r>
    </w:p>
    <w:p w:rsidR="00E5285A" w:rsidRPr="00425736" w:rsidRDefault="00E5285A" w:rsidP="00425736">
      <w:pPr>
        <w:numPr>
          <w:ilvl w:val="0"/>
          <w:numId w:val="31"/>
        </w:numPr>
        <w:spacing w:line="259" w:lineRule="auto"/>
        <w:contextualSpacing/>
        <w:jc w:val="both"/>
        <w:rPr>
          <w:rFonts w:ascii="Arial" w:hAnsi="Arial" w:cs="Arial"/>
          <w:sz w:val="16"/>
          <w:szCs w:val="16"/>
        </w:rPr>
      </w:pPr>
      <w:r w:rsidRPr="00425736">
        <w:rPr>
          <w:rFonts w:ascii="Arial" w:hAnsi="Arial" w:cs="Arial"/>
          <w:sz w:val="16"/>
          <w:szCs w:val="16"/>
        </w:rPr>
        <w:t>fax - 94 31 61 491</w:t>
      </w:r>
    </w:p>
    <w:p w:rsidR="00E5285A" w:rsidRPr="00425736" w:rsidRDefault="00E5285A" w:rsidP="00425736">
      <w:pPr>
        <w:widowControl w:val="0"/>
        <w:numPr>
          <w:ilvl w:val="0"/>
          <w:numId w:val="31"/>
        </w:numPr>
        <w:suppressAutoHyphens/>
        <w:spacing w:line="259" w:lineRule="auto"/>
        <w:contextualSpacing/>
        <w:jc w:val="both"/>
        <w:rPr>
          <w:rFonts w:ascii="Arial" w:eastAsia="SimSun" w:hAnsi="Arial" w:cs="Arial"/>
          <w:sz w:val="16"/>
          <w:szCs w:val="16"/>
          <w:lang w:bidi="hi-IN"/>
        </w:rPr>
      </w:pPr>
      <w:r w:rsidRPr="00425736">
        <w:rPr>
          <w:rFonts w:ascii="Arial" w:hAnsi="Arial" w:cs="Arial"/>
          <w:sz w:val="16"/>
          <w:szCs w:val="16"/>
        </w:rPr>
        <w:t xml:space="preserve">przez email: </w:t>
      </w:r>
      <w:bookmarkEnd w:id="1"/>
      <w:r w:rsidRPr="00425736">
        <w:rPr>
          <w:rFonts w:ascii="Arial" w:hAnsi="Arial" w:cs="Arial"/>
          <w:sz w:val="16"/>
          <w:szCs w:val="16"/>
        </w:rPr>
        <w:t>gmina@swieszyno</w:t>
      </w:r>
      <w:bookmarkEnd w:id="2"/>
      <w:r w:rsidRPr="00425736">
        <w:rPr>
          <w:rFonts w:ascii="Arial" w:hAnsi="Arial" w:cs="Arial"/>
          <w:sz w:val="16"/>
          <w:szCs w:val="16"/>
        </w:rPr>
        <w:t>.p</w:t>
      </w:r>
      <w:r w:rsidR="00A71A2E">
        <w:rPr>
          <w:rFonts w:ascii="Arial" w:hAnsi="Arial" w:cs="Arial"/>
          <w:sz w:val="16"/>
          <w:szCs w:val="16"/>
        </w:rPr>
        <w:t>l</w:t>
      </w:r>
    </w:p>
    <w:bookmarkEnd w:id="3"/>
    <w:bookmarkEnd w:id="4"/>
    <w:p w:rsidR="00E5285A" w:rsidRPr="00425736" w:rsidRDefault="00E5285A" w:rsidP="00425736">
      <w:pPr>
        <w:numPr>
          <w:ilvl w:val="0"/>
          <w:numId w:val="28"/>
        </w:numPr>
        <w:spacing w:line="276" w:lineRule="auto"/>
        <w:jc w:val="both"/>
        <w:rPr>
          <w:rFonts w:ascii="Arial" w:eastAsia="SimSun" w:hAnsi="Arial" w:cs="Arial"/>
          <w:sz w:val="16"/>
          <w:szCs w:val="16"/>
          <w:lang w:eastAsia="zh-CN" w:bidi="hi-IN"/>
        </w:rPr>
      </w:pPr>
      <w:r w:rsidRPr="00425736">
        <w:rPr>
          <w:rFonts w:ascii="Arial" w:eastAsia="SimSun" w:hAnsi="Arial" w:cs="Arial"/>
          <w:b/>
          <w:sz w:val="16"/>
          <w:szCs w:val="16"/>
          <w:lang w:eastAsia="zh-CN" w:bidi="hi-IN"/>
        </w:rPr>
        <w:t xml:space="preserve">Inspektor ochrony danych </w:t>
      </w:r>
    </w:p>
    <w:p w:rsidR="00E5285A" w:rsidRPr="00425736" w:rsidRDefault="00E5285A" w:rsidP="00425736">
      <w:pPr>
        <w:jc w:val="both"/>
        <w:rPr>
          <w:rFonts w:ascii="Arial" w:eastAsia="SimSun" w:hAnsi="Arial" w:cs="Arial"/>
          <w:b/>
          <w:sz w:val="16"/>
          <w:szCs w:val="16"/>
          <w:lang w:eastAsia="zh-CN" w:bidi="hi-IN"/>
        </w:rPr>
      </w:pPr>
      <w:r w:rsidRPr="00425736">
        <w:rPr>
          <w:rFonts w:ascii="Arial" w:eastAsia="SimSun" w:hAnsi="Arial" w:cs="Arial"/>
          <w:sz w:val="16"/>
          <w:szCs w:val="16"/>
          <w:lang w:eastAsia="zh-CN" w:bidi="hi-IN"/>
        </w:rPr>
        <w:t>Administrator wyznaczył Inspektora Ochrony Danych z którym może się Pani/Pan kontaktować we wszystkich sprawach dotyczących przetwarzania danych osobowych oraz korzystania z praw związanych z przetwarzaniem danych. Z inspektorem można się kontaktować przez iod@świeszyno.pl.</w:t>
      </w:r>
    </w:p>
    <w:p w:rsidR="00E5285A" w:rsidRPr="00425736" w:rsidRDefault="00E5285A" w:rsidP="00425736">
      <w:pPr>
        <w:numPr>
          <w:ilvl w:val="0"/>
          <w:numId w:val="28"/>
        </w:numPr>
        <w:spacing w:line="276" w:lineRule="auto"/>
        <w:jc w:val="both"/>
        <w:rPr>
          <w:rFonts w:ascii="Arial" w:eastAsia="SimSun" w:hAnsi="Arial" w:cs="Arial"/>
          <w:sz w:val="16"/>
          <w:szCs w:val="16"/>
          <w:lang w:eastAsia="zh-CN" w:bidi="hi-IN"/>
        </w:rPr>
      </w:pPr>
      <w:r w:rsidRPr="00425736">
        <w:rPr>
          <w:rFonts w:ascii="Arial" w:eastAsia="SimSun" w:hAnsi="Arial" w:cs="Arial"/>
          <w:b/>
          <w:sz w:val="16"/>
          <w:szCs w:val="16"/>
          <w:lang w:eastAsia="zh-CN" w:bidi="hi-IN"/>
        </w:rPr>
        <w:t xml:space="preserve">Cele przetwarzania oraz podstawa prawna przetwarzania </w:t>
      </w:r>
    </w:p>
    <w:p w:rsidR="00E5285A" w:rsidRPr="00425736" w:rsidRDefault="00E5285A" w:rsidP="00425736">
      <w:pPr>
        <w:jc w:val="both"/>
        <w:rPr>
          <w:rFonts w:ascii="Arial" w:eastAsia="SimSun" w:hAnsi="Arial" w:cs="Arial"/>
          <w:sz w:val="16"/>
          <w:szCs w:val="16"/>
          <w:lang w:eastAsia="zh-CN" w:bidi="hi-IN"/>
        </w:rPr>
      </w:pPr>
      <w:r w:rsidRPr="00425736">
        <w:rPr>
          <w:rFonts w:ascii="Arial" w:eastAsia="SimSun" w:hAnsi="Arial" w:cs="Arial"/>
          <w:sz w:val="16"/>
          <w:szCs w:val="16"/>
          <w:lang w:eastAsia="zh-CN" w:bidi="hi-IN"/>
        </w:rPr>
        <w:t>Pani/Pana dane są przetwarzane, w celu :</w:t>
      </w:r>
    </w:p>
    <w:p w:rsidR="00E5285A" w:rsidRPr="00425736" w:rsidRDefault="00E5285A" w:rsidP="00425736">
      <w:pPr>
        <w:numPr>
          <w:ilvl w:val="0"/>
          <w:numId w:val="29"/>
        </w:numPr>
        <w:spacing w:line="276" w:lineRule="auto"/>
        <w:jc w:val="both"/>
        <w:rPr>
          <w:rFonts w:ascii="Arial" w:eastAsia="MS Mincho" w:hAnsi="Arial" w:cs="Arial"/>
          <w:iCs/>
          <w:sz w:val="16"/>
          <w:szCs w:val="16"/>
          <w:lang w:eastAsia="zh-CN" w:bidi="hi-IN"/>
        </w:rPr>
      </w:pPr>
      <w:r w:rsidRPr="00425736">
        <w:rPr>
          <w:rFonts w:ascii="Arial" w:eastAsia="MS Mincho" w:hAnsi="Arial" w:cs="Arial"/>
          <w:iCs/>
          <w:sz w:val="16"/>
          <w:szCs w:val="16"/>
          <w:lang w:eastAsia="zh-CN" w:bidi="hi-IN"/>
        </w:rPr>
        <w:t>przyjęcia wniosku o wydanie zezwolenia na utrzymanie psa rasy uznawanych za agresywne</w:t>
      </w:r>
    </w:p>
    <w:p w:rsidR="00E5285A" w:rsidRPr="00425736" w:rsidRDefault="00BD6D8D" w:rsidP="00425736">
      <w:pPr>
        <w:numPr>
          <w:ilvl w:val="0"/>
          <w:numId w:val="29"/>
        </w:numPr>
        <w:spacing w:line="276" w:lineRule="auto"/>
        <w:ind w:left="993"/>
        <w:jc w:val="both"/>
        <w:rPr>
          <w:rFonts w:ascii="Arial" w:eastAsia="MS Mincho" w:hAnsi="Arial" w:cs="Arial"/>
          <w:sz w:val="16"/>
          <w:szCs w:val="16"/>
          <w:lang w:eastAsia="zh-CN" w:bidi="hi-IN"/>
        </w:rPr>
      </w:pPr>
      <w:r w:rsidRPr="00425736">
        <w:rPr>
          <w:rFonts w:ascii="Arial" w:eastAsia="MS Mincho" w:hAnsi="Arial" w:cs="Arial"/>
          <w:iCs/>
          <w:sz w:val="16"/>
          <w:szCs w:val="16"/>
          <w:lang w:eastAsia="zh-CN" w:bidi="hi-IN"/>
        </w:rPr>
        <w:t>wydania lub odmowy wydania zezwolenia w formie decyzji admin</w:t>
      </w:r>
      <w:r w:rsidR="00A71A2E">
        <w:rPr>
          <w:rFonts w:ascii="Arial" w:eastAsia="MS Mincho" w:hAnsi="Arial" w:cs="Arial"/>
          <w:iCs/>
          <w:sz w:val="16"/>
          <w:szCs w:val="16"/>
          <w:lang w:eastAsia="zh-CN" w:bidi="hi-IN"/>
        </w:rPr>
        <w:t>i</w:t>
      </w:r>
      <w:r w:rsidRPr="00425736">
        <w:rPr>
          <w:rFonts w:ascii="Arial" w:eastAsia="MS Mincho" w:hAnsi="Arial" w:cs="Arial"/>
          <w:iCs/>
          <w:sz w:val="16"/>
          <w:szCs w:val="16"/>
          <w:lang w:eastAsia="zh-CN" w:bidi="hi-IN"/>
        </w:rPr>
        <w:t>stracyjnej</w:t>
      </w:r>
    </w:p>
    <w:p w:rsidR="00E5285A" w:rsidRPr="00425736" w:rsidRDefault="00BD6D8D" w:rsidP="00425736">
      <w:pPr>
        <w:numPr>
          <w:ilvl w:val="0"/>
          <w:numId w:val="29"/>
        </w:numPr>
        <w:spacing w:line="276" w:lineRule="auto"/>
        <w:ind w:left="993"/>
        <w:jc w:val="both"/>
        <w:rPr>
          <w:rFonts w:ascii="Arial" w:eastAsia="MS Mincho" w:hAnsi="Arial" w:cs="Arial"/>
          <w:sz w:val="16"/>
          <w:szCs w:val="16"/>
          <w:lang w:eastAsia="zh-CN" w:bidi="hi-IN"/>
        </w:rPr>
      </w:pPr>
      <w:r w:rsidRPr="00425736">
        <w:rPr>
          <w:rFonts w:ascii="Arial" w:eastAsia="MS Mincho" w:hAnsi="Arial" w:cs="Arial"/>
          <w:iCs/>
          <w:sz w:val="16"/>
          <w:szCs w:val="16"/>
          <w:lang w:eastAsia="zh-CN" w:bidi="hi-IN"/>
        </w:rPr>
        <w:t>cofnięcia zezwolenia</w:t>
      </w:r>
    </w:p>
    <w:p w:rsidR="00E5285A" w:rsidRPr="00425736" w:rsidRDefault="00E5285A" w:rsidP="00425736">
      <w:pPr>
        <w:numPr>
          <w:ilvl w:val="0"/>
          <w:numId w:val="29"/>
        </w:numPr>
        <w:spacing w:line="276" w:lineRule="auto"/>
        <w:ind w:left="993"/>
        <w:jc w:val="both"/>
        <w:rPr>
          <w:rFonts w:ascii="Arial" w:eastAsia="SimSun" w:hAnsi="Arial" w:cs="Arial"/>
          <w:sz w:val="16"/>
          <w:szCs w:val="16"/>
          <w:lang w:eastAsia="zh-CN" w:bidi="hi-IN"/>
        </w:rPr>
      </w:pPr>
      <w:r w:rsidRPr="00425736">
        <w:rPr>
          <w:rFonts w:ascii="Arial" w:eastAsia="MS Mincho" w:hAnsi="Arial" w:cs="Arial"/>
          <w:iCs/>
          <w:sz w:val="16"/>
          <w:szCs w:val="16"/>
          <w:lang w:eastAsia="zh-CN" w:bidi="hi-IN"/>
        </w:rPr>
        <w:t>archiwizacji sprawy.</w:t>
      </w:r>
    </w:p>
    <w:p w:rsidR="00E5285A" w:rsidRPr="00425736" w:rsidRDefault="00E5285A" w:rsidP="00425736">
      <w:pPr>
        <w:jc w:val="both"/>
        <w:rPr>
          <w:rFonts w:ascii="Arial" w:eastAsia="SimSun" w:hAnsi="Arial" w:cs="Arial"/>
          <w:sz w:val="16"/>
          <w:szCs w:val="16"/>
          <w:lang w:eastAsia="zh-CN" w:bidi="hi-IN"/>
        </w:rPr>
      </w:pPr>
      <w:r w:rsidRPr="00425736">
        <w:rPr>
          <w:rFonts w:ascii="Arial" w:eastAsia="SimSun" w:hAnsi="Arial" w:cs="Arial"/>
          <w:sz w:val="16"/>
          <w:szCs w:val="16"/>
          <w:lang w:eastAsia="zh-CN" w:bidi="hi-IN"/>
        </w:rPr>
        <w:t xml:space="preserve">Podstawą prawną przetwarzania Pani/Pana danych osobowych jest art. 6 ust.1 lit c) </w:t>
      </w:r>
      <w:r w:rsidRPr="00425736">
        <w:rPr>
          <w:rFonts w:ascii="Arial" w:hAnsi="Arial" w:cs="Arial"/>
          <w:bCs/>
          <w:sz w:val="16"/>
          <w:szCs w:val="16"/>
          <w:lang w:bidi="hi-IN"/>
        </w:rPr>
        <w:t xml:space="preserve">rozporządzenia Parlamentu Europejskiego i Rady (UE) 2016/679 z 27.4.2016 r. w sprawie ochrony osób fizycznych w związku z przetwarzaniem danych osobowych i w sprawie swobodnego przepływu takich danych oraz uchylenia dyrektywy 95/46/WE (ogólne rozporządzenie </w:t>
      </w:r>
      <w:r w:rsidR="00727FE3">
        <w:rPr>
          <w:rFonts w:ascii="Arial" w:hAnsi="Arial" w:cs="Arial"/>
          <w:bCs/>
          <w:sz w:val="16"/>
          <w:szCs w:val="16"/>
          <w:lang w:bidi="hi-IN"/>
        </w:rPr>
        <w:t xml:space="preserve">                   </w:t>
      </w:r>
      <w:r w:rsidRPr="00425736">
        <w:rPr>
          <w:rFonts w:ascii="Arial" w:hAnsi="Arial" w:cs="Arial"/>
          <w:bCs/>
          <w:sz w:val="16"/>
          <w:szCs w:val="16"/>
          <w:lang w:bidi="hi-IN"/>
        </w:rPr>
        <w:t xml:space="preserve">o ochronie danych) (tj. </w:t>
      </w:r>
      <w:r w:rsidRPr="00425736">
        <w:rPr>
          <w:rFonts w:ascii="Arial" w:hAnsi="Arial" w:cs="Arial"/>
          <w:b/>
          <w:bCs/>
          <w:sz w:val="16"/>
          <w:szCs w:val="16"/>
          <w:lang w:bidi="hi-IN"/>
        </w:rPr>
        <w:t>przetwarzanie danych osobowych jest niezbędne dla wypełnienia prawnego obowiązku ciążącego na administratorze</w:t>
      </w:r>
      <w:r w:rsidRPr="00425736">
        <w:rPr>
          <w:rFonts w:ascii="Arial" w:hAnsi="Arial" w:cs="Arial"/>
          <w:bCs/>
          <w:sz w:val="16"/>
          <w:szCs w:val="16"/>
          <w:lang w:bidi="hi-IN"/>
        </w:rPr>
        <w:t>), w związku z obowiązkami prawnymi określonymi w prawie krajowym</w:t>
      </w:r>
      <w:r w:rsidRPr="00425736">
        <w:rPr>
          <w:rFonts w:ascii="Arial" w:eastAsia="SimSun" w:hAnsi="Arial" w:cs="Arial"/>
          <w:sz w:val="16"/>
          <w:szCs w:val="16"/>
          <w:lang w:eastAsia="zh-CN" w:bidi="hi-IN"/>
        </w:rPr>
        <w:t>:</w:t>
      </w:r>
    </w:p>
    <w:p w:rsidR="00E5285A" w:rsidRPr="00425736" w:rsidRDefault="00E5285A" w:rsidP="00425736">
      <w:pPr>
        <w:numPr>
          <w:ilvl w:val="0"/>
          <w:numId w:val="32"/>
        </w:numPr>
        <w:spacing w:line="259" w:lineRule="auto"/>
        <w:contextualSpacing/>
        <w:jc w:val="both"/>
        <w:rPr>
          <w:rFonts w:ascii="Arial" w:hAnsi="Arial" w:cs="Arial"/>
          <w:sz w:val="16"/>
          <w:szCs w:val="16"/>
        </w:rPr>
      </w:pPr>
      <w:r w:rsidRPr="00425736">
        <w:rPr>
          <w:rFonts w:ascii="Arial" w:eastAsia="SimSun" w:hAnsi="Arial" w:cs="Arial"/>
          <w:sz w:val="16"/>
          <w:szCs w:val="16"/>
          <w:lang w:eastAsia="zh-CN" w:bidi="hi-IN"/>
        </w:rPr>
        <w:t xml:space="preserve">obowiązek prawny wynikający z przepisów </w:t>
      </w:r>
      <w:r w:rsidR="00BD6D8D" w:rsidRPr="00425736">
        <w:rPr>
          <w:rFonts w:ascii="Arial" w:eastAsia="SimSun" w:hAnsi="Arial" w:cs="Arial"/>
          <w:sz w:val="16"/>
          <w:szCs w:val="16"/>
          <w:lang w:eastAsia="zh-CN" w:bidi="hi-IN"/>
        </w:rPr>
        <w:t>art. 10 ustawy z dnia 21 sierpnia 1997 r. o ochronie zwierząt</w:t>
      </w:r>
    </w:p>
    <w:p w:rsidR="00E5285A" w:rsidRPr="00425736" w:rsidRDefault="00E5285A" w:rsidP="00425736">
      <w:pPr>
        <w:numPr>
          <w:ilvl w:val="0"/>
          <w:numId w:val="32"/>
        </w:numPr>
        <w:spacing w:line="259" w:lineRule="auto"/>
        <w:contextualSpacing/>
        <w:jc w:val="both"/>
        <w:rPr>
          <w:rFonts w:ascii="Arial" w:hAnsi="Arial" w:cs="Arial"/>
          <w:sz w:val="16"/>
          <w:szCs w:val="16"/>
        </w:rPr>
      </w:pPr>
      <w:r w:rsidRPr="00425736">
        <w:rPr>
          <w:rFonts w:ascii="Arial" w:eastAsia="SimSun" w:hAnsi="Arial" w:cs="Arial"/>
          <w:sz w:val="16"/>
          <w:szCs w:val="16"/>
          <w:lang w:eastAsia="zh-CN" w:bidi="hi-IN"/>
        </w:rPr>
        <w:t>obowiązek prawny wynikający z art. 5</w:t>
      </w:r>
      <w:r w:rsidRPr="00425736">
        <w:rPr>
          <w:rFonts w:ascii="Arial" w:eastAsia="Calibri" w:hAnsi="Arial" w:cs="Arial"/>
          <w:sz w:val="16"/>
          <w:szCs w:val="16"/>
          <w:lang w:eastAsia="zh-CN" w:bidi="hi-IN"/>
        </w:rPr>
        <w:sym w:font="Symbol" w:char="F02D"/>
      </w:r>
      <w:r w:rsidRPr="00425736">
        <w:rPr>
          <w:rFonts w:ascii="Arial" w:eastAsia="SimSun" w:hAnsi="Arial" w:cs="Arial"/>
          <w:sz w:val="16"/>
          <w:szCs w:val="16"/>
          <w:lang w:eastAsia="zh-CN" w:bidi="hi-IN"/>
        </w:rPr>
        <w:t xml:space="preserve">6 ustawy z 14.7.1983 r. o narodowym zasobie archiwalnym i </w:t>
      </w:r>
      <w:r w:rsidRPr="00425736">
        <w:rPr>
          <w:rFonts w:ascii="Arial" w:eastAsia="SimSun" w:hAnsi="Arial" w:cs="Arial"/>
          <w:iCs/>
          <w:sz w:val="16"/>
          <w:szCs w:val="16"/>
          <w:lang w:eastAsia="zh-CN" w:bidi="hi-IN"/>
        </w:rPr>
        <w:t>archiwach</w:t>
      </w:r>
      <w:r w:rsidRPr="00425736">
        <w:rPr>
          <w:rFonts w:ascii="Arial" w:eastAsia="SimSun" w:hAnsi="Arial" w:cs="Arial"/>
          <w:sz w:val="16"/>
          <w:szCs w:val="16"/>
          <w:lang w:eastAsia="zh-CN" w:bidi="hi-IN"/>
        </w:rPr>
        <w:t xml:space="preserve"> – na podstawie tych przepisów mamy obowiązek zarchiwizowania sprawy.</w:t>
      </w:r>
    </w:p>
    <w:p w:rsidR="00E5285A" w:rsidRPr="00425736" w:rsidRDefault="00E5285A" w:rsidP="00425736">
      <w:pPr>
        <w:numPr>
          <w:ilvl w:val="0"/>
          <w:numId w:val="28"/>
        </w:numPr>
        <w:spacing w:line="276" w:lineRule="auto"/>
        <w:jc w:val="both"/>
        <w:rPr>
          <w:rFonts w:ascii="Arial" w:eastAsia="SimSun" w:hAnsi="Arial" w:cs="Arial"/>
          <w:sz w:val="16"/>
          <w:szCs w:val="16"/>
          <w:lang w:eastAsia="zh-CN" w:bidi="hi-IN"/>
        </w:rPr>
      </w:pPr>
      <w:r w:rsidRPr="00425736">
        <w:rPr>
          <w:rFonts w:ascii="Arial" w:eastAsia="SimSun" w:hAnsi="Arial" w:cs="Arial"/>
          <w:b/>
          <w:sz w:val="16"/>
          <w:szCs w:val="16"/>
          <w:lang w:eastAsia="zh-CN" w:bidi="hi-IN"/>
        </w:rPr>
        <w:t xml:space="preserve">Okres przechowywania danych osobowych </w:t>
      </w:r>
    </w:p>
    <w:p w:rsidR="00E5285A" w:rsidRPr="00425736" w:rsidRDefault="00E5285A" w:rsidP="00425736">
      <w:pPr>
        <w:jc w:val="both"/>
        <w:rPr>
          <w:rFonts w:ascii="Arial" w:eastAsia="SimSun" w:hAnsi="Arial" w:cs="Arial"/>
          <w:sz w:val="16"/>
          <w:szCs w:val="16"/>
          <w:lang w:eastAsia="zh-CN" w:bidi="hi-IN"/>
        </w:rPr>
      </w:pPr>
      <w:r w:rsidRPr="00425736">
        <w:rPr>
          <w:rFonts w:ascii="Arial" w:eastAsia="SimSun" w:hAnsi="Arial" w:cs="Arial"/>
          <w:sz w:val="16"/>
          <w:szCs w:val="16"/>
          <w:lang w:eastAsia="zh-CN" w:bidi="hi-IN"/>
        </w:rPr>
        <w:t xml:space="preserve">Pani/Pana dane osobowe będą przetwarzane przez Administratora danych przez okres 5 lat od </w:t>
      </w:r>
      <w:r w:rsidR="00BD6D8D" w:rsidRPr="00425736">
        <w:rPr>
          <w:rFonts w:ascii="Arial" w:eastAsia="SimSun" w:hAnsi="Arial" w:cs="Arial"/>
          <w:sz w:val="16"/>
          <w:szCs w:val="16"/>
          <w:lang w:eastAsia="zh-CN" w:bidi="hi-IN"/>
        </w:rPr>
        <w:t>zakończenia prowadzenia hodowli przez wnioskodawcę</w:t>
      </w:r>
      <w:r w:rsidRPr="00425736">
        <w:rPr>
          <w:rFonts w:ascii="Arial" w:eastAsia="SimSun" w:hAnsi="Arial" w:cs="Arial"/>
          <w:sz w:val="16"/>
          <w:szCs w:val="16"/>
          <w:lang w:eastAsia="zh-CN" w:bidi="hi-IN"/>
        </w:rPr>
        <w:t>.</w:t>
      </w:r>
    </w:p>
    <w:p w:rsidR="00E5285A" w:rsidRPr="00425736" w:rsidRDefault="00E5285A" w:rsidP="00425736">
      <w:pPr>
        <w:numPr>
          <w:ilvl w:val="0"/>
          <w:numId w:val="28"/>
        </w:numPr>
        <w:spacing w:line="276" w:lineRule="auto"/>
        <w:jc w:val="both"/>
        <w:rPr>
          <w:rFonts w:ascii="Arial" w:eastAsia="SimSun" w:hAnsi="Arial" w:cs="Arial"/>
          <w:b/>
          <w:sz w:val="16"/>
          <w:szCs w:val="16"/>
          <w:lang w:eastAsia="zh-CN" w:bidi="hi-IN"/>
        </w:rPr>
      </w:pPr>
      <w:r w:rsidRPr="00425736">
        <w:rPr>
          <w:rFonts w:ascii="Arial" w:eastAsia="SimSun" w:hAnsi="Arial" w:cs="Arial"/>
          <w:b/>
          <w:sz w:val="16"/>
          <w:szCs w:val="16"/>
          <w:lang w:eastAsia="zh-CN" w:bidi="hi-IN"/>
        </w:rPr>
        <w:t xml:space="preserve">Odbiorcy danych </w:t>
      </w:r>
    </w:p>
    <w:p w:rsidR="00E5285A" w:rsidRPr="00425736" w:rsidRDefault="00E5285A" w:rsidP="00425736">
      <w:pPr>
        <w:ind w:left="709" w:hanging="709"/>
        <w:jc w:val="both"/>
        <w:rPr>
          <w:rFonts w:ascii="Arial" w:eastAsia="SimSun" w:hAnsi="Arial" w:cs="Arial"/>
          <w:sz w:val="16"/>
          <w:szCs w:val="16"/>
          <w:lang w:eastAsia="zh-CN" w:bidi="hi-IN"/>
        </w:rPr>
      </w:pPr>
      <w:bookmarkStart w:id="5" w:name="_Hlk11320816"/>
      <w:r w:rsidRPr="00425736">
        <w:rPr>
          <w:rFonts w:ascii="Arial" w:eastAsia="SimSun" w:hAnsi="Arial" w:cs="Arial"/>
          <w:sz w:val="16"/>
          <w:szCs w:val="16"/>
          <w:lang w:eastAsia="zh-CN" w:bidi="hi-IN"/>
        </w:rPr>
        <w:t>Administrator nie przewiduje  przekazywać Pani/Pana dane osobowe inaczej niż na podstawie przepisów prawa:</w:t>
      </w:r>
      <w:bookmarkEnd w:id="5"/>
    </w:p>
    <w:p w:rsidR="00E5285A" w:rsidRPr="00425736" w:rsidRDefault="00E5285A" w:rsidP="00425736">
      <w:pPr>
        <w:numPr>
          <w:ilvl w:val="0"/>
          <w:numId w:val="28"/>
        </w:numPr>
        <w:spacing w:line="276" w:lineRule="auto"/>
        <w:jc w:val="both"/>
        <w:rPr>
          <w:rFonts w:ascii="Arial" w:eastAsia="SimSun" w:hAnsi="Arial" w:cs="Arial"/>
          <w:sz w:val="16"/>
          <w:szCs w:val="16"/>
          <w:lang w:eastAsia="zh-CN" w:bidi="hi-IN"/>
        </w:rPr>
      </w:pPr>
      <w:r w:rsidRPr="00425736">
        <w:rPr>
          <w:rFonts w:ascii="Arial" w:eastAsia="SimSun" w:hAnsi="Arial" w:cs="Arial"/>
          <w:b/>
          <w:sz w:val="16"/>
          <w:szCs w:val="16"/>
          <w:lang w:eastAsia="zh-CN" w:bidi="hi-IN"/>
        </w:rPr>
        <w:t>Przekazywanie</w:t>
      </w:r>
      <w:r w:rsidRPr="00425736">
        <w:rPr>
          <w:rFonts w:ascii="Arial" w:eastAsia="SimSun" w:hAnsi="Arial" w:cs="Arial"/>
          <w:sz w:val="16"/>
          <w:szCs w:val="16"/>
          <w:lang w:eastAsia="zh-CN" w:bidi="hi-IN"/>
        </w:rPr>
        <w:t xml:space="preserve"> </w:t>
      </w:r>
      <w:r w:rsidRPr="00425736">
        <w:rPr>
          <w:rFonts w:ascii="Arial" w:eastAsia="SimSun" w:hAnsi="Arial" w:cs="Arial"/>
          <w:b/>
          <w:sz w:val="16"/>
          <w:szCs w:val="16"/>
          <w:lang w:eastAsia="zh-CN" w:bidi="hi-IN"/>
        </w:rPr>
        <w:t>danych do państwa trzeciego</w:t>
      </w:r>
    </w:p>
    <w:p w:rsidR="00E5285A" w:rsidRPr="00425736" w:rsidRDefault="00E5285A" w:rsidP="00425736">
      <w:pPr>
        <w:jc w:val="both"/>
        <w:rPr>
          <w:rFonts w:ascii="Arial" w:eastAsia="SimSun" w:hAnsi="Arial" w:cs="Arial"/>
          <w:sz w:val="16"/>
          <w:szCs w:val="16"/>
          <w:lang w:eastAsia="zh-CN" w:bidi="hi-IN"/>
        </w:rPr>
      </w:pPr>
      <w:r w:rsidRPr="00425736">
        <w:rPr>
          <w:rFonts w:ascii="Arial" w:eastAsia="SimSun" w:hAnsi="Arial" w:cs="Arial"/>
          <w:sz w:val="16"/>
          <w:szCs w:val="16"/>
          <w:lang w:eastAsia="zh-CN" w:bidi="hi-IN"/>
        </w:rPr>
        <w:t xml:space="preserve">Pani/Pana dane nie będą przekazywane do państw trzecich. </w:t>
      </w:r>
    </w:p>
    <w:p w:rsidR="00E5285A" w:rsidRPr="00425736" w:rsidRDefault="00E5285A" w:rsidP="00425736">
      <w:pPr>
        <w:numPr>
          <w:ilvl w:val="0"/>
          <w:numId w:val="28"/>
        </w:numPr>
        <w:spacing w:line="276" w:lineRule="auto"/>
        <w:jc w:val="both"/>
        <w:rPr>
          <w:rFonts w:ascii="Arial" w:eastAsia="SimSun" w:hAnsi="Arial" w:cs="Arial"/>
          <w:sz w:val="16"/>
          <w:szCs w:val="16"/>
          <w:lang w:eastAsia="zh-CN" w:bidi="hi-IN"/>
        </w:rPr>
      </w:pPr>
      <w:r w:rsidRPr="00425736">
        <w:rPr>
          <w:rFonts w:ascii="Arial" w:eastAsia="SimSun" w:hAnsi="Arial" w:cs="Arial"/>
          <w:b/>
          <w:sz w:val="16"/>
          <w:szCs w:val="16"/>
          <w:lang w:eastAsia="zh-CN" w:bidi="hi-IN"/>
        </w:rPr>
        <w:t xml:space="preserve">Prawa związane z przetwarzaniem danych osobowych i podejmowaniem zautomatyzowanych decyzji </w:t>
      </w:r>
    </w:p>
    <w:p w:rsidR="00E5285A" w:rsidRPr="00425736" w:rsidRDefault="00E5285A" w:rsidP="00425736">
      <w:pPr>
        <w:jc w:val="both"/>
        <w:rPr>
          <w:rFonts w:ascii="Arial" w:eastAsia="SimSun" w:hAnsi="Arial" w:cs="Arial"/>
          <w:sz w:val="16"/>
          <w:szCs w:val="16"/>
          <w:lang w:eastAsia="zh-CN" w:bidi="hi-IN"/>
        </w:rPr>
      </w:pPr>
      <w:r w:rsidRPr="00425736">
        <w:rPr>
          <w:rFonts w:ascii="Arial" w:eastAsia="SimSun" w:hAnsi="Arial" w:cs="Arial"/>
          <w:sz w:val="16"/>
          <w:szCs w:val="16"/>
          <w:lang w:eastAsia="zh-CN" w:bidi="hi-IN"/>
        </w:rPr>
        <w:t>Przysługują Pani/Panu następujące prawa związane z przetwarzaniem danych osobowych:</w:t>
      </w:r>
    </w:p>
    <w:p w:rsidR="00E5285A" w:rsidRPr="00425736" w:rsidRDefault="00E5285A" w:rsidP="00425736">
      <w:pPr>
        <w:numPr>
          <w:ilvl w:val="0"/>
          <w:numId w:val="30"/>
        </w:numPr>
        <w:spacing w:line="276" w:lineRule="auto"/>
        <w:ind w:left="426"/>
        <w:jc w:val="both"/>
        <w:rPr>
          <w:rFonts w:ascii="Arial" w:eastAsia="SimSun" w:hAnsi="Arial" w:cs="Arial"/>
          <w:sz w:val="16"/>
          <w:szCs w:val="16"/>
          <w:lang w:eastAsia="zh-CN" w:bidi="hi-IN"/>
        </w:rPr>
      </w:pPr>
      <w:r w:rsidRPr="00425736">
        <w:rPr>
          <w:rFonts w:ascii="Arial" w:eastAsia="SimSun" w:hAnsi="Arial" w:cs="Arial"/>
          <w:sz w:val="16"/>
          <w:szCs w:val="16"/>
          <w:lang w:eastAsia="zh-CN" w:bidi="hi-IN"/>
        </w:rPr>
        <w:t>prawo dostępu do Pani/Pana danych osobowych,</w:t>
      </w:r>
    </w:p>
    <w:p w:rsidR="00E5285A" w:rsidRPr="00425736" w:rsidRDefault="00E5285A" w:rsidP="00425736">
      <w:pPr>
        <w:numPr>
          <w:ilvl w:val="0"/>
          <w:numId w:val="30"/>
        </w:numPr>
        <w:spacing w:line="276" w:lineRule="auto"/>
        <w:ind w:left="426"/>
        <w:jc w:val="both"/>
        <w:rPr>
          <w:rFonts w:ascii="Arial" w:eastAsia="SimSun" w:hAnsi="Arial" w:cs="Arial"/>
          <w:sz w:val="16"/>
          <w:szCs w:val="16"/>
          <w:lang w:eastAsia="zh-CN" w:bidi="hi-IN"/>
        </w:rPr>
      </w:pPr>
      <w:r w:rsidRPr="00425736">
        <w:rPr>
          <w:rFonts w:ascii="Arial" w:eastAsia="SimSun" w:hAnsi="Arial" w:cs="Arial"/>
          <w:sz w:val="16"/>
          <w:szCs w:val="16"/>
          <w:lang w:eastAsia="zh-CN" w:bidi="hi-IN"/>
        </w:rPr>
        <w:t>prawo żądania sprostowania Pani/Pana danych osobowych,</w:t>
      </w:r>
    </w:p>
    <w:p w:rsidR="00E5285A" w:rsidRPr="00425736" w:rsidRDefault="00E5285A" w:rsidP="00425736">
      <w:pPr>
        <w:widowControl w:val="0"/>
        <w:numPr>
          <w:ilvl w:val="0"/>
          <w:numId w:val="30"/>
        </w:numPr>
        <w:suppressAutoHyphens/>
        <w:autoSpaceDN w:val="0"/>
        <w:spacing w:line="259" w:lineRule="auto"/>
        <w:ind w:left="426"/>
        <w:contextualSpacing/>
        <w:jc w:val="both"/>
        <w:textAlignment w:val="baseline"/>
        <w:rPr>
          <w:rFonts w:ascii="Arial" w:eastAsia="SimSun" w:hAnsi="Arial" w:cs="Arial"/>
          <w:sz w:val="16"/>
          <w:szCs w:val="16"/>
          <w:lang w:eastAsia="zh-CN" w:bidi="hi-IN"/>
        </w:rPr>
      </w:pPr>
      <w:r w:rsidRPr="00425736">
        <w:rPr>
          <w:rFonts w:ascii="Arial" w:eastAsia="SimSun" w:hAnsi="Arial" w:cs="Arial"/>
          <w:sz w:val="16"/>
          <w:szCs w:val="16"/>
          <w:lang w:eastAsia="zh-CN" w:bidi="hi-IN"/>
        </w:rPr>
        <w:t xml:space="preserve">prawo żądania usunięcia Pani/Pana danych osobowych, w sytuacji, gdy przetwarzanie danych jest niezgodne </w:t>
      </w:r>
      <w:r w:rsidR="00A71A2E">
        <w:rPr>
          <w:rFonts w:ascii="Arial" w:eastAsia="SimSun" w:hAnsi="Arial" w:cs="Arial"/>
          <w:sz w:val="16"/>
          <w:szCs w:val="16"/>
          <w:lang w:eastAsia="zh-CN" w:bidi="hi-IN"/>
        </w:rPr>
        <w:t xml:space="preserve">                              </w:t>
      </w:r>
      <w:r w:rsidRPr="00425736">
        <w:rPr>
          <w:rFonts w:ascii="Arial" w:eastAsia="SimSun" w:hAnsi="Arial" w:cs="Arial"/>
          <w:sz w:val="16"/>
          <w:szCs w:val="16"/>
          <w:lang w:eastAsia="zh-CN" w:bidi="hi-IN"/>
        </w:rPr>
        <w:t>z przepisami prawa;</w:t>
      </w:r>
    </w:p>
    <w:p w:rsidR="00E5285A" w:rsidRPr="00425736" w:rsidRDefault="00E5285A" w:rsidP="00425736">
      <w:pPr>
        <w:numPr>
          <w:ilvl w:val="0"/>
          <w:numId w:val="30"/>
        </w:numPr>
        <w:spacing w:line="276" w:lineRule="auto"/>
        <w:ind w:left="426"/>
        <w:jc w:val="both"/>
        <w:rPr>
          <w:rFonts w:ascii="Arial" w:eastAsia="SimSun" w:hAnsi="Arial" w:cs="Arial"/>
          <w:sz w:val="16"/>
          <w:szCs w:val="16"/>
          <w:lang w:eastAsia="zh-CN" w:bidi="hi-IN"/>
        </w:rPr>
      </w:pPr>
      <w:r w:rsidRPr="00425736">
        <w:rPr>
          <w:rFonts w:ascii="Arial" w:eastAsia="SimSun" w:hAnsi="Arial" w:cs="Arial"/>
          <w:sz w:val="16"/>
          <w:szCs w:val="16"/>
          <w:lang w:eastAsia="zh-CN" w:bidi="hi-IN"/>
        </w:rPr>
        <w:t>prawo żądania ograniczenia przetwarzania Pani/Pana danych osobowych.</w:t>
      </w:r>
    </w:p>
    <w:p w:rsidR="00E5285A" w:rsidRPr="00425736" w:rsidRDefault="00E5285A" w:rsidP="00425736">
      <w:pPr>
        <w:ind w:left="66"/>
        <w:jc w:val="both"/>
        <w:rPr>
          <w:rFonts w:ascii="Arial" w:eastAsia="SimSun" w:hAnsi="Arial" w:cs="Arial"/>
          <w:sz w:val="16"/>
          <w:szCs w:val="16"/>
          <w:lang w:eastAsia="zh-CN" w:bidi="hi-IN"/>
        </w:rPr>
      </w:pPr>
      <w:r w:rsidRPr="00425736">
        <w:rPr>
          <w:rFonts w:ascii="Arial" w:eastAsia="SimSun" w:hAnsi="Arial" w:cs="Arial"/>
          <w:sz w:val="16"/>
          <w:szCs w:val="16"/>
          <w:lang w:eastAsia="zh-CN" w:bidi="hi-IN"/>
        </w:rPr>
        <w:t>Aby skorzystać z powyższych praw, należy skontaktować się z Administratorem  lub z naszym inspektorem ochrony danych.</w:t>
      </w:r>
    </w:p>
    <w:p w:rsidR="00E5285A" w:rsidRPr="00425736" w:rsidRDefault="00E5285A" w:rsidP="00425736">
      <w:pPr>
        <w:numPr>
          <w:ilvl w:val="0"/>
          <w:numId w:val="28"/>
        </w:numPr>
        <w:spacing w:line="276" w:lineRule="auto"/>
        <w:jc w:val="both"/>
        <w:rPr>
          <w:rFonts w:ascii="Arial" w:eastAsia="SimSun" w:hAnsi="Arial" w:cs="Arial"/>
          <w:sz w:val="16"/>
          <w:szCs w:val="16"/>
          <w:u w:val="single"/>
          <w:lang w:eastAsia="zh-CN" w:bidi="hi-IN"/>
        </w:rPr>
      </w:pPr>
      <w:r w:rsidRPr="00425736">
        <w:rPr>
          <w:rFonts w:ascii="Arial" w:eastAsia="SimSun" w:hAnsi="Arial" w:cs="Arial"/>
          <w:b/>
          <w:sz w:val="16"/>
          <w:szCs w:val="16"/>
          <w:lang w:eastAsia="zh-CN" w:bidi="hi-IN"/>
        </w:rPr>
        <w:t>Prawo wniesienia skargi do organu</w:t>
      </w:r>
    </w:p>
    <w:p w:rsidR="00E5285A" w:rsidRPr="00425736" w:rsidRDefault="00E5285A" w:rsidP="00425736">
      <w:pPr>
        <w:jc w:val="both"/>
        <w:rPr>
          <w:rFonts w:ascii="Arial" w:eastAsia="SimSun" w:hAnsi="Arial" w:cs="Arial"/>
          <w:sz w:val="16"/>
          <w:szCs w:val="16"/>
          <w:lang w:eastAsia="zh-CN" w:bidi="hi-IN"/>
        </w:rPr>
      </w:pPr>
      <w:r w:rsidRPr="00425736">
        <w:rPr>
          <w:rFonts w:ascii="Arial" w:eastAsia="SimSun" w:hAnsi="Arial" w:cs="Arial"/>
          <w:sz w:val="16"/>
          <w:szCs w:val="16"/>
          <w:lang w:eastAsia="zh-CN" w:bidi="hi-IN"/>
        </w:rPr>
        <w:t xml:space="preserve">Przysługuje Pani/Panu także prawo wniesienia skargi do organu nadzorczego zajmującego się ochroną danych osobowych, tj. Prezesa Urzędu Ochrony Danych Osobowych. </w:t>
      </w:r>
    </w:p>
    <w:p w:rsidR="00E5285A" w:rsidRPr="00425736" w:rsidRDefault="00E5285A" w:rsidP="00425736">
      <w:pPr>
        <w:numPr>
          <w:ilvl w:val="0"/>
          <w:numId w:val="28"/>
        </w:numPr>
        <w:spacing w:line="276" w:lineRule="auto"/>
        <w:jc w:val="both"/>
        <w:rPr>
          <w:rFonts w:ascii="Arial" w:eastAsia="SimSun" w:hAnsi="Arial" w:cs="Arial"/>
          <w:sz w:val="16"/>
          <w:szCs w:val="16"/>
          <w:lang w:eastAsia="zh-CN" w:bidi="hi-IN"/>
        </w:rPr>
      </w:pPr>
      <w:r w:rsidRPr="00425736">
        <w:rPr>
          <w:rFonts w:ascii="Arial" w:eastAsia="SimSun" w:hAnsi="Arial" w:cs="Arial"/>
          <w:b/>
          <w:sz w:val="16"/>
          <w:szCs w:val="16"/>
          <w:lang w:eastAsia="zh-CN" w:bidi="hi-IN"/>
        </w:rPr>
        <w:t xml:space="preserve">Wymóg podania danych </w:t>
      </w:r>
    </w:p>
    <w:p w:rsidR="00F351B4" w:rsidRPr="00FA6143" w:rsidRDefault="00BD6D8D" w:rsidP="00FA6143">
      <w:pPr>
        <w:spacing w:line="259" w:lineRule="auto"/>
        <w:contextualSpacing/>
        <w:jc w:val="both"/>
        <w:rPr>
          <w:rFonts w:ascii="Arial" w:hAnsi="Arial" w:cs="Arial"/>
          <w:sz w:val="16"/>
          <w:szCs w:val="16"/>
        </w:rPr>
      </w:pPr>
      <w:r w:rsidRPr="00425736">
        <w:rPr>
          <w:rFonts w:ascii="Arial" w:eastAsia="SimSun" w:hAnsi="Arial" w:cs="Arial"/>
          <w:bCs/>
          <w:sz w:val="16"/>
          <w:szCs w:val="16"/>
          <w:lang w:eastAsia="zh-CN" w:bidi="hi-IN"/>
        </w:rPr>
        <w:t xml:space="preserve">W celu otrzymania zezwolenie podanie danych jest obowiązkowe i wynika z </w:t>
      </w:r>
      <w:r w:rsidRPr="00425736">
        <w:rPr>
          <w:rFonts w:ascii="Arial" w:eastAsia="SimSun" w:hAnsi="Arial" w:cs="Arial"/>
          <w:sz w:val="16"/>
          <w:szCs w:val="16"/>
          <w:lang w:eastAsia="zh-CN" w:bidi="hi-IN"/>
        </w:rPr>
        <w:t xml:space="preserve">10 ust. 1 ustawy z dnia 21 sierpnia 1997 r. </w:t>
      </w:r>
      <w:r w:rsidR="00A71A2E">
        <w:rPr>
          <w:rFonts w:ascii="Arial" w:eastAsia="SimSun" w:hAnsi="Arial" w:cs="Arial"/>
          <w:sz w:val="16"/>
          <w:szCs w:val="16"/>
          <w:lang w:eastAsia="zh-CN" w:bidi="hi-IN"/>
        </w:rPr>
        <w:t xml:space="preserve">                          </w:t>
      </w:r>
      <w:r w:rsidRPr="00425736">
        <w:rPr>
          <w:rFonts w:ascii="Arial" w:eastAsia="SimSun" w:hAnsi="Arial" w:cs="Arial"/>
          <w:sz w:val="16"/>
          <w:szCs w:val="16"/>
          <w:lang w:eastAsia="zh-CN" w:bidi="hi-IN"/>
        </w:rPr>
        <w:t>o ochronie z</w:t>
      </w:r>
      <w:bookmarkStart w:id="6" w:name="_GoBack"/>
      <w:bookmarkEnd w:id="6"/>
      <w:r w:rsidRPr="00425736">
        <w:rPr>
          <w:rFonts w:ascii="Arial" w:eastAsia="SimSun" w:hAnsi="Arial" w:cs="Arial"/>
          <w:sz w:val="16"/>
          <w:szCs w:val="16"/>
          <w:lang w:eastAsia="zh-CN" w:bidi="hi-IN"/>
        </w:rPr>
        <w:t>wierząt. Brak podania danych skutkować będzie brakiem możliwości wydania zezwolenia</w:t>
      </w:r>
      <w:r w:rsidR="00A71A2E">
        <w:rPr>
          <w:rFonts w:ascii="Arial" w:eastAsia="SimSun" w:hAnsi="Arial" w:cs="Arial"/>
          <w:sz w:val="16"/>
          <w:szCs w:val="16"/>
          <w:lang w:eastAsia="zh-CN" w:bidi="hi-IN"/>
        </w:rPr>
        <w:t>.</w:t>
      </w:r>
    </w:p>
    <w:sectPr w:rsidR="00F351B4" w:rsidRPr="00FA6143" w:rsidSect="0030651E">
      <w:type w:val="continuous"/>
      <w:pgSz w:w="11906" w:h="16838"/>
      <w:pgMar w:top="1070" w:right="1558" w:bottom="2552" w:left="1560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3BC5" w:rsidRDefault="00043BC5">
      <w:r>
        <w:separator/>
      </w:r>
    </w:p>
  </w:endnote>
  <w:endnote w:type="continuationSeparator" w:id="0">
    <w:p w:rsidR="00043BC5" w:rsidRDefault="00043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3BC5" w:rsidRDefault="00043BC5">
      <w:r>
        <w:separator/>
      </w:r>
    </w:p>
  </w:footnote>
  <w:footnote w:type="continuationSeparator" w:id="0">
    <w:p w:rsidR="00043BC5" w:rsidRDefault="00043B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1" w15:restartNumberingAfterBreak="0">
    <w:nsid w:val="00000003"/>
    <w:multiLevelType w:val="multilevel"/>
    <w:tmpl w:val="00000003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10"/>
    <w:multiLevelType w:val="multilevel"/>
    <w:tmpl w:val="00000010"/>
    <w:name w:val="WW8Num2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3" w15:restartNumberingAfterBreak="0">
    <w:nsid w:val="04D4778F"/>
    <w:multiLevelType w:val="hybridMultilevel"/>
    <w:tmpl w:val="80CA2F42"/>
    <w:lvl w:ilvl="0" w:tplc="6652B67C">
      <w:start w:val="1"/>
      <w:numFmt w:val="decimal"/>
      <w:lvlText w:val="%1)"/>
      <w:lvlJc w:val="left"/>
      <w:pPr>
        <w:ind w:left="1080" w:hanging="360"/>
      </w:pPr>
      <w:rPr>
        <w:b w:val="0"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50A7031"/>
    <w:multiLevelType w:val="hybridMultilevel"/>
    <w:tmpl w:val="9DE2535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70F7D3A"/>
    <w:multiLevelType w:val="hybridMultilevel"/>
    <w:tmpl w:val="771845EE"/>
    <w:lvl w:ilvl="0" w:tplc="6A501538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EF7963"/>
    <w:multiLevelType w:val="hybridMultilevel"/>
    <w:tmpl w:val="F058FBAC"/>
    <w:lvl w:ilvl="0" w:tplc="B378A4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0E312733"/>
    <w:multiLevelType w:val="singleLevel"/>
    <w:tmpl w:val="FD10FE4E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</w:lvl>
  </w:abstractNum>
  <w:abstractNum w:abstractNumId="8" w15:restartNumberingAfterBreak="0">
    <w:nsid w:val="1E9158FD"/>
    <w:multiLevelType w:val="hybridMultilevel"/>
    <w:tmpl w:val="71D6B59A"/>
    <w:lvl w:ilvl="0" w:tplc="188058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527121"/>
    <w:multiLevelType w:val="hybridMultilevel"/>
    <w:tmpl w:val="2A8C9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B558A"/>
    <w:multiLevelType w:val="hybridMultilevel"/>
    <w:tmpl w:val="3C32A0AC"/>
    <w:lvl w:ilvl="0" w:tplc="3496E366">
      <w:start w:val="1"/>
      <w:numFmt w:val="decimal"/>
      <w:lvlText w:val="%1."/>
      <w:lvlJc w:val="left"/>
      <w:pPr>
        <w:ind w:left="1410" w:hanging="6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B106EA"/>
    <w:multiLevelType w:val="hybridMultilevel"/>
    <w:tmpl w:val="BD2E1D28"/>
    <w:lvl w:ilvl="0" w:tplc="04150017">
      <w:start w:val="1"/>
      <w:numFmt w:val="lowerLetter"/>
      <w:lvlText w:val="%1)"/>
      <w:lvlJc w:val="left"/>
      <w:pPr>
        <w:ind w:left="2364" w:hanging="360"/>
      </w:pPr>
    </w:lvl>
    <w:lvl w:ilvl="1" w:tplc="04150019" w:tentative="1">
      <w:start w:val="1"/>
      <w:numFmt w:val="lowerLetter"/>
      <w:lvlText w:val="%2."/>
      <w:lvlJc w:val="left"/>
      <w:pPr>
        <w:ind w:left="3084" w:hanging="360"/>
      </w:pPr>
    </w:lvl>
    <w:lvl w:ilvl="2" w:tplc="0415001B" w:tentative="1">
      <w:start w:val="1"/>
      <w:numFmt w:val="lowerRoman"/>
      <w:lvlText w:val="%3."/>
      <w:lvlJc w:val="right"/>
      <w:pPr>
        <w:ind w:left="3804" w:hanging="180"/>
      </w:pPr>
    </w:lvl>
    <w:lvl w:ilvl="3" w:tplc="0415000F" w:tentative="1">
      <w:start w:val="1"/>
      <w:numFmt w:val="decimal"/>
      <w:lvlText w:val="%4."/>
      <w:lvlJc w:val="left"/>
      <w:pPr>
        <w:ind w:left="4524" w:hanging="360"/>
      </w:pPr>
    </w:lvl>
    <w:lvl w:ilvl="4" w:tplc="04150019" w:tentative="1">
      <w:start w:val="1"/>
      <w:numFmt w:val="lowerLetter"/>
      <w:lvlText w:val="%5."/>
      <w:lvlJc w:val="left"/>
      <w:pPr>
        <w:ind w:left="5244" w:hanging="360"/>
      </w:pPr>
    </w:lvl>
    <w:lvl w:ilvl="5" w:tplc="0415001B" w:tentative="1">
      <w:start w:val="1"/>
      <w:numFmt w:val="lowerRoman"/>
      <w:lvlText w:val="%6."/>
      <w:lvlJc w:val="right"/>
      <w:pPr>
        <w:ind w:left="5964" w:hanging="180"/>
      </w:pPr>
    </w:lvl>
    <w:lvl w:ilvl="6" w:tplc="0415000F" w:tentative="1">
      <w:start w:val="1"/>
      <w:numFmt w:val="decimal"/>
      <w:lvlText w:val="%7."/>
      <w:lvlJc w:val="left"/>
      <w:pPr>
        <w:ind w:left="6684" w:hanging="360"/>
      </w:pPr>
    </w:lvl>
    <w:lvl w:ilvl="7" w:tplc="04150019" w:tentative="1">
      <w:start w:val="1"/>
      <w:numFmt w:val="lowerLetter"/>
      <w:lvlText w:val="%8."/>
      <w:lvlJc w:val="left"/>
      <w:pPr>
        <w:ind w:left="7404" w:hanging="360"/>
      </w:pPr>
    </w:lvl>
    <w:lvl w:ilvl="8" w:tplc="0415001B" w:tentative="1">
      <w:start w:val="1"/>
      <w:numFmt w:val="lowerRoman"/>
      <w:lvlText w:val="%9."/>
      <w:lvlJc w:val="right"/>
      <w:pPr>
        <w:ind w:left="8124" w:hanging="180"/>
      </w:pPr>
    </w:lvl>
  </w:abstractNum>
  <w:abstractNum w:abstractNumId="12" w15:restartNumberingAfterBreak="0">
    <w:nsid w:val="25B142A1"/>
    <w:multiLevelType w:val="hybridMultilevel"/>
    <w:tmpl w:val="82E4F1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0C4284"/>
    <w:multiLevelType w:val="hybridMultilevel"/>
    <w:tmpl w:val="D21AA4E4"/>
    <w:lvl w:ilvl="0" w:tplc="3CE6C02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/>
      </w:rPr>
    </w:lvl>
    <w:lvl w:ilvl="1" w:tplc="04150011">
      <w:start w:val="1"/>
      <w:numFmt w:val="decimal"/>
      <w:lvlText w:val="%2)"/>
      <w:lvlJc w:val="left"/>
      <w:pPr>
        <w:tabs>
          <w:tab w:val="num" w:pos="2520"/>
        </w:tabs>
        <w:ind w:left="2520" w:hanging="360"/>
      </w:p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2989289B"/>
    <w:multiLevelType w:val="hybridMultilevel"/>
    <w:tmpl w:val="366EA162"/>
    <w:lvl w:ilvl="0" w:tplc="3E9C6F2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29961F79"/>
    <w:multiLevelType w:val="hybridMultilevel"/>
    <w:tmpl w:val="DF9631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8F352F"/>
    <w:multiLevelType w:val="multilevel"/>
    <w:tmpl w:val="D0D41444"/>
    <w:lvl w:ilvl="0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  <w:sz w:val="16"/>
        <w:szCs w:val="1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sz w:val="22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  <w:sz w:val="22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516307"/>
    <w:multiLevelType w:val="hybridMultilevel"/>
    <w:tmpl w:val="CD4A2D06"/>
    <w:lvl w:ilvl="0" w:tplc="76FACFF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AB334B4"/>
    <w:multiLevelType w:val="hybridMultilevel"/>
    <w:tmpl w:val="374CF130"/>
    <w:lvl w:ilvl="0" w:tplc="B6EC03D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3FCC3ECB"/>
    <w:multiLevelType w:val="singleLevel"/>
    <w:tmpl w:val="46D6CBEE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</w:lvl>
  </w:abstractNum>
  <w:abstractNum w:abstractNumId="20" w15:restartNumberingAfterBreak="0">
    <w:nsid w:val="41C26544"/>
    <w:multiLevelType w:val="hybridMultilevel"/>
    <w:tmpl w:val="FA24F5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695D76"/>
    <w:multiLevelType w:val="hybridMultilevel"/>
    <w:tmpl w:val="96DA90C6"/>
    <w:lvl w:ilvl="0" w:tplc="0415000F">
      <w:start w:val="1"/>
      <w:numFmt w:val="decimal"/>
      <w:lvlText w:val="%1.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3A84447"/>
    <w:multiLevelType w:val="multilevel"/>
    <w:tmpl w:val="DDDE074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3E01F6E"/>
    <w:multiLevelType w:val="hybridMultilevel"/>
    <w:tmpl w:val="16F619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EF4F1A"/>
    <w:multiLevelType w:val="hybridMultilevel"/>
    <w:tmpl w:val="1CE0FF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D2399C"/>
    <w:multiLevelType w:val="hybridMultilevel"/>
    <w:tmpl w:val="1B7239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6E3844"/>
    <w:multiLevelType w:val="hybridMultilevel"/>
    <w:tmpl w:val="7C52DB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14A58"/>
    <w:multiLevelType w:val="hybridMultilevel"/>
    <w:tmpl w:val="98AC93A0"/>
    <w:lvl w:ilvl="0" w:tplc="138C33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2BC0B88"/>
    <w:multiLevelType w:val="hybridMultilevel"/>
    <w:tmpl w:val="CBF4FA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FE0721"/>
    <w:multiLevelType w:val="hybridMultilevel"/>
    <w:tmpl w:val="5D643F76"/>
    <w:lvl w:ilvl="0" w:tplc="04150017">
      <w:start w:val="1"/>
      <w:numFmt w:val="lowerLetter"/>
      <w:lvlText w:val="%1)"/>
      <w:lvlJc w:val="left"/>
      <w:pPr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30" w15:restartNumberingAfterBreak="0">
    <w:nsid w:val="6D8B3DAE"/>
    <w:multiLevelType w:val="hybridMultilevel"/>
    <w:tmpl w:val="A246C244"/>
    <w:lvl w:ilvl="0" w:tplc="74C4FD9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3CC4AA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E2A08C0"/>
    <w:multiLevelType w:val="hybridMultilevel"/>
    <w:tmpl w:val="81B45C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2736F4"/>
    <w:multiLevelType w:val="hybridMultilevel"/>
    <w:tmpl w:val="BE52EC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AEB5A66"/>
    <w:multiLevelType w:val="hybridMultilevel"/>
    <w:tmpl w:val="90907E52"/>
    <w:lvl w:ilvl="0" w:tplc="04150017">
      <w:start w:val="1"/>
      <w:numFmt w:val="lowerLetter"/>
      <w:lvlText w:val="%1)"/>
      <w:lvlJc w:val="left"/>
      <w:pPr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34" w15:restartNumberingAfterBreak="0">
    <w:nsid w:val="7CA04F34"/>
    <w:multiLevelType w:val="multilevel"/>
    <w:tmpl w:val="720E1A3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sz w:val="16"/>
        <w:szCs w:val="16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2"/>
  </w:num>
  <w:num w:numId="2">
    <w:abstractNumId w:val="31"/>
  </w:num>
  <w:num w:numId="3">
    <w:abstractNumId w:val="4"/>
  </w:num>
  <w:num w:numId="4">
    <w:abstractNumId w:val="10"/>
  </w:num>
  <w:num w:numId="5">
    <w:abstractNumId w:val="28"/>
  </w:num>
  <w:num w:numId="6">
    <w:abstractNumId w:val="14"/>
  </w:num>
  <w:num w:numId="7">
    <w:abstractNumId w:val="18"/>
  </w:num>
  <w:num w:numId="8">
    <w:abstractNumId w:val="17"/>
  </w:num>
  <w:num w:numId="9">
    <w:abstractNumId w:val="27"/>
  </w:num>
  <w:num w:numId="10">
    <w:abstractNumId w:val="6"/>
  </w:num>
  <w:num w:numId="11">
    <w:abstractNumId w:val="32"/>
  </w:num>
  <w:num w:numId="12">
    <w:abstractNumId w:val="9"/>
  </w:num>
  <w:num w:numId="13">
    <w:abstractNumId w:val="30"/>
  </w:num>
  <w:num w:numId="14">
    <w:abstractNumId w:val="13"/>
  </w:num>
  <w:num w:numId="15">
    <w:abstractNumId w:val="19"/>
    <w:lvlOverride w:ilvl="0">
      <w:startOverride w:val="1"/>
    </w:lvlOverride>
  </w:num>
  <w:num w:numId="16">
    <w:abstractNumId w:val="7"/>
    <w:lvlOverride w:ilvl="0">
      <w:startOverride w:val="1"/>
    </w:lvlOverride>
  </w:num>
  <w:num w:numId="17">
    <w:abstractNumId w:val="21"/>
  </w:num>
  <w:num w:numId="18">
    <w:abstractNumId w:val="11"/>
  </w:num>
  <w:num w:numId="19">
    <w:abstractNumId w:val="29"/>
  </w:num>
  <w:num w:numId="20">
    <w:abstractNumId w:val="33"/>
  </w:num>
  <w:num w:numId="21">
    <w:abstractNumId w:val="25"/>
  </w:num>
  <w:num w:numId="22">
    <w:abstractNumId w:val="23"/>
  </w:num>
  <w:num w:numId="23">
    <w:abstractNumId w:val="8"/>
  </w:num>
  <w:num w:numId="24">
    <w:abstractNumId w:val="5"/>
  </w:num>
  <w:num w:numId="25">
    <w:abstractNumId w:val="20"/>
  </w:num>
  <w:num w:numId="26">
    <w:abstractNumId w:val="24"/>
  </w:num>
  <w:num w:numId="27">
    <w:abstractNumId w:val="15"/>
  </w:num>
  <w:num w:numId="28">
    <w:abstractNumId w:val="34"/>
  </w:num>
  <w:num w:numId="29">
    <w:abstractNumId w:val="16"/>
  </w:num>
  <w:num w:numId="30">
    <w:abstractNumId w:val="22"/>
  </w:num>
  <w:num w:numId="31">
    <w:abstractNumId w:val="3"/>
  </w:num>
  <w:num w:numId="32">
    <w:abstractNumId w:val="2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4BE"/>
    <w:rsid w:val="000009D0"/>
    <w:rsid w:val="0000286E"/>
    <w:rsid w:val="00002C6F"/>
    <w:rsid w:val="00004E25"/>
    <w:rsid w:val="00005003"/>
    <w:rsid w:val="000059CA"/>
    <w:rsid w:val="00005B50"/>
    <w:rsid w:val="00010032"/>
    <w:rsid w:val="00010BC0"/>
    <w:rsid w:val="00011045"/>
    <w:rsid w:val="0001239D"/>
    <w:rsid w:val="000138F3"/>
    <w:rsid w:val="00013A29"/>
    <w:rsid w:val="00014F63"/>
    <w:rsid w:val="000153E5"/>
    <w:rsid w:val="000164F3"/>
    <w:rsid w:val="00016C57"/>
    <w:rsid w:val="00016DDC"/>
    <w:rsid w:val="00017949"/>
    <w:rsid w:val="00017D6B"/>
    <w:rsid w:val="000209EE"/>
    <w:rsid w:val="00021C7A"/>
    <w:rsid w:val="00022C4C"/>
    <w:rsid w:val="00023046"/>
    <w:rsid w:val="00023A7F"/>
    <w:rsid w:val="0002462D"/>
    <w:rsid w:val="000246BF"/>
    <w:rsid w:val="00025023"/>
    <w:rsid w:val="000255B2"/>
    <w:rsid w:val="000264AA"/>
    <w:rsid w:val="000269EE"/>
    <w:rsid w:val="0003083A"/>
    <w:rsid w:val="00031499"/>
    <w:rsid w:val="00032296"/>
    <w:rsid w:val="00032589"/>
    <w:rsid w:val="00032BBF"/>
    <w:rsid w:val="00032C7C"/>
    <w:rsid w:val="00033221"/>
    <w:rsid w:val="0003408D"/>
    <w:rsid w:val="00034A38"/>
    <w:rsid w:val="0003762C"/>
    <w:rsid w:val="00037AFF"/>
    <w:rsid w:val="00037D57"/>
    <w:rsid w:val="00043115"/>
    <w:rsid w:val="00043BC5"/>
    <w:rsid w:val="00043E53"/>
    <w:rsid w:val="00044E63"/>
    <w:rsid w:val="0004550D"/>
    <w:rsid w:val="00045F86"/>
    <w:rsid w:val="00046635"/>
    <w:rsid w:val="00047FFB"/>
    <w:rsid w:val="0005081B"/>
    <w:rsid w:val="00051354"/>
    <w:rsid w:val="00051C4A"/>
    <w:rsid w:val="00051DB0"/>
    <w:rsid w:val="0005262E"/>
    <w:rsid w:val="00054AFF"/>
    <w:rsid w:val="00054F62"/>
    <w:rsid w:val="00055B7E"/>
    <w:rsid w:val="00055E98"/>
    <w:rsid w:val="000614F3"/>
    <w:rsid w:val="00061714"/>
    <w:rsid w:val="00061BA4"/>
    <w:rsid w:val="00062439"/>
    <w:rsid w:val="00062CA1"/>
    <w:rsid w:val="0006451C"/>
    <w:rsid w:val="00064578"/>
    <w:rsid w:val="00064BE7"/>
    <w:rsid w:val="000650BA"/>
    <w:rsid w:val="00065885"/>
    <w:rsid w:val="00065A1E"/>
    <w:rsid w:val="00065A30"/>
    <w:rsid w:val="0006619F"/>
    <w:rsid w:val="00066753"/>
    <w:rsid w:val="00067735"/>
    <w:rsid w:val="00070A9D"/>
    <w:rsid w:val="00072BAC"/>
    <w:rsid w:val="00073FBD"/>
    <w:rsid w:val="00074883"/>
    <w:rsid w:val="00074BC3"/>
    <w:rsid w:val="000754C4"/>
    <w:rsid w:val="000754E8"/>
    <w:rsid w:val="00076981"/>
    <w:rsid w:val="00077008"/>
    <w:rsid w:val="000804F0"/>
    <w:rsid w:val="00080FCC"/>
    <w:rsid w:val="000834DA"/>
    <w:rsid w:val="00086CFA"/>
    <w:rsid w:val="00087500"/>
    <w:rsid w:val="000902E2"/>
    <w:rsid w:val="00091F58"/>
    <w:rsid w:val="000931A0"/>
    <w:rsid w:val="00097925"/>
    <w:rsid w:val="000979F0"/>
    <w:rsid w:val="000A0099"/>
    <w:rsid w:val="000A1ACE"/>
    <w:rsid w:val="000A1D95"/>
    <w:rsid w:val="000A1EA6"/>
    <w:rsid w:val="000A2034"/>
    <w:rsid w:val="000A221E"/>
    <w:rsid w:val="000A24F2"/>
    <w:rsid w:val="000A3E18"/>
    <w:rsid w:val="000A4421"/>
    <w:rsid w:val="000A4955"/>
    <w:rsid w:val="000A4EF4"/>
    <w:rsid w:val="000A69AE"/>
    <w:rsid w:val="000B033C"/>
    <w:rsid w:val="000B0DC9"/>
    <w:rsid w:val="000B14A9"/>
    <w:rsid w:val="000B1579"/>
    <w:rsid w:val="000B1C13"/>
    <w:rsid w:val="000B3452"/>
    <w:rsid w:val="000B3975"/>
    <w:rsid w:val="000B51CE"/>
    <w:rsid w:val="000B5464"/>
    <w:rsid w:val="000B7680"/>
    <w:rsid w:val="000B7EF8"/>
    <w:rsid w:val="000C0F68"/>
    <w:rsid w:val="000C6245"/>
    <w:rsid w:val="000C6DEA"/>
    <w:rsid w:val="000C7009"/>
    <w:rsid w:val="000C7550"/>
    <w:rsid w:val="000D0C54"/>
    <w:rsid w:val="000D1132"/>
    <w:rsid w:val="000D166A"/>
    <w:rsid w:val="000D1C84"/>
    <w:rsid w:val="000D24F7"/>
    <w:rsid w:val="000D58DC"/>
    <w:rsid w:val="000D6C41"/>
    <w:rsid w:val="000D705E"/>
    <w:rsid w:val="000D743A"/>
    <w:rsid w:val="000D7D21"/>
    <w:rsid w:val="000E0851"/>
    <w:rsid w:val="000E08E6"/>
    <w:rsid w:val="000E0C24"/>
    <w:rsid w:val="000E0D7B"/>
    <w:rsid w:val="000E1AC5"/>
    <w:rsid w:val="000E25D6"/>
    <w:rsid w:val="000E36E3"/>
    <w:rsid w:val="000E5E4B"/>
    <w:rsid w:val="000E65BA"/>
    <w:rsid w:val="000E7269"/>
    <w:rsid w:val="000E766F"/>
    <w:rsid w:val="000E7C23"/>
    <w:rsid w:val="000F1026"/>
    <w:rsid w:val="000F1543"/>
    <w:rsid w:val="000F2BE8"/>
    <w:rsid w:val="000F2E29"/>
    <w:rsid w:val="000F33C0"/>
    <w:rsid w:val="000F4EE2"/>
    <w:rsid w:val="000F4F25"/>
    <w:rsid w:val="000F5629"/>
    <w:rsid w:val="000F5D83"/>
    <w:rsid w:val="000F5EEE"/>
    <w:rsid w:val="000F68CE"/>
    <w:rsid w:val="000F6C27"/>
    <w:rsid w:val="000F7155"/>
    <w:rsid w:val="000F7D1A"/>
    <w:rsid w:val="00100204"/>
    <w:rsid w:val="00100CA1"/>
    <w:rsid w:val="001018BA"/>
    <w:rsid w:val="001022CD"/>
    <w:rsid w:val="001031D9"/>
    <w:rsid w:val="0010450E"/>
    <w:rsid w:val="00105695"/>
    <w:rsid w:val="00105735"/>
    <w:rsid w:val="00105853"/>
    <w:rsid w:val="00105F71"/>
    <w:rsid w:val="001063D4"/>
    <w:rsid w:val="0010724A"/>
    <w:rsid w:val="00107693"/>
    <w:rsid w:val="001104EF"/>
    <w:rsid w:val="001115E2"/>
    <w:rsid w:val="0011287E"/>
    <w:rsid w:val="00112D14"/>
    <w:rsid w:val="00116948"/>
    <w:rsid w:val="00116EA6"/>
    <w:rsid w:val="001170F6"/>
    <w:rsid w:val="0012043D"/>
    <w:rsid w:val="00120AAB"/>
    <w:rsid w:val="0012110A"/>
    <w:rsid w:val="00121D4C"/>
    <w:rsid w:val="001225AC"/>
    <w:rsid w:val="0012270B"/>
    <w:rsid w:val="00123810"/>
    <w:rsid w:val="001238BE"/>
    <w:rsid w:val="001238CC"/>
    <w:rsid w:val="00124014"/>
    <w:rsid w:val="001243F4"/>
    <w:rsid w:val="00124DB3"/>
    <w:rsid w:val="00125B45"/>
    <w:rsid w:val="00125BA5"/>
    <w:rsid w:val="00125F02"/>
    <w:rsid w:val="00126D73"/>
    <w:rsid w:val="00126ED2"/>
    <w:rsid w:val="0013198D"/>
    <w:rsid w:val="00131E87"/>
    <w:rsid w:val="001326DD"/>
    <w:rsid w:val="00132895"/>
    <w:rsid w:val="00132AAA"/>
    <w:rsid w:val="00132CC8"/>
    <w:rsid w:val="00132E08"/>
    <w:rsid w:val="001339B1"/>
    <w:rsid w:val="00133B3E"/>
    <w:rsid w:val="00134F06"/>
    <w:rsid w:val="00136567"/>
    <w:rsid w:val="001371EB"/>
    <w:rsid w:val="00137ABA"/>
    <w:rsid w:val="0014081D"/>
    <w:rsid w:val="00140C7E"/>
    <w:rsid w:val="00141082"/>
    <w:rsid w:val="0014153A"/>
    <w:rsid w:val="001418C1"/>
    <w:rsid w:val="00141BA4"/>
    <w:rsid w:val="0014280C"/>
    <w:rsid w:val="0014316C"/>
    <w:rsid w:val="00143436"/>
    <w:rsid w:val="00143C26"/>
    <w:rsid w:val="00144135"/>
    <w:rsid w:val="0014465D"/>
    <w:rsid w:val="00145E0D"/>
    <w:rsid w:val="001465BC"/>
    <w:rsid w:val="00146ED4"/>
    <w:rsid w:val="001471F5"/>
    <w:rsid w:val="001511B5"/>
    <w:rsid w:val="001514C7"/>
    <w:rsid w:val="00151C2F"/>
    <w:rsid w:val="00151CBB"/>
    <w:rsid w:val="00152E17"/>
    <w:rsid w:val="00154D92"/>
    <w:rsid w:val="001568B2"/>
    <w:rsid w:val="001609DC"/>
    <w:rsid w:val="00161714"/>
    <w:rsid w:val="00161B4D"/>
    <w:rsid w:val="00164544"/>
    <w:rsid w:val="00164FEF"/>
    <w:rsid w:val="00165AD8"/>
    <w:rsid w:val="00166F3F"/>
    <w:rsid w:val="00167164"/>
    <w:rsid w:val="00167467"/>
    <w:rsid w:val="00167C43"/>
    <w:rsid w:val="0017048A"/>
    <w:rsid w:val="00171186"/>
    <w:rsid w:val="00171442"/>
    <w:rsid w:val="00171538"/>
    <w:rsid w:val="0017298B"/>
    <w:rsid w:val="00172A1C"/>
    <w:rsid w:val="00173913"/>
    <w:rsid w:val="001740ED"/>
    <w:rsid w:val="00175162"/>
    <w:rsid w:val="00175272"/>
    <w:rsid w:val="00175C36"/>
    <w:rsid w:val="001766B2"/>
    <w:rsid w:val="001770BB"/>
    <w:rsid w:val="00177DE9"/>
    <w:rsid w:val="00180422"/>
    <w:rsid w:val="00180D95"/>
    <w:rsid w:val="001830C6"/>
    <w:rsid w:val="001866BE"/>
    <w:rsid w:val="00186C5D"/>
    <w:rsid w:val="001870EF"/>
    <w:rsid w:val="00190C46"/>
    <w:rsid w:val="0019247F"/>
    <w:rsid w:val="00192CC4"/>
    <w:rsid w:val="00193879"/>
    <w:rsid w:val="001940D5"/>
    <w:rsid w:val="001946B0"/>
    <w:rsid w:val="00194CC9"/>
    <w:rsid w:val="00194F69"/>
    <w:rsid w:val="00195959"/>
    <w:rsid w:val="00196D16"/>
    <w:rsid w:val="001974E9"/>
    <w:rsid w:val="00197AB2"/>
    <w:rsid w:val="001A0384"/>
    <w:rsid w:val="001A0D41"/>
    <w:rsid w:val="001A0EA9"/>
    <w:rsid w:val="001A19FA"/>
    <w:rsid w:val="001A1BB8"/>
    <w:rsid w:val="001A2A8A"/>
    <w:rsid w:val="001A4986"/>
    <w:rsid w:val="001A5ADB"/>
    <w:rsid w:val="001A7B80"/>
    <w:rsid w:val="001B008B"/>
    <w:rsid w:val="001B09C6"/>
    <w:rsid w:val="001B1884"/>
    <w:rsid w:val="001B37DE"/>
    <w:rsid w:val="001B42D2"/>
    <w:rsid w:val="001B4E11"/>
    <w:rsid w:val="001B4E3F"/>
    <w:rsid w:val="001B6D8B"/>
    <w:rsid w:val="001B6DBC"/>
    <w:rsid w:val="001B7156"/>
    <w:rsid w:val="001C02E1"/>
    <w:rsid w:val="001C0701"/>
    <w:rsid w:val="001C1A5D"/>
    <w:rsid w:val="001C31E7"/>
    <w:rsid w:val="001C41B1"/>
    <w:rsid w:val="001C51CE"/>
    <w:rsid w:val="001C6984"/>
    <w:rsid w:val="001C7248"/>
    <w:rsid w:val="001C7846"/>
    <w:rsid w:val="001D0015"/>
    <w:rsid w:val="001D062B"/>
    <w:rsid w:val="001D13A5"/>
    <w:rsid w:val="001D25CA"/>
    <w:rsid w:val="001D3676"/>
    <w:rsid w:val="001D3FA9"/>
    <w:rsid w:val="001D5126"/>
    <w:rsid w:val="001D5924"/>
    <w:rsid w:val="001D6104"/>
    <w:rsid w:val="001E113D"/>
    <w:rsid w:val="001E40AF"/>
    <w:rsid w:val="001E5B1E"/>
    <w:rsid w:val="001E5BD2"/>
    <w:rsid w:val="001E5DAB"/>
    <w:rsid w:val="001E61A4"/>
    <w:rsid w:val="001E6208"/>
    <w:rsid w:val="001F0C6B"/>
    <w:rsid w:val="001F0F34"/>
    <w:rsid w:val="001F1102"/>
    <w:rsid w:val="001F1EFE"/>
    <w:rsid w:val="001F355C"/>
    <w:rsid w:val="001F35A8"/>
    <w:rsid w:val="001F38D5"/>
    <w:rsid w:val="001F4B56"/>
    <w:rsid w:val="001F632C"/>
    <w:rsid w:val="00200398"/>
    <w:rsid w:val="00200F51"/>
    <w:rsid w:val="0020130D"/>
    <w:rsid w:val="0020148E"/>
    <w:rsid w:val="00201C24"/>
    <w:rsid w:val="002041DE"/>
    <w:rsid w:val="00204FD5"/>
    <w:rsid w:val="00205439"/>
    <w:rsid w:val="0020576B"/>
    <w:rsid w:val="002062BD"/>
    <w:rsid w:val="002072C2"/>
    <w:rsid w:val="00212625"/>
    <w:rsid w:val="00212899"/>
    <w:rsid w:val="0021351A"/>
    <w:rsid w:val="002137EA"/>
    <w:rsid w:val="0021389A"/>
    <w:rsid w:val="00213F62"/>
    <w:rsid w:val="002140F0"/>
    <w:rsid w:val="0021435D"/>
    <w:rsid w:val="002148C2"/>
    <w:rsid w:val="002149C4"/>
    <w:rsid w:val="00214C54"/>
    <w:rsid w:val="00214FFD"/>
    <w:rsid w:val="00216F72"/>
    <w:rsid w:val="00222976"/>
    <w:rsid w:val="00224B8F"/>
    <w:rsid w:val="002252E1"/>
    <w:rsid w:val="0022549A"/>
    <w:rsid w:val="00225BA4"/>
    <w:rsid w:val="00226737"/>
    <w:rsid w:val="00227FD0"/>
    <w:rsid w:val="002301B3"/>
    <w:rsid w:val="002318A2"/>
    <w:rsid w:val="0023210D"/>
    <w:rsid w:val="00232332"/>
    <w:rsid w:val="0023234E"/>
    <w:rsid w:val="002327AB"/>
    <w:rsid w:val="00233328"/>
    <w:rsid w:val="002347DB"/>
    <w:rsid w:val="002349C8"/>
    <w:rsid w:val="00235149"/>
    <w:rsid w:val="00236EFB"/>
    <w:rsid w:val="002403E7"/>
    <w:rsid w:val="00240F8B"/>
    <w:rsid w:val="0024151F"/>
    <w:rsid w:val="00241D45"/>
    <w:rsid w:val="0024371F"/>
    <w:rsid w:val="00244E9B"/>
    <w:rsid w:val="0024661F"/>
    <w:rsid w:val="0024681D"/>
    <w:rsid w:val="002474F3"/>
    <w:rsid w:val="00250436"/>
    <w:rsid w:val="00250E91"/>
    <w:rsid w:val="00251E69"/>
    <w:rsid w:val="00253207"/>
    <w:rsid w:val="002538C9"/>
    <w:rsid w:val="00254340"/>
    <w:rsid w:val="0025451A"/>
    <w:rsid w:val="002547D7"/>
    <w:rsid w:val="002555B8"/>
    <w:rsid w:val="00255ED9"/>
    <w:rsid w:val="002561DA"/>
    <w:rsid w:val="0025730B"/>
    <w:rsid w:val="00260275"/>
    <w:rsid w:val="00260C78"/>
    <w:rsid w:val="00261A9A"/>
    <w:rsid w:val="00262BB1"/>
    <w:rsid w:val="002630B7"/>
    <w:rsid w:val="0026366A"/>
    <w:rsid w:val="00264681"/>
    <w:rsid w:val="00265014"/>
    <w:rsid w:val="0026574B"/>
    <w:rsid w:val="0026677E"/>
    <w:rsid w:val="00266F44"/>
    <w:rsid w:val="00267840"/>
    <w:rsid w:val="002719CE"/>
    <w:rsid w:val="00272C90"/>
    <w:rsid w:val="00272F67"/>
    <w:rsid w:val="0027316F"/>
    <w:rsid w:val="0027577A"/>
    <w:rsid w:val="00276705"/>
    <w:rsid w:val="00276AEA"/>
    <w:rsid w:val="00277B23"/>
    <w:rsid w:val="002810FA"/>
    <w:rsid w:val="00282A22"/>
    <w:rsid w:val="00282D9E"/>
    <w:rsid w:val="002833FB"/>
    <w:rsid w:val="00283D40"/>
    <w:rsid w:val="002859A3"/>
    <w:rsid w:val="0029033C"/>
    <w:rsid w:val="0029061F"/>
    <w:rsid w:val="00294074"/>
    <w:rsid w:val="002943FF"/>
    <w:rsid w:val="00295F16"/>
    <w:rsid w:val="00296027"/>
    <w:rsid w:val="0029753C"/>
    <w:rsid w:val="002A30A0"/>
    <w:rsid w:val="002A391F"/>
    <w:rsid w:val="002A3AC1"/>
    <w:rsid w:val="002A412D"/>
    <w:rsid w:val="002A498C"/>
    <w:rsid w:val="002A68A9"/>
    <w:rsid w:val="002A6FC3"/>
    <w:rsid w:val="002A7485"/>
    <w:rsid w:val="002A765A"/>
    <w:rsid w:val="002A7B30"/>
    <w:rsid w:val="002A7B42"/>
    <w:rsid w:val="002B124F"/>
    <w:rsid w:val="002B1B1C"/>
    <w:rsid w:val="002B23A1"/>
    <w:rsid w:val="002B5FDF"/>
    <w:rsid w:val="002B6EF6"/>
    <w:rsid w:val="002B7446"/>
    <w:rsid w:val="002C07AF"/>
    <w:rsid w:val="002C16F0"/>
    <w:rsid w:val="002C1962"/>
    <w:rsid w:val="002C3C82"/>
    <w:rsid w:val="002C56C0"/>
    <w:rsid w:val="002C58B9"/>
    <w:rsid w:val="002C5921"/>
    <w:rsid w:val="002C6631"/>
    <w:rsid w:val="002C6823"/>
    <w:rsid w:val="002C748F"/>
    <w:rsid w:val="002C7B65"/>
    <w:rsid w:val="002C7EA9"/>
    <w:rsid w:val="002D083E"/>
    <w:rsid w:val="002D0C9D"/>
    <w:rsid w:val="002D1613"/>
    <w:rsid w:val="002D34B2"/>
    <w:rsid w:val="002D3842"/>
    <w:rsid w:val="002D51C5"/>
    <w:rsid w:val="002D577A"/>
    <w:rsid w:val="002D67F3"/>
    <w:rsid w:val="002D69EF"/>
    <w:rsid w:val="002D6A27"/>
    <w:rsid w:val="002D6BE0"/>
    <w:rsid w:val="002D7328"/>
    <w:rsid w:val="002D761E"/>
    <w:rsid w:val="002D7DC4"/>
    <w:rsid w:val="002D7FC0"/>
    <w:rsid w:val="002E059A"/>
    <w:rsid w:val="002E06BB"/>
    <w:rsid w:val="002E189A"/>
    <w:rsid w:val="002E1E1F"/>
    <w:rsid w:val="002E21FD"/>
    <w:rsid w:val="002E2D76"/>
    <w:rsid w:val="002E56D8"/>
    <w:rsid w:val="002E592C"/>
    <w:rsid w:val="002E5DF2"/>
    <w:rsid w:val="002E5ED8"/>
    <w:rsid w:val="002E7C8B"/>
    <w:rsid w:val="002F0D87"/>
    <w:rsid w:val="002F1121"/>
    <w:rsid w:val="002F2209"/>
    <w:rsid w:val="002F26D4"/>
    <w:rsid w:val="002F4016"/>
    <w:rsid w:val="002F470E"/>
    <w:rsid w:val="002F4E6E"/>
    <w:rsid w:val="002F65C4"/>
    <w:rsid w:val="002F6613"/>
    <w:rsid w:val="002F6FFD"/>
    <w:rsid w:val="002F7B7C"/>
    <w:rsid w:val="002F7C9D"/>
    <w:rsid w:val="002F7D75"/>
    <w:rsid w:val="003002AA"/>
    <w:rsid w:val="003003AD"/>
    <w:rsid w:val="00301164"/>
    <w:rsid w:val="00301C37"/>
    <w:rsid w:val="003028C4"/>
    <w:rsid w:val="003042E1"/>
    <w:rsid w:val="003052BD"/>
    <w:rsid w:val="0030651E"/>
    <w:rsid w:val="00310136"/>
    <w:rsid w:val="0031082B"/>
    <w:rsid w:val="003114F8"/>
    <w:rsid w:val="00311FD3"/>
    <w:rsid w:val="003128E9"/>
    <w:rsid w:val="003129A6"/>
    <w:rsid w:val="00313BA9"/>
    <w:rsid w:val="00313D74"/>
    <w:rsid w:val="0031428A"/>
    <w:rsid w:val="00315937"/>
    <w:rsid w:val="00316249"/>
    <w:rsid w:val="003169AE"/>
    <w:rsid w:val="00317506"/>
    <w:rsid w:val="00320105"/>
    <w:rsid w:val="0032039B"/>
    <w:rsid w:val="0032047B"/>
    <w:rsid w:val="00321641"/>
    <w:rsid w:val="0032217F"/>
    <w:rsid w:val="0032341F"/>
    <w:rsid w:val="00324D84"/>
    <w:rsid w:val="00324E44"/>
    <w:rsid w:val="00325140"/>
    <w:rsid w:val="0032564C"/>
    <w:rsid w:val="003268E3"/>
    <w:rsid w:val="00330999"/>
    <w:rsid w:val="00331885"/>
    <w:rsid w:val="003326B0"/>
    <w:rsid w:val="003331E9"/>
    <w:rsid w:val="00335AF0"/>
    <w:rsid w:val="00336A45"/>
    <w:rsid w:val="003373B5"/>
    <w:rsid w:val="00337E80"/>
    <w:rsid w:val="00341DA4"/>
    <w:rsid w:val="003444BA"/>
    <w:rsid w:val="00344EB6"/>
    <w:rsid w:val="00347602"/>
    <w:rsid w:val="00347C81"/>
    <w:rsid w:val="00350B18"/>
    <w:rsid w:val="00350F99"/>
    <w:rsid w:val="00351161"/>
    <w:rsid w:val="00352185"/>
    <w:rsid w:val="003525D3"/>
    <w:rsid w:val="003530FD"/>
    <w:rsid w:val="00353E03"/>
    <w:rsid w:val="003608DE"/>
    <w:rsid w:val="003610FB"/>
    <w:rsid w:val="0036201E"/>
    <w:rsid w:val="00362861"/>
    <w:rsid w:val="00362C1A"/>
    <w:rsid w:val="00363E83"/>
    <w:rsid w:val="00365D1F"/>
    <w:rsid w:val="00370528"/>
    <w:rsid w:val="00371EE1"/>
    <w:rsid w:val="003729BF"/>
    <w:rsid w:val="0037412B"/>
    <w:rsid w:val="00374F26"/>
    <w:rsid w:val="0037553A"/>
    <w:rsid w:val="00376162"/>
    <w:rsid w:val="0037667F"/>
    <w:rsid w:val="00377391"/>
    <w:rsid w:val="00377B85"/>
    <w:rsid w:val="00381D94"/>
    <w:rsid w:val="003825D2"/>
    <w:rsid w:val="0038343F"/>
    <w:rsid w:val="00384BB5"/>
    <w:rsid w:val="003853F2"/>
    <w:rsid w:val="0038578F"/>
    <w:rsid w:val="00385990"/>
    <w:rsid w:val="003860E9"/>
    <w:rsid w:val="003865D1"/>
    <w:rsid w:val="00386E7F"/>
    <w:rsid w:val="00387110"/>
    <w:rsid w:val="00390D46"/>
    <w:rsid w:val="00394815"/>
    <w:rsid w:val="003948DD"/>
    <w:rsid w:val="00394EB6"/>
    <w:rsid w:val="00396587"/>
    <w:rsid w:val="0039743D"/>
    <w:rsid w:val="00397DEA"/>
    <w:rsid w:val="003A0326"/>
    <w:rsid w:val="003A0CCF"/>
    <w:rsid w:val="003A23AB"/>
    <w:rsid w:val="003A2445"/>
    <w:rsid w:val="003A245E"/>
    <w:rsid w:val="003A2C56"/>
    <w:rsid w:val="003A32E3"/>
    <w:rsid w:val="003A3A66"/>
    <w:rsid w:val="003A5785"/>
    <w:rsid w:val="003A5B52"/>
    <w:rsid w:val="003A7485"/>
    <w:rsid w:val="003A7F6B"/>
    <w:rsid w:val="003B1D72"/>
    <w:rsid w:val="003B2C95"/>
    <w:rsid w:val="003B2ED9"/>
    <w:rsid w:val="003B3A26"/>
    <w:rsid w:val="003B43EF"/>
    <w:rsid w:val="003B4A58"/>
    <w:rsid w:val="003B4DD6"/>
    <w:rsid w:val="003B5015"/>
    <w:rsid w:val="003B5701"/>
    <w:rsid w:val="003B75E8"/>
    <w:rsid w:val="003C021E"/>
    <w:rsid w:val="003C04E4"/>
    <w:rsid w:val="003C1BA5"/>
    <w:rsid w:val="003C2035"/>
    <w:rsid w:val="003C4BD4"/>
    <w:rsid w:val="003D0069"/>
    <w:rsid w:val="003D2F00"/>
    <w:rsid w:val="003D4CC1"/>
    <w:rsid w:val="003D4EC6"/>
    <w:rsid w:val="003D5687"/>
    <w:rsid w:val="003D5BB0"/>
    <w:rsid w:val="003D643B"/>
    <w:rsid w:val="003D77DB"/>
    <w:rsid w:val="003E0390"/>
    <w:rsid w:val="003E09CA"/>
    <w:rsid w:val="003E1176"/>
    <w:rsid w:val="003E396A"/>
    <w:rsid w:val="003E4232"/>
    <w:rsid w:val="003E4504"/>
    <w:rsid w:val="003E4795"/>
    <w:rsid w:val="003E54C4"/>
    <w:rsid w:val="003E6461"/>
    <w:rsid w:val="003E6614"/>
    <w:rsid w:val="003E693A"/>
    <w:rsid w:val="003E75B3"/>
    <w:rsid w:val="003E7988"/>
    <w:rsid w:val="003E7F8A"/>
    <w:rsid w:val="003F09D0"/>
    <w:rsid w:val="003F0BDB"/>
    <w:rsid w:val="003F103C"/>
    <w:rsid w:val="003F1169"/>
    <w:rsid w:val="003F128A"/>
    <w:rsid w:val="003F23CD"/>
    <w:rsid w:val="003F3B1C"/>
    <w:rsid w:val="003F42B5"/>
    <w:rsid w:val="003F4691"/>
    <w:rsid w:val="003F4A68"/>
    <w:rsid w:val="003F6672"/>
    <w:rsid w:val="003F699A"/>
    <w:rsid w:val="003F6D79"/>
    <w:rsid w:val="003F7F60"/>
    <w:rsid w:val="0040024A"/>
    <w:rsid w:val="00402EFB"/>
    <w:rsid w:val="0040462A"/>
    <w:rsid w:val="00404CA4"/>
    <w:rsid w:val="00405506"/>
    <w:rsid w:val="00405B1B"/>
    <w:rsid w:val="00405B48"/>
    <w:rsid w:val="00405D92"/>
    <w:rsid w:val="00406D7C"/>
    <w:rsid w:val="00406F4E"/>
    <w:rsid w:val="004109DC"/>
    <w:rsid w:val="0041119F"/>
    <w:rsid w:val="004115F5"/>
    <w:rsid w:val="00411C69"/>
    <w:rsid w:val="00415011"/>
    <w:rsid w:val="00415465"/>
    <w:rsid w:val="0041683C"/>
    <w:rsid w:val="00416C01"/>
    <w:rsid w:val="00416E7C"/>
    <w:rsid w:val="004206FC"/>
    <w:rsid w:val="00420FBB"/>
    <w:rsid w:val="00421027"/>
    <w:rsid w:val="00421742"/>
    <w:rsid w:val="00422669"/>
    <w:rsid w:val="004235B2"/>
    <w:rsid w:val="004236F5"/>
    <w:rsid w:val="00423E9B"/>
    <w:rsid w:val="00423FD3"/>
    <w:rsid w:val="00425609"/>
    <w:rsid w:val="00425736"/>
    <w:rsid w:val="0042693D"/>
    <w:rsid w:val="00426B8D"/>
    <w:rsid w:val="00426D37"/>
    <w:rsid w:val="00426F10"/>
    <w:rsid w:val="00430F4A"/>
    <w:rsid w:val="00431744"/>
    <w:rsid w:val="004317FA"/>
    <w:rsid w:val="00432E1E"/>
    <w:rsid w:val="00435581"/>
    <w:rsid w:val="00435B2C"/>
    <w:rsid w:val="00437C97"/>
    <w:rsid w:val="004419F7"/>
    <w:rsid w:val="00443756"/>
    <w:rsid w:val="00443928"/>
    <w:rsid w:val="00443BB9"/>
    <w:rsid w:val="00444BA0"/>
    <w:rsid w:val="00445B7B"/>
    <w:rsid w:val="004465A0"/>
    <w:rsid w:val="00446601"/>
    <w:rsid w:val="00447B81"/>
    <w:rsid w:val="00447CF6"/>
    <w:rsid w:val="00450EA1"/>
    <w:rsid w:val="00450ED7"/>
    <w:rsid w:val="00450F93"/>
    <w:rsid w:val="00451BE8"/>
    <w:rsid w:val="004527AC"/>
    <w:rsid w:val="0045287D"/>
    <w:rsid w:val="0045351D"/>
    <w:rsid w:val="00454DD8"/>
    <w:rsid w:val="0045548D"/>
    <w:rsid w:val="00455D23"/>
    <w:rsid w:val="00455FAA"/>
    <w:rsid w:val="00456650"/>
    <w:rsid w:val="00457523"/>
    <w:rsid w:val="0045771B"/>
    <w:rsid w:val="00460434"/>
    <w:rsid w:val="00460A00"/>
    <w:rsid w:val="00463E88"/>
    <w:rsid w:val="004655D1"/>
    <w:rsid w:val="00465C49"/>
    <w:rsid w:val="00465D0F"/>
    <w:rsid w:val="00466208"/>
    <w:rsid w:val="00466757"/>
    <w:rsid w:val="0046723E"/>
    <w:rsid w:val="00467ACD"/>
    <w:rsid w:val="00467B81"/>
    <w:rsid w:val="0047056C"/>
    <w:rsid w:val="0047305B"/>
    <w:rsid w:val="0047400E"/>
    <w:rsid w:val="0047408E"/>
    <w:rsid w:val="00474231"/>
    <w:rsid w:val="00474324"/>
    <w:rsid w:val="004752C5"/>
    <w:rsid w:val="00475AC5"/>
    <w:rsid w:val="00477163"/>
    <w:rsid w:val="00480375"/>
    <w:rsid w:val="00480859"/>
    <w:rsid w:val="00481550"/>
    <w:rsid w:val="004836F0"/>
    <w:rsid w:val="00485211"/>
    <w:rsid w:val="00485D57"/>
    <w:rsid w:val="00486238"/>
    <w:rsid w:val="004864B0"/>
    <w:rsid w:val="00487DD7"/>
    <w:rsid w:val="004903A1"/>
    <w:rsid w:val="00490BC5"/>
    <w:rsid w:val="00491055"/>
    <w:rsid w:val="00491D1F"/>
    <w:rsid w:val="00491E9C"/>
    <w:rsid w:val="0049324E"/>
    <w:rsid w:val="00493B40"/>
    <w:rsid w:val="00495229"/>
    <w:rsid w:val="004957F5"/>
    <w:rsid w:val="00496859"/>
    <w:rsid w:val="00496C62"/>
    <w:rsid w:val="00497169"/>
    <w:rsid w:val="004A1096"/>
    <w:rsid w:val="004A20F9"/>
    <w:rsid w:val="004A31B2"/>
    <w:rsid w:val="004A3572"/>
    <w:rsid w:val="004A5410"/>
    <w:rsid w:val="004A591C"/>
    <w:rsid w:val="004A631C"/>
    <w:rsid w:val="004A6641"/>
    <w:rsid w:val="004A7C3A"/>
    <w:rsid w:val="004B005D"/>
    <w:rsid w:val="004B0C8A"/>
    <w:rsid w:val="004B0F15"/>
    <w:rsid w:val="004B2008"/>
    <w:rsid w:val="004B475E"/>
    <w:rsid w:val="004B5CBA"/>
    <w:rsid w:val="004B5E3D"/>
    <w:rsid w:val="004C05BD"/>
    <w:rsid w:val="004C0E25"/>
    <w:rsid w:val="004C2B3A"/>
    <w:rsid w:val="004C7128"/>
    <w:rsid w:val="004C770C"/>
    <w:rsid w:val="004C7E21"/>
    <w:rsid w:val="004D0389"/>
    <w:rsid w:val="004D0485"/>
    <w:rsid w:val="004D1629"/>
    <w:rsid w:val="004D19F5"/>
    <w:rsid w:val="004D1C68"/>
    <w:rsid w:val="004D25B0"/>
    <w:rsid w:val="004D3B54"/>
    <w:rsid w:val="004D3C63"/>
    <w:rsid w:val="004D4623"/>
    <w:rsid w:val="004D5412"/>
    <w:rsid w:val="004D544A"/>
    <w:rsid w:val="004D6139"/>
    <w:rsid w:val="004D6B4D"/>
    <w:rsid w:val="004D77F0"/>
    <w:rsid w:val="004E0AD6"/>
    <w:rsid w:val="004E1A38"/>
    <w:rsid w:val="004E2695"/>
    <w:rsid w:val="004E726D"/>
    <w:rsid w:val="004F26FB"/>
    <w:rsid w:val="004F2A75"/>
    <w:rsid w:val="004F2EE6"/>
    <w:rsid w:val="004F302F"/>
    <w:rsid w:val="004F4F52"/>
    <w:rsid w:val="004F5B74"/>
    <w:rsid w:val="004F5BB2"/>
    <w:rsid w:val="004F64A8"/>
    <w:rsid w:val="004F799A"/>
    <w:rsid w:val="004F7DDC"/>
    <w:rsid w:val="005023FB"/>
    <w:rsid w:val="00502720"/>
    <w:rsid w:val="00502DB3"/>
    <w:rsid w:val="0050306E"/>
    <w:rsid w:val="00503466"/>
    <w:rsid w:val="00503DF3"/>
    <w:rsid w:val="005040A1"/>
    <w:rsid w:val="00504607"/>
    <w:rsid w:val="00505444"/>
    <w:rsid w:val="005055A0"/>
    <w:rsid w:val="00507B6D"/>
    <w:rsid w:val="00510CEB"/>
    <w:rsid w:val="00511C36"/>
    <w:rsid w:val="00511E1B"/>
    <w:rsid w:val="00512F5F"/>
    <w:rsid w:val="00513CA9"/>
    <w:rsid w:val="005150CC"/>
    <w:rsid w:val="0051583C"/>
    <w:rsid w:val="005161E1"/>
    <w:rsid w:val="00516738"/>
    <w:rsid w:val="005171E2"/>
    <w:rsid w:val="00517865"/>
    <w:rsid w:val="005204C4"/>
    <w:rsid w:val="005227D8"/>
    <w:rsid w:val="00522F02"/>
    <w:rsid w:val="005230C5"/>
    <w:rsid w:val="005255C8"/>
    <w:rsid w:val="00525F66"/>
    <w:rsid w:val="005263AD"/>
    <w:rsid w:val="00527938"/>
    <w:rsid w:val="00530C9D"/>
    <w:rsid w:val="00530E30"/>
    <w:rsid w:val="00531135"/>
    <w:rsid w:val="0053122C"/>
    <w:rsid w:val="0053148C"/>
    <w:rsid w:val="00531A55"/>
    <w:rsid w:val="005339C8"/>
    <w:rsid w:val="005359CF"/>
    <w:rsid w:val="00535D05"/>
    <w:rsid w:val="0053680F"/>
    <w:rsid w:val="005405F0"/>
    <w:rsid w:val="00542C13"/>
    <w:rsid w:val="00542EC5"/>
    <w:rsid w:val="00543038"/>
    <w:rsid w:val="00543F28"/>
    <w:rsid w:val="005441E0"/>
    <w:rsid w:val="005442E6"/>
    <w:rsid w:val="005450AE"/>
    <w:rsid w:val="005450DC"/>
    <w:rsid w:val="00545A59"/>
    <w:rsid w:val="0054720C"/>
    <w:rsid w:val="005511CB"/>
    <w:rsid w:val="00551CDB"/>
    <w:rsid w:val="00551F00"/>
    <w:rsid w:val="0055205F"/>
    <w:rsid w:val="00553AC9"/>
    <w:rsid w:val="00553D66"/>
    <w:rsid w:val="00553FEA"/>
    <w:rsid w:val="005546CA"/>
    <w:rsid w:val="005546D5"/>
    <w:rsid w:val="00554F5C"/>
    <w:rsid w:val="00555740"/>
    <w:rsid w:val="0055593A"/>
    <w:rsid w:val="00557580"/>
    <w:rsid w:val="00557738"/>
    <w:rsid w:val="005577B9"/>
    <w:rsid w:val="00557B57"/>
    <w:rsid w:val="00560D75"/>
    <w:rsid w:val="005618DE"/>
    <w:rsid w:val="00562207"/>
    <w:rsid w:val="00563D31"/>
    <w:rsid w:val="00564797"/>
    <w:rsid w:val="00564CD4"/>
    <w:rsid w:val="0056587E"/>
    <w:rsid w:val="0056603F"/>
    <w:rsid w:val="0056678E"/>
    <w:rsid w:val="00567D4C"/>
    <w:rsid w:val="0057041C"/>
    <w:rsid w:val="00574642"/>
    <w:rsid w:val="00574BA9"/>
    <w:rsid w:val="0057568B"/>
    <w:rsid w:val="00577A4E"/>
    <w:rsid w:val="00577F47"/>
    <w:rsid w:val="0058007B"/>
    <w:rsid w:val="0058050D"/>
    <w:rsid w:val="00580D64"/>
    <w:rsid w:val="00582A99"/>
    <w:rsid w:val="0058384A"/>
    <w:rsid w:val="00583AF9"/>
    <w:rsid w:val="005841A5"/>
    <w:rsid w:val="0058427E"/>
    <w:rsid w:val="00584534"/>
    <w:rsid w:val="00584E6D"/>
    <w:rsid w:val="00586164"/>
    <w:rsid w:val="00590BBE"/>
    <w:rsid w:val="00590E50"/>
    <w:rsid w:val="0059171A"/>
    <w:rsid w:val="00591B0D"/>
    <w:rsid w:val="00593782"/>
    <w:rsid w:val="00593E66"/>
    <w:rsid w:val="00594151"/>
    <w:rsid w:val="0059524D"/>
    <w:rsid w:val="00595330"/>
    <w:rsid w:val="005956CB"/>
    <w:rsid w:val="005967D3"/>
    <w:rsid w:val="00596FA3"/>
    <w:rsid w:val="005A15F1"/>
    <w:rsid w:val="005A2041"/>
    <w:rsid w:val="005A3011"/>
    <w:rsid w:val="005A33AC"/>
    <w:rsid w:val="005A387D"/>
    <w:rsid w:val="005A5529"/>
    <w:rsid w:val="005A68CF"/>
    <w:rsid w:val="005B088C"/>
    <w:rsid w:val="005B0B63"/>
    <w:rsid w:val="005B0E59"/>
    <w:rsid w:val="005B2445"/>
    <w:rsid w:val="005B24EF"/>
    <w:rsid w:val="005B2846"/>
    <w:rsid w:val="005B2BEA"/>
    <w:rsid w:val="005B33D7"/>
    <w:rsid w:val="005B33FF"/>
    <w:rsid w:val="005B38F5"/>
    <w:rsid w:val="005B413A"/>
    <w:rsid w:val="005B6732"/>
    <w:rsid w:val="005B6901"/>
    <w:rsid w:val="005B6FF2"/>
    <w:rsid w:val="005B7ABC"/>
    <w:rsid w:val="005C0BD0"/>
    <w:rsid w:val="005C2B53"/>
    <w:rsid w:val="005C33C0"/>
    <w:rsid w:val="005C3A22"/>
    <w:rsid w:val="005C4697"/>
    <w:rsid w:val="005D15D5"/>
    <w:rsid w:val="005D220E"/>
    <w:rsid w:val="005D2605"/>
    <w:rsid w:val="005D2CBD"/>
    <w:rsid w:val="005D3A92"/>
    <w:rsid w:val="005D4BE1"/>
    <w:rsid w:val="005D6E47"/>
    <w:rsid w:val="005D7136"/>
    <w:rsid w:val="005D7294"/>
    <w:rsid w:val="005D76A3"/>
    <w:rsid w:val="005E0666"/>
    <w:rsid w:val="005E149E"/>
    <w:rsid w:val="005E18FC"/>
    <w:rsid w:val="005E21E4"/>
    <w:rsid w:val="005E2952"/>
    <w:rsid w:val="005E365A"/>
    <w:rsid w:val="005E44A2"/>
    <w:rsid w:val="005E471A"/>
    <w:rsid w:val="005F0102"/>
    <w:rsid w:val="005F0F7B"/>
    <w:rsid w:val="005F14F6"/>
    <w:rsid w:val="005F1C59"/>
    <w:rsid w:val="005F1ED0"/>
    <w:rsid w:val="005F2824"/>
    <w:rsid w:val="005F2830"/>
    <w:rsid w:val="005F2C58"/>
    <w:rsid w:val="005F3B68"/>
    <w:rsid w:val="005F4EC9"/>
    <w:rsid w:val="005F5567"/>
    <w:rsid w:val="005F7267"/>
    <w:rsid w:val="00600092"/>
    <w:rsid w:val="006002C4"/>
    <w:rsid w:val="006005A0"/>
    <w:rsid w:val="00601039"/>
    <w:rsid w:val="006023B4"/>
    <w:rsid w:val="0060242D"/>
    <w:rsid w:val="0060461A"/>
    <w:rsid w:val="00605B6A"/>
    <w:rsid w:val="00606715"/>
    <w:rsid w:val="0060762D"/>
    <w:rsid w:val="00610C1E"/>
    <w:rsid w:val="006115FF"/>
    <w:rsid w:val="006116E6"/>
    <w:rsid w:val="00612A03"/>
    <w:rsid w:val="006143DA"/>
    <w:rsid w:val="006156B4"/>
    <w:rsid w:val="00615EC0"/>
    <w:rsid w:val="00616913"/>
    <w:rsid w:val="00617609"/>
    <w:rsid w:val="00617C76"/>
    <w:rsid w:val="00620E63"/>
    <w:rsid w:val="00620FB2"/>
    <w:rsid w:val="00621E9C"/>
    <w:rsid w:val="00622998"/>
    <w:rsid w:val="00622E37"/>
    <w:rsid w:val="006238E6"/>
    <w:rsid w:val="00623F5E"/>
    <w:rsid w:val="00625648"/>
    <w:rsid w:val="00625E91"/>
    <w:rsid w:val="00626723"/>
    <w:rsid w:val="006272D1"/>
    <w:rsid w:val="006300CA"/>
    <w:rsid w:val="006300F6"/>
    <w:rsid w:val="006308CA"/>
    <w:rsid w:val="0063135C"/>
    <w:rsid w:val="006316D1"/>
    <w:rsid w:val="00631FAC"/>
    <w:rsid w:val="0063262F"/>
    <w:rsid w:val="0063316C"/>
    <w:rsid w:val="006335B3"/>
    <w:rsid w:val="006336B2"/>
    <w:rsid w:val="00633D60"/>
    <w:rsid w:val="00634872"/>
    <w:rsid w:val="00637277"/>
    <w:rsid w:val="006373E0"/>
    <w:rsid w:val="0063757E"/>
    <w:rsid w:val="00640563"/>
    <w:rsid w:val="006414CA"/>
    <w:rsid w:val="00642658"/>
    <w:rsid w:val="00642CF4"/>
    <w:rsid w:val="00643618"/>
    <w:rsid w:val="00644130"/>
    <w:rsid w:val="0064557C"/>
    <w:rsid w:val="00645989"/>
    <w:rsid w:val="00646584"/>
    <w:rsid w:val="00646836"/>
    <w:rsid w:val="00646EC5"/>
    <w:rsid w:val="006471C6"/>
    <w:rsid w:val="00647AF3"/>
    <w:rsid w:val="0065027C"/>
    <w:rsid w:val="00650861"/>
    <w:rsid w:val="00650AA1"/>
    <w:rsid w:val="00650BA8"/>
    <w:rsid w:val="00650BE5"/>
    <w:rsid w:val="00651758"/>
    <w:rsid w:val="00652B04"/>
    <w:rsid w:val="006547D2"/>
    <w:rsid w:val="00654962"/>
    <w:rsid w:val="00655BFC"/>
    <w:rsid w:val="00655FBF"/>
    <w:rsid w:val="00655FDB"/>
    <w:rsid w:val="00656163"/>
    <w:rsid w:val="00656C90"/>
    <w:rsid w:val="00656E14"/>
    <w:rsid w:val="00662962"/>
    <w:rsid w:val="00662B0D"/>
    <w:rsid w:val="006635B9"/>
    <w:rsid w:val="00665394"/>
    <w:rsid w:val="00665B7F"/>
    <w:rsid w:val="00665D9D"/>
    <w:rsid w:val="0066744B"/>
    <w:rsid w:val="00667866"/>
    <w:rsid w:val="00667BE1"/>
    <w:rsid w:val="00667E96"/>
    <w:rsid w:val="00672611"/>
    <w:rsid w:val="006727D7"/>
    <w:rsid w:val="0067401E"/>
    <w:rsid w:val="0067455F"/>
    <w:rsid w:val="00675729"/>
    <w:rsid w:val="00676927"/>
    <w:rsid w:val="00676DD2"/>
    <w:rsid w:val="00677139"/>
    <w:rsid w:val="00677F74"/>
    <w:rsid w:val="006803DF"/>
    <w:rsid w:val="00681B11"/>
    <w:rsid w:val="00681CE5"/>
    <w:rsid w:val="00682681"/>
    <w:rsid w:val="00682989"/>
    <w:rsid w:val="00682C5E"/>
    <w:rsid w:val="00684777"/>
    <w:rsid w:val="00684A46"/>
    <w:rsid w:val="00684BBD"/>
    <w:rsid w:val="00685C3D"/>
    <w:rsid w:val="00685D78"/>
    <w:rsid w:val="00686203"/>
    <w:rsid w:val="0068632B"/>
    <w:rsid w:val="006864AE"/>
    <w:rsid w:val="0068676B"/>
    <w:rsid w:val="00686B6B"/>
    <w:rsid w:val="0068733D"/>
    <w:rsid w:val="00692AB8"/>
    <w:rsid w:val="006931BF"/>
    <w:rsid w:val="006936BD"/>
    <w:rsid w:val="00693AD0"/>
    <w:rsid w:val="0069525A"/>
    <w:rsid w:val="0069589F"/>
    <w:rsid w:val="00695F1C"/>
    <w:rsid w:val="00697A11"/>
    <w:rsid w:val="006A047C"/>
    <w:rsid w:val="006A0AF3"/>
    <w:rsid w:val="006A0F6B"/>
    <w:rsid w:val="006A220C"/>
    <w:rsid w:val="006A2A70"/>
    <w:rsid w:val="006A2EAC"/>
    <w:rsid w:val="006A2FCE"/>
    <w:rsid w:val="006A3733"/>
    <w:rsid w:val="006A386A"/>
    <w:rsid w:val="006A3DAC"/>
    <w:rsid w:val="006A46BD"/>
    <w:rsid w:val="006A57C6"/>
    <w:rsid w:val="006A617C"/>
    <w:rsid w:val="006A64F1"/>
    <w:rsid w:val="006A6D98"/>
    <w:rsid w:val="006A78D2"/>
    <w:rsid w:val="006B0012"/>
    <w:rsid w:val="006B0678"/>
    <w:rsid w:val="006B0879"/>
    <w:rsid w:val="006B0975"/>
    <w:rsid w:val="006B0D4B"/>
    <w:rsid w:val="006B1054"/>
    <w:rsid w:val="006B192E"/>
    <w:rsid w:val="006B2383"/>
    <w:rsid w:val="006B26EE"/>
    <w:rsid w:val="006B5B01"/>
    <w:rsid w:val="006B5F39"/>
    <w:rsid w:val="006B65F1"/>
    <w:rsid w:val="006B66DF"/>
    <w:rsid w:val="006B6799"/>
    <w:rsid w:val="006B7242"/>
    <w:rsid w:val="006B7B55"/>
    <w:rsid w:val="006B7D05"/>
    <w:rsid w:val="006C1CFB"/>
    <w:rsid w:val="006C303D"/>
    <w:rsid w:val="006C3382"/>
    <w:rsid w:val="006C386E"/>
    <w:rsid w:val="006C45B0"/>
    <w:rsid w:val="006C4608"/>
    <w:rsid w:val="006C4DAB"/>
    <w:rsid w:val="006C6814"/>
    <w:rsid w:val="006C789A"/>
    <w:rsid w:val="006C78C3"/>
    <w:rsid w:val="006C7CB9"/>
    <w:rsid w:val="006D1CB7"/>
    <w:rsid w:val="006D491C"/>
    <w:rsid w:val="006D4E15"/>
    <w:rsid w:val="006D6157"/>
    <w:rsid w:val="006D664C"/>
    <w:rsid w:val="006D6AC3"/>
    <w:rsid w:val="006D7931"/>
    <w:rsid w:val="006E0074"/>
    <w:rsid w:val="006E0BFA"/>
    <w:rsid w:val="006E1DE9"/>
    <w:rsid w:val="006E2C32"/>
    <w:rsid w:val="006E47E4"/>
    <w:rsid w:val="006E5559"/>
    <w:rsid w:val="006E682C"/>
    <w:rsid w:val="006E6A94"/>
    <w:rsid w:val="006E6D16"/>
    <w:rsid w:val="006E78C3"/>
    <w:rsid w:val="006F17B9"/>
    <w:rsid w:val="006F1AEA"/>
    <w:rsid w:val="006F3862"/>
    <w:rsid w:val="006F4789"/>
    <w:rsid w:val="006F4EB5"/>
    <w:rsid w:val="006F501E"/>
    <w:rsid w:val="006F6847"/>
    <w:rsid w:val="006F74B3"/>
    <w:rsid w:val="007002BA"/>
    <w:rsid w:val="007014EF"/>
    <w:rsid w:val="00701933"/>
    <w:rsid w:val="00701998"/>
    <w:rsid w:val="00701E69"/>
    <w:rsid w:val="00702A06"/>
    <w:rsid w:val="00702E7B"/>
    <w:rsid w:val="00703A65"/>
    <w:rsid w:val="0070442D"/>
    <w:rsid w:val="00706CFD"/>
    <w:rsid w:val="00706F89"/>
    <w:rsid w:val="00707083"/>
    <w:rsid w:val="007071AB"/>
    <w:rsid w:val="0070760A"/>
    <w:rsid w:val="00707CB3"/>
    <w:rsid w:val="00707E72"/>
    <w:rsid w:val="007108FE"/>
    <w:rsid w:val="00711C26"/>
    <w:rsid w:val="00712D28"/>
    <w:rsid w:val="00713C7F"/>
    <w:rsid w:val="00715474"/>
    <w:rsid w:val="00716D8E"/>
    <w:rsid w:val="007213BE"/>
    <w:rsid w:val="00721C6F"/>
    <w:rsid w:val="00723353"/>
    <w:rsid w:val="00723C2C"/>
    <w:rsid w:val="00724569"/>
    <w:rsid w:val="00724F9A"/>
    <w:rsid w:val="00726260"/>
    <w:rsid w:val="007266D7"/>
    <w:rsid w:val="00726F6A"/>
    <w:rsid w:val="0072754C"/>
    <w:rsid w:val="00727FE3"/>
    <w:rsid w:val="00730D29"/>
    <w:rsid w:val="00731A1D"/>
    <w:rsid w:val="00732636"/>
    <w:rsid w:val="00733E71"/>
    <w:rsid w:val="00734159"/>
    <w:rsid w:val="0073489A"/>
    <w:rsid w:val="00740238"/>
    <w:rsid w:val="007402A3"/>
    <w:rsid w:val="007402DE"/>
    <w:rsid w:val="007412B8"/>
    <w:rsid w:val="007428BB"/>
    <w:rsid w:val="00742FFB"/>
    <w:rsid w:val="00746250"/>
    <w:rsid w:val="00747A6A"/>
    <w:rsid w:val="00747F08"/>
    <w:rsid w:val="007505EE"/>
    <w:rsid w:val="007513E7"/>
    <w:rsid w:val="00751CD9"/>
    <w:rsid w:val="00752910"/>
    <w:rsid w:val="007534B9"/>
    <w:rsid w:val="00756C62"/>
    <w:rsid w:val="00757CAC"/>
    <w:rsid w:val="007608CE"/>
    <w:rsid w:val="007618A4"/>
    <w:rsid w:val="007622EA"/>
    <w:rsid w:val="00764EAA"/>
    <w:rsid w:val="00764F67"/>
    <w:rsid w:val="007654E3"/>
    <w:rsid w:val="0076635D"/>
    <w:rsid w:val="0077008F"/>
    <w:rsid w:val="007711FF"/>
    <w:rsid w:val="007712F4"/>
    <w:rsid w:val="007724EF"/>
    <w:rsid w:val="00772709"/>
    <w:rsid w:val="00773D10"/>
    <w:rsid w:val="007747BA"/>
    <w:rsid w:val="00774853"/>
    <w:rsid w:val="00774DDC"/>
    <w:rsid w:val="00775E8E"/>
    <w:rsid w:val="00776B49"/>
    <w:rsid w:val="00776C04"/>
    <w:rsid w:val="00777A17"/>
    <w:rsid w:val="00781FFC"/>
    <w:rsid w:val="0078410C"/>
    <w:rsid w:val="007851EE"/>
    <w:rsid w:val="00787AA3"/>
    <w:rsid w:val="00787FE6"/>
    <w:rsid w:val="00790A0B"/>
    <w:rsid w:val="00790BE2"/>
    <w:rsid w:val="0079167A"/>
    <w:rsid w:val="007921C5"/>
    <w:rsid w:val="00792DAE"/>
    <w:rsid w:val="007930F9"/>
    <w:rsid w:val="007932A5"/>
    <w:rsid w:val="007933A8"/>
    <w:rsid w:val="00794234"/>
    <w:rsid w:val="007945C6"/>
    <w:rsid w:val="0079510C"/>
    <w:rsid w:val="00795E46"/>
    <w:rsid w:val="00796262"/>
    <w:rsid w:val="00796939"/>
    <w:rsid w:val="007A32B9"/>
    <w:rsid w:val="007A3578"/>
    <w:rsid w:val="007A41DF"/>
    <w:rsid w:val="007A4759"/>
    <w:rsid w:val="007A48A7"/>
    <w:rsid w:val="007A5B5A"/>
    <w:rsid w:val="007A5EDF"/>
    <w:rsid w:val="007A6E1A"/>
    <w:rsid w:val="007A796E"/>
    <w:rsid w:val="007A7C5F"/>
    <w:rsid w:val="007A7DE3"/>
    <w:rsid w:val="007B0718"/>
    <w:rsid w:val="007B1929"/>
    <w:rsid w:val="007B1CCF"/>
    <w:rsid w:val="007B3B39"/>
    <w:rsid w:val="007B3B58"/>
    <w:rsid w:val="007B432F"/>
    <w:rsid w:val="007B5ACD"/>
    <w:rsid w:val="007B7A5B"/>
    <w:rsid w:val="007C02EE"/>
    <w:rsid w:val="007C1706"/>
    <w:rsid w:val="007C3A7D"/>
    <w:rsid w:val="007C4BFA"/>
    <w:rsid w:val="007C4C34"/>
    <w:rsid w:val="007C545A"/>
    <w:rsid w:val="007C651C"/>
    <w:rsid w:val="007C67D0"/>
    <w:rsid w:val="007C6A8C"/>
    <w:rsid w:val="007D037B"/>
    <w:rsid w:val="007D07D4"/>
    <w:rsid w:val="007D1D0A"/>
    <w:rsid w:val="007D230E"/>
    <w:rsid w:val="007D2467"/>
    <w:rsid w:val="007D2EFD"/>
    <w:rsid w:val="007D34AB"/>
    <w:rsid w:val="007D37C5"/>
    <w:rsid w:val="007D4B58"/>
    <w:rsid w:val="007D519D"/>
    <w:rsid w:val="007D5B06"/>
    <w:rsid w:val="007D66B3"/>
    <w:rsid w:val="007D707C"/>
    <w:rsid w:val="007D74CB"/>
    <w:rsid w:val="007D7A32"/>
    <w:rsid w:val="007E0123"/>
    <w:rsid w:val="007E1DDD"/>
    <w:rsid w:val="007E248C"/>
    <w:rsid w:val="007E3923"/>
    <w:rsid w:val="007E427C"/>
    <w:rsid w:val="007E4531"/>
    <w:rsid w:val="007E4B4D"/>
    <w:rsid w:val="007E7C55"/>
    <w:rsid w:val="007F0202"/>
    <w:rsid w:val="007F07E0"/>
    <w:rsid w:val="007F0DF8"/>
    <w:rsid w:val="007F0E65"/>
    <w:rsid w:val="007F1978"/>
    <w:rsid w:val="007F3C28"/>
    <w:rsid w:val="007F4707"/>
    <w:rsid w:val="007F7526"/>
    <w:rsid w:val="0080104F"/>
    <w:rsid w:val="00801B4F"/>
    <w:rsid w:val="00803195"/>
    <w:rsid w:val="00803A6D"/>
    <w:rsid w:val="00803E23"/>
    <w:rsid w:val="00804E4E"/>
    <w:rsid w:val="00805051"/>
    <w:rsid w:val="00805875"/>
    <w:rsid w:val="00806E30"/>
    <w:rsid w:val="00807571"/>
    <w:rsid w:val="0080775B"/>
    <w:rsid w:val="00810AE0"/>
    <w:rsid w:val="00811B6F"/>
    <w:rsid w:val="00811BAB"/>
    <w:rsid w:val="008130FA"/>
    <w:rsid w:val="0081336A"/>
    <w:rsid w:val="008137A6"/>
    <w:rsid w:val="008146FA"/>
    <w:rsid w:val="00815452"/>
    <w:rsid w:val="008168F7"/>
    <w:rsid w:val="00816D5A"/>
    <w:rsid w:val="00817CDF"/>
    <w:rsid w:val="00820DE7"/>
    <w:rsid w:val="00820F09"/>
    <w:rsid w:val="00821148"/>
    <w:rsid w:val="00821872"/>
    <w:rsid w:val="008234BF"/>
    <w:rsid w:val="008249D7"/>
    <w:rsid w:val="0082535A"/>
    <w:rsid w:val="00825CA3"/>
    <w:rsid w:val="0082715B"/>
    <w:rsid w:val="0082771D"/>
    <w:rsid w:val="0082774D"/>
    <w:rsid w:val="008277CA"/>
    <w:rsid w:val="008300CC"/>
    <w:rsid w:val="00830F3B"/>
    <w:rsid w:val="00831771"/>
    <w:rsid w:val="008317D8"/>
    <w:rsid w:val="00831CBE"/>
    <w:rsid w:val="00831FE7"/>
    <w:rsid w:val="0083269C"/>
    <w:rsid w:val="008328BB"/>
    <w:rsid w:val="008339E1"/>
    <w:rsid w:val="00834406"/>
    <w:rsid w:val="008344A9"/>
    <w:rsid w:val="008358BF"/>
    <w:rsid w:val="00836E8F"/>
    <w:rsid w:val="00837AA6"/>
    <w:rsid w:val="0084087D"/>
    <w:rsid w:val="00840DE5"/>
    <w:rsid w:val="008413C5"/>
    <w:rsid w:val="008414BE"/>
    <w:rsid w:val="00842DF0"/>
    <w:rsid w:val="0084391F"/>
    <w:rsid w:val="00843B38"/>
    <w:rsid w:val="00844F23"/>
    <w:rsid w:val="0084539C"/>
    <w:rsid w:val="008453AD"/>
    <w:rsid w:val="0084631C"/>
    <w:rsid w:val="0084775C"/>
    <w:rsid w:val="00850242"/>
    <w:rsid w:val="008507E5"/>
    <w:rsid w:val="00850807"/>
    <w:rsid w:val="008508E2"/>
    <w:rsid w:val="00850F35"/>
    <w:rsid w:val="00851F56"/>
    <w:rsid w:val="0085463A"/>
    <w:rsid w:val="00854D9C"/>
    <w:rsid w:val="00857942"/>
    <w:rsid w:val="00857A3A"/>
    <w:rsid w:val="008600BE"/>
    <w:rsid w:val="0086085B"/>
    <w:rsid w:val="00862AE3"/>
    <w:rsid w:val="0086646B"/>
    <w:rsid w:val="00866E7A"/>
    <w:rsid w:val="00866EA9"/>
    <w:rsid w:val="008671AA"/>
    <w:rsid w:val="00872362"/>
    <w:rsid w:val="0087237E"/>
    <w:rsid w:val="0087253C"/>
    <w:rsid w:val="0087657E"/>
    <w:rsid w:val="0087695D"/>
    <w:rsid w:val="00881F1B"/>
    <w:rsid w:val="0088299E"/>
    <w:rsid w:val="00882E9C"/>
    <w:rsid w:val="00884BC7"/>
    <w:rsid w:val="00884CA5"/>
    <w:rsid w:val="008855A0"/>
    <w:rsid w:val="008863EC"/>
    <w:rsid w:val="00886603"/>
    <w:rsid w:val="00886620"/>
    <w:rsid w:val="00886E43"/>
    <w:rsid w:val="0088788F"/>
    <w:rsid w:val="00890E63"/>
    <w:rsid w:val="008918CE"/>
    <w:rsid w:val="0089218A"/>
    <w:rsid w:val="00892718"/>
    <w:rsid w:val="0089370F"/>
    <w:rsid w:val="00893C20"/>
    <w:rsid w:val="00894BBD"/>
    <w:rsid w:val="00894D3A"/>
    <w:rsid w:val="008958D4"/>
    <w:rsid w:val="008969A4"/>
    <w:rsid w:val="00896C6E"/>
    <w:rsid w:val="008973D4"/>
    <w:rsid w:val="008978D2"/>
    <w:rsid w:val="008A1074"/>
    <w:rsid w:val="008A1450"/>
    <w:rsid w:val="008A296A"/>
    <w:rsid w:val="008A2C2C"/>
    <w:rsid w:val="008A329B"/>
    <w:rsid w:val="008A3727"/>
    <w:rsid w:val="008A39B7"/>
    <w:rsid w:val="008A4B4F"/>
    <w:rsid w:val="008A5687"/>
    <w:rsid w:val="008A5ACB"/>
    <w:rsid w:val="008B0F0D"/>
    <w:rsid w:val="008B17F7"/>
    <w:rsid w:val="008B19C9"/>
    <w:rsid w:val="008B2B09"/>
    <w:rsid w:val="008B55A6"/>
    <w:rsid w:val="008B5F96"/>
    <w:rsid w:val="008B6A1B"/>
    <w:rsid w:val="008B715A"/>
    <w:rsid w:val="008B767E"/>
    <w:rsid w:val="008C017F"/>
    <w:rsid w:val="008C1040"/>
    <w:rsid w:val="008C1E9F"/>
    <w:rsid w:val="008C368E"/>
    <w:rsid w:val="008C37A1"/>
    <w:rsid w:val="008C39D3"/>
    <w:rsid w:val="008C3BB6"/>
    <w:rsid w:val="008C4016"/>
    <w:rsid w:val="008C44C8"/>
    <w:rsid w:val="008C4CFE"/>
    <w:rsid w:val="008C585D"/>
    <w:rsid w:val="008C5B6F"/>
    <w:rsid w:val="008C7A32"/>
    <w:rsid w:val="008C7BF4"/>
    <w:rsid w:val="008D1984"/>
    <w:rsid w:val="008D1EC4"/>
    <w:rsid w:val="008D2461"/>
    <w:rsid w:val="008D27BB"/>
    <w:rsid w:val="008D281B"/>
    <w:rsid w:val="008D2A6E"/>
    <w:rsid w:val="008D31C6"/>
    <w:rsid w:val="008D3216"/>
    <w:rsid w:val="008D3869"/>
    <w:rsid w:val="008D44AF"/>
    <w:rsid w:val="008D45A0"/>
    <w:rsid w:val="008D4695"/>
    <w:rsid w:val="008D578C"/>
    <w:rsid w:val="008D5C19"/>
    <w:rsid w:val="008E0449"/>
    <w:rsid w:val="008E0869"/>
    <w:rsid w:val="008E327A"/>
    <w:rsid w:val="008E3313"/>
    <w:rsid w:val="008E4F75"/>
    <w:rsid w:val="008E577B"/>
    <w:rsid w:val="008E5B38"/>
    <w:rsid w:val="008E6F60"/>
    <w:rsid w:val="008E74F6"/>
    <w:rsid w:val="008E79E2"/>
    <w:rsid w:val="008E7D65"/>
    <w:rsid w:val="008F0136"/>
    <w:rsid w:val="008F0367"/>
    <w:rsid w:val="008F08DE"/>
    <w:rsid w:val="008F22B5"/>
    <w:rsid w:val="008F29FC"/>
    <w:rsid w:val="008F2C26"/>
    <w:rsid w:val="008F2E19"/>
    <w:rsid w:val="008F37B4"/>
    <w:rsid w:val="008F3B10"/>
    <w:rsid w:val="008F4454"/>
    <w:rsid w:val="008F45ED"/>
    <w:rsid w:val="008F49FE"/>
    <w:rsid w:val="008F50E2"/>
    <w:rsid w:val="008F6875"/>
    <w:rsid w:val="008F6C96"/>
    <w:rsid w:val="0090147E"/>
    <w:rsid w:val="00904446"/>
    <w:rsid w:val="00906640"/>
    <w:rsid w:val="00906FA0"/>
    <w:rsid w:val="009075BC"/>
    <w:rsid w:val="009075D4"/>
    <w:rsid w:val="00910E72"/>
    <w:rsid w:val="0091122D"/>
    <w:rsid w:val="00911CB6"/>
    <w:rsid w:val="00912415"/>
    <w:rsid w:val="00912C6F"/>
    <w:rsid w:val="00914026"/>
    <w:rsid w:val="00914200"/>
    <w:rsid w:val="00916285"/>
    <w:rsid w:val="009165EC"/>
    <w:rsid w:val="00916D65"/>
    <w:rsid w:val="00917700"/>
    <w:rsid w:val="00920BAB"/>
    <w:rsid w:val="00920E32"/>
    <w:rsid w:val="00920F0C"/>
    <w:rsid w:val="00921DC1"/>
    <w:rsid w:val="00924BE7"/>
    <w:rsid w:val="00924F5C"/>
    <w:rsid w:val="009255DD"/>
    <w:rsid w:val="00927322"/>
    <w:rsid w:val="00932A63"/>
    <w:rsid w:val="00932F40"/>
    <w:rsid w:val="00934CC6"/>
    <w:rsid w:val="00934EC3"/>
    <w:rsid w:val="00935372"/>
    <w:rsid w:val="00936F5E"/>
    <w:rsid w:val="00937480"/>
    <w:rsid w:val="00937E38"/>
    <w:rsid w:val="00941F43"/>
    <w:rsid w:val="00942432"/>
    <w:rsid w:val="00942BB4"/>
    <w:rsid w:val="00943A8E"/>
    <w:rsid w:val="00943E37"/>
    <w:rsid w:val="0094563E"/>
    <w:rsid w:val="00947431"/>
    <w:rsid w:val="00951A0C"/>
    <w:rsid w:val="00952ED8"/>
    <w:rsid w:val="00953286"/>
    <w:rsid w:val="00953DD6"/>
    <w:rsid w:val="00953EEB"/>
    <w:rsid w:val="009550DD"/>
    <w:rsid w:val="0095622F"/>
    <w:rsid w:val="009563FC"/>
    <w:rsid w:val="009567EB"/>
    <w:rsid w:val="0095685A"/>
    <w:rsid w:val="00956C16"/>
    <w:rsid w:val="009574D8"/>
    <w:rsid w:val="00957C9A"/>
    <w:rsid w:val="00957CF7"/>
    <w:rsid w:val="00960633"/>
    <w:rsid w:val="00960AEF"/>
    <w:rsid w:val="00960FE2"/>
    <w:rsid w:val="0096158B"/>
    <w:rsid w:val="00962A00"/>
    <w:rsid w:val="0096446D"/>
    <w:rsid w:val="009645C3"/>
    <w:rsid w:val="00965986"/>
    <w:rsid w:val="00966887"/>
    <w:rsid w:val="00967697"/>
    <w:rsid w:val="00970980"/>
    <w:rsid w:val="00972820"/>
    <w:rsid w:val="00972A80"/>
    <w:rsid w:val="00972DBD"/>
    <w:rsid w:val="0097345A"/>
    <w:rsid w:val="0097569E"/>
    <w:rsid w:val="009758CA"/>
    <w:rsid w:val="00975E6A"/>
    <w:rsid w:val="0098002D"/>
    <w:rsid w:val="009807AE"/>
    <w:rsid w:val="009810F5"/>
    <w:rsid w:val="00982405"/>
    <w:rsid w:val="009835CF"/>
    <w:rsid w:val="00983E2E"/>
    <w:rsid w:val="00984F43"/>
    <w:rsid w:val="00984FDA"/>
    <w:rsid w:val="00986AFA"/>
    <w:rsid w:val="00986DEB"/>
    <w:rsid w:val="009904BE"/>
    <w:rsid w:val="009906B5"/>
    <w:rsid w:val="00990898"/>
    <w:rsid w:val="00990B68"/>
    <w:rsid w:val="00993C3C"/>
    <w:rsid w:val="00994D93"/>
    <w:rsid w:val="009955D1"/>
    <w:rsid w:val="00996A4B"/>
    <w:rsid w:val="0099784C"/>
    <w:rsid w:val="0099790E"/>
    <w:rsid w:val="009A24D8"/>
    <w:rsid w:val="009A2B92"/>
    <w:rsid w:val="009A39D7"/>
    <w:rsid w:val="009A43B2"/>
    <w:rsid w:val="009A4E59"/>
    <w:rsid w:val="009A52C3"/>
    <w:rsid w:val="009A5327"/>
    <w:rsid w:val="009A54AC"/>
    <w:rsid w:val="009A614C"/>
    <w:rsid w:val="009A6D4A"/>
    <w:rsid w:val="009B0A9A"/>
    <w:rsid w:val="009B1CF1"/>
    <w:rsid w:val="009B2895"/>
    <w:rsid w:val="009B2FED"/>
    <w:rsid w:val="009B3272"/>
    <w:rsid w:val="009B33CC"/>
    <w:rsid w:val="009B35D7"/>
    <w:rsid w:val="009B36AE"/>
    <w:rsid w:val="009B3A6C"/>
    <w:rsid w:val="009B3FAD"/>
    <w:rsid w:val="009B4395"/>
    <w:rsid w:val="009B4480"/>
    <w:rsid w:val="009B5B6C"/>
    <w:rsid w:val="009B63AA"/>
    <w:rsid w:val="009B72DF"/>
    <w:rsid w:val="009B78AA"/>
    <w:rsid w:val="009C0579"/>
    <w:rsid w:val="009C2813"/>
    <w:rsid w:val="009C2A51"/>
    <w:rsid w:val="009C35A6"/>
    <w:rsid w:val="009C363F"/>
    <w:rsid w:val="009C42EA"/>
    <w:rsid w:val="009C5732"/>
    <w:rsid w:val="009C57ED"/>
    <w:rsid w:val="009C69D1"/>
    <w:rsid w:val="009C7C0A"/>
    <w:rsid w:val="009D0B1D"/>
    <w:rsid w:val="009D0CD0"/>
    <w:rsid w:val="009D13F2"/>
    <w:rsid w:val="009D2CB7"/>
    <w:rsid w:val="009D38A3"/>
    <w:rsid w:val="009D401F"/>
    <w:rsid w:val="009D4B4F"/>
    <w:rsid w:val="009D6001"/>
    <w:rsid w:val="009D6CD9"/>
    <w:rsid w:val="009D7D08"/>
    <w:rsid w:val="009E01CD"/>
    <w:rsid w:val="009E112F"/>
    <w:rsid w:val="009E1F36"/>
    <w:rsid w:val="009E20F7"/>
    <w:rsid w:val="009E241F"/>
    <w:rsid w:val="009E2CF6"/>
    <w:rsid w:val="009E3CFB"/>
    <w:rsid w:val="009E4EEE"/>
    <w:rsid w:val="009E6099"/>
    <w:rsid w:val="009E64D7"/>
    <w:rsid w:val="009E66F4"/>
    <w:rsid w:val="009E6F1B"/>
    <w:rsid w:val="009E70A1"/>
    <w:rsid w:val="009E7DD8"/>
    <w:rsid w:val="009F040D"/>
    <w:rsid w:val="009F11D4"/>
    <w:rsid w:val="009F26DA"/>
    <w:rsid w:val="009F3231"/>
    <w:rsid w:val="009F4262"/>
    <w:rsid w:val="009F4AE7"/>
    <w:rsid w:val="009F51AD"/>
    <w:rsid w:val="009F76C6"/>
    <w:rsid w:val="00A02370"/>
    <w:rsid w:val="00A02830"/>
    <w:rsid w:val="00A02D55"/>
    <w:rsid w:val="00A02F43"/>
    <w:rsid w:val="00A032E2"/>
    <w:rsid w:val="00A03A06"/>
    <w:rsid w:val="00A04DB9"/>
    <w:rsid w:val="00A0510D"/>
    <w:rsid w:val="00A07CB1"/>
    <w:rsid w:val="00A10D14"/>
    <w:rsid w:val="00A12F9F"/>
    <w:rsid w:val="00A134A9"/>
    <w:rsid w:val="00A13A26"/>
    <w:rsid w:val="00A13AA8"/>
    <w:rsid w:val="00A14092"/>
    <w:rsid w:val="00A14F9A"/>
    <w:rsid w:val="00A1553B"/>
    <w:rsid w:val="00A156BC"/>
    <w:rsid w:val="00A1589B"/>
    <w:rsid w:val="00A158B2"/>
    <w:rsid w:val="00A204AC"/>
    <w:rsid w:val="00A21312"/>
    <w:rsid w:val="00A21402"/>
    <w:rsid w:val="00A21ABF"/>
    <w:rsid w:val="00A21BE2"/>
    <w:rsid w:val="00A22206"/>
    <w:rsid w:val="00A22D19"/>
    <w:rsid w:val="00A2343F"/>
    <w:rsid w:val="00A2348B"/>
    <w:rsid w:val="00A23972"/>
    <w:rsid w:val="00A24350"/>
    <w:rsid w:val="00A244D4"/>
    <w:rsid w:val="00A2586C"/>
    <w:rsid w:val="00A27525"/>
    <w:rsid w:val="00A27E12"/>
    <w:rsid w:val="00A31AC3"/>
    <w:rsid w:val="00A32953"/>
    <w:rsid w:val="00A342D5"/>
    <w:rsid w:val="00A3489E"/>
    <w:rsid w:val="00A358AC"/>
    <w:rsid w:val="00A37212"/>
    <w:rsid w:val="00A3766A"/>
    <w:rsid w:val="00A377D5"/>
    <w:rsid w:val="00A37FF7"/>
    <w:rsid w:val="00A422DA"/>
    <w:rsid w:val="00A42ADA"/>
    <w:rsid w:val="00A43442"/>
    <w:rsid w:val="00A439FB"/>
    <w:rsid w:val="00A445A7"/>
    <w:rsid w:val="00A44B84"/>
    <w:rsid w:val="00A44F0A"/>
    <w:rsid w:val="00A45AAB"/>
    <w:rsid w:val="00A46434"/>
    <w:rsid w:val="00A4648F"/>
    <w:rsid w:val="00A46880"/>
    <w:rsid w:val="00A47113"/>
    <w:rsid w:val="00A4760D"/>
    <w:rsid w:val="00A507FC"/>
    <w:rsid w:val="00A5170B"/>
    <w:rsid w:val="00A51898"/>
    <w:rsid w:val="00A51ADA"/>
    <w:rsid w:val="00A53C87"/>
    <w:rsid w:val="00A53D5E"/>
    <w:rsid w:val="00A54AD6"/>
    <w:rsid w:val="00A54AE3"/>
    <w:rsid w:val="00A54CA2"/>
    <w:rsid w:val="00A5671A"/>
    <w:rsid w:val="00A57AB4"/>
    <w:rsid w:val="00A57FCD"/>
    <w:rsid w:val="00A60939"/>
    <w:rsid w:val="00A61745"/>
    <w:rsid w:val="00A62F0C"/>
    <w:rsid w:val="00A62F83"/>
    <w:rsid w:val="00A63374"/>
    <w:rsid w:val="00A63D06"/>
    <w:rsid w:val="00A6426B"/>
    <w:rsid w:val="00A64B56"/>
    <w:rsid w:val="00A653C8"/>
    <w:rsid w:val="00A65666"/>
    <w:rsid w:val="00A66344"/>
    <w:rsid w:val="00A66D97"/>
    <w:rsid w:val="00A70064"/>
    <w:rsid w:val="00A70B2E"/>
    <w:rsid w:val="00A7162B"/>
    <w:rsid w:val="00A71A2E"/>
    <w:rsid w:val="00A71B25"/>
    <w:rsid w:val="00A72798"/>
    <w:rsid w:val="00A732FE"/>
    <w:rsid w:val="00A743AD"/>
    <w:rsid w:val="00A74479"/>
    <w:rsid w:val="00A74ABF"/>
    <w:rsid w:val="00A751AC"/>
    <w:rsid w:val="00A76A99"/>
    <w:rsid w:val="00A775BA"/>
    <w:rsid w:val="00A80E4A"/>
    <w:rsid w:val="00A82694"/>
    <w:rsid w:val="00A83584"/>
    <w:rsid w:val="00A84547"/>
    <w:rsid w:val="00A84FE2"/>
    <w:rsid w:val="00A85211"/>
    <w:rsid w:val="00A8551B"/>
    <w:rsid w:val="00A856AE"/>
    <w:rsid w:val="00A879DE"/>
    <w:rsid w:val="00A90DC7"/>
    <w:rsid w:val="00A916C2"/>
    <w:rsid w:val="00A92645"/>
    <w:rsid w:val="00A926D9"/>
    <w:rsid w:val="00A93636"/>
    <w:rsid w:val="00A937DF"/>
    <w:rsid w:val="00A9598B"/>
    <w:rsid w:val="00A9606A"/>
    <w:rsid w:val="00A9710D"/>
    <w:rsid w:val="00A97C44"/>
    <w:rsid w:val="00AA0828"/>
    <w:rsid w:val="00AA1648"/>
    <w:rsid w:val="00AA2629"/>
    <w:rsid w:val="00AA39DA"/>
    <w:rsid w:val="00AA4F33"/>
    <w:rsid w:val="00AA66AE"/>
    <w:rsid w:val="00AA6EE1"/>
    <w:rsid w:val="00AA726C"/>
    <w:rsid w:val="00AA7CED"/>
    <w:rsid w:val="00AB0A8F"/>
    <w:rsid w:val="00AB14E7"/>
    <w:rsid w:val="00AB1C16"/>
    <w:rsid w:val="00AB1D49"/>
    <w:rsid w:val="00AB2515"/>
    <w:rsid w:val="00AB2521"/>
    <w:rsid w:val="00AB2E1A"/>
    <w:rsid w:val="00AB3284"/>
    <w:rsid w:val="00AB347F"/>
    <w:rsid w:val="00AB35D7"/>
    <w:rsid w:val="00AB447D"/>
    <w:rsid w:val="00AB543D"/>
    <w:rsid w:val="00AB6575"/>
    <w:rsid w:val="00AC0E9B"/>
    <w:rsid w:val="00AC2897"/>
    <w:rsid w:val="00AC4099"/>
    <w:rsid w:val="00AC55AF"/>
    <w:rsid w:val="00AC76A4"/>
    <w:rsid w:val="00AC7EC7"/>
    <w:rsid w:val="00AD0537"/>
    <w:rsid w:val="00AD0BDC"/>
    <w:rsid w:val="00AD1034"/>
    <w:rsid w:val="00AD1A9A"/>
    <w:rsid w:val="00AD1E9F"/>
    <w:rsid w:val="00AD2577"/>
    <w:rsid w:val="00AD2ACC"/>
    <w:rsid w:val="00AD2C7C"/>
    <w:rsid w:val="00AD3152"/>
    <w:rsid w:val="00AD37B1"/>
    <w:rsid w:val="00AD4CAE"/>
    <w:rsid w:val="00AD553F"/>
    <w:rsid w:val="00AD6085"/>
    <w:rsid w:val="00AD67A2"/>
    <w:rsid w:val="00AD6A02"/>
    <w:rsid w:val="00AD74AE"/>
    <w:rsid w:val="00AE0415"/>
    <w:rsid w:val="00AE2C53"/>
    <w:rsid w:val="00AE3950"/>
    <w:rsid w:val="00AE3B1B"/>
    <w:rsid w:val="00AE3ED8"/>
    <w:rsid w:val="00AE42A7"/>
    <w:rsid w:val="00AE4729"/>
    <w:rsid w:val="00AE4781"/>
    <w:rsid w:val="00AE54EB"/>
    <w:rsid w:val="00AE63B6"/>
    <w:rsid w:val="00AE678E"/>
    <w:rsid w:val="00AE75C5"/>
    <w:rsid w:val="00AF005E"/>
    <w:rsid w:val="00AF09BE"/>
    <w:rsid w:val="00AF266F"/>
    <w:rsid w:val="00AF307E"/>
    <w:rsid w:val="00AF3925"/>
    <w:rsid w:val="00AF4F0C"/>
    <w:rsid w:val="00AF6109"/>
    <w:rsid w:val="00AF69E3"/>
    <w:rsid w:val="00AF6AF6"/>
    <w:rsid w:val="00AF71FE"/>
    <w:rsid w:val="00AF752E"/>
    <w:rsid w:val="00AF7619"/>
    <w:rsid w:val="00B022A1"/>
    <w:rsid w:val="00B04579"/>
    <w:rsid w:val="00B05245"/>
    <w:rsid w:val="00B057D3"/>
    <w:rsid w:val="00B07462"/>
    <w:rsid w:val="00B11B64"/>
    <w:rsid w:val="00B11EAC"/>
    <w:rsid w:val="00B120BB"/>
    <w:rsid w:val="00B13389"/>
    <w:rsid w:val="00B157C5"/>
    <w:rsid w:val="00B167FB"/>
    <w:rsid w:val="00B17CFF"/>
    <w:rsid w:val="00B17EDB"/>
    <w:rsid w:val="00B20435"/>
    <w:rsid w:val="00B20A0D"/>
    <w:rsid w:val="00B20E03"/>
    <w:rsid w:val="00B2259D"/>
    <w:rsid w:val="00B22E84"/>
    <w:rsid w:val="00B22EDE"/>
    <w:rsid w:val="00B24821"/>
    <w:rsid w:val="00B251EB"/>
    <w:rsid w:val="00B253B4"/>
    <w:rsid w:val="00B26077"/>
    <w:rsid w:val="00B2676A"/>
    <w:rsid w:val="00B26E34"/>
    <w:rsid w:val="00B27D52"/>
    <w:rsid w:val="00B304E4"/>
    <w:rsid w:val="00B30D15"/>
    <w:rsid w:val="00B3139A"/>
    <w:rsid w:val="00B33CD0"/>
    <w:rsid w:val="00B33F28"/>
    <w:rsid w:val="00B34981"/>
    <w:rsid w:val="00B4027C"/>
    <w:rsid w:val="00B40D9C"/>
    <w:rsid w:val="00B428C9"/>
    <w:rsid w:val="00B429D0"/>
    <w:rsid w:val="00B4319A"/>
    <w:rsid w:val="00B44186"/>
    <w:rsid w:val="00B45FF7"/>
    <w:rsid w:val="00B46398"/>
    <w:rsid w:val="00B46832"/>
    <w:rsid w:val="00B47B89"/>
    <w:rsid w:val="00B52AD6"/>
    <w:rsid w:val="00B52DE7"/>
    <w:rsid w:val="00B53643"/>
    <w:rsid w:val="00B54633"/>
    <w:rsid w:val="00B55664"/>
    <w:rsid w:val="00B563B5"/>
    <w:rsid w:val="00B56508"/>
    <w:rsid w:val="00B5699D"/>
    <w:rsid w:val="00B573A6"/>
    <w:rsid w:val="00B603CD"/>
    <w:rsid w:val="00B61287"/>
    <w:rsid w:val="00B61AC3"/>
    <w:rsid w:val="00B61E3D"/>
    <w:rsid w:val="00B626C1"/>
    <w:rsid w:val="00B63556"/>
    <w:rsid w:val="00B6388B"/>
    <w:rsid w:val="00B64519"/>
    <w:rsid w:val="00B64949"/>
    <w:rsid w:val="00B67479"/>
    <w:rsid w:val="00B70BC9"/>
    <w:rsid w:val="00B70C33"/>
    <w:rsid w:val="00B70E47"/>
    <w:rsid w:val="00B721F2"/>
    <w:rsid w:val="00B72B79"/>
    <w:rsid w:val="00B743F1"/>
    <w:rsid w:val="00B747B6"/>
    <w:rsid w:val="00B74EA4"/>
    <w:rsid w:val="00B758BF"/>
    <w:rsid w:val="00B77CB0"/>
    <w:rsid w:val="00B826DC"/>
    <w:rsid w:val="00B841BA"/>
    <w:rsid w:val="00B8448E"/>
    <w:rsid w:val="00B858EB"/>
    <w:rsid w:val="00B8605B"/>
    <w:rsid w:val="00B8611D"/>
    <w:rsid w:val="00B870EC"/>
    <w:rsid w:val="00B876AC"/>
    <w:rsid w:val="00B876CC"/>
    <w:rsid w:val="00B913F7"/>
    <w:rsid w:val="00B9278D"/>
    <w:rsid w:val="00B929CA"/>
    <w:rsid w:val="00B92EE1"/>
    <w:rsid w:val="00B93512"/>
    <w:rsid w:val="00B9365B"/>
    <w:rsid w:val="00B93A0C"/>
    <w:rsid w:val="00B93D16"/>
    <w:rsid w:val="00B971D6"/>
    <w:rsid w:val="00B97E40"/>
    <w:rsid w:val="00BA0749"/>
    <w:rsid w:val="00BA190D"/>
    <w:rsid w:val="00BA1929"/>
    <w:rsid w:val="00BA1F84"/>
    <w:rsid w:val="00BA2077"/>
    <w:rsid w:val="00BA328F"/>
    <w:rsid w:val="00BA44FA"/>
    <w:rsid w:val="00BA6A90"/>
    <w:rsid w:val="00BB00CF"/>
    <w:rsid w:val="00BB0D69"/>
    <w:rsid w:val="00BB0DA6"/>
    <w:rsid w:val="00BB17E4"/>
    <w:rsid w:val="00BB228A"/>
    <w:rsid w:val="00BB2DD0"/>
    <w:rsid w:val="00BB36CD"/>
    <w:rsid w:val="00BB5252"/>
    <w:rsid w:val="00BB6296"/>
    <w:rsid w:val="00BB6AD9"/>
    <w:rsid w:val="00BB77C0"/>
    <w:rsid w:val="00BC1DFD"/>
    <w:rsid w:val="00BC2900"/>
    <w:rsid w:val="00BC2A85"/>
    <w:rsid w:val="00BC3626"/>
    <w:rsid w:val="00BC3797"/>
    <w:rsid w:val="00BC4CD7"/>
    <w:rsid w:val="00BC71AB"/>
    <w:rsid w:val="00BD0BC8"/>
    <w:rsid w:val="00BD0E0D"/>
    <w:rsid w:val="00BD2AC0"/>
    <w:rsid w:val="00BD2CD6"/>
    <w:rsid w:val="00BD2F28"/>
    <w:rsid w:val="00BD36F3"/>
    <w:rsid w:val="00BD5049"/>
    <w:rsid w:val="00BD587D"/>
    <w:rsid w:val="00BD6D8D"/>
    <w:rsid w:val="00BD7BB4"/>
    <w:rsid w:val="00BE0596"/>
    <w:rsid w:val="00BE0E53"/>
    <w:rsid w:val="00BE1228"/>
    <w:rsid w:val="00BE3198"/>
    <w:rsid w:val="00BE4384"/>
    <w:rsid w:val="00BE4DB3"/>
    <w:rsid w:val="00BE52B6"/>
    <w:rsid w:val="00BE70CE"/>
    <w:rsid w:val="00BE7660"/>
    <w:rsid w:val="00BE76ED"/>
    <w:rsid w:val="00BF007D"/>
    <w:rsid w:val="00BF03C4"/>
    <w:rsid w:val="00BF0629"/>
    <w:rsid w:val="00BF0715"/>
    <w:rsid w:val="00BF1A2E"/>
    <w:rsid w:val="00BF2C4D"/>
    <w:rsid w:val="00BF5534"/>
    <w:rsid w:val="00BF5AC4"/>
    <w:rsid w:val="00BF7369"/>
    <w:rsid w:val="00BF7583"/>
    <w:rsid w:val="00BF7D06"/>
    <w:rsid w:val="00C0017A"/>
    <w:rsid w:val="00C0378B"/>
    <w:rsid w:val="00C038D1"/>
    <w:rsid w:val="00C03A0C"/>
    <w:rsid w:val="00C0469D"/>
    <w:rsid w:val="00C0534A"/>
    <w:rsid w:val="00C06016"/>
    <w:rsid w:val="00C066B9"/>
    <w:rsid w:val="00C06AA9"/>
    <w:rsid w:val="00C06ADF"/>
    <w:rsid w:val="00C10F42"/>
    <w:rsid w:val="00C11289"/>
    <w:rsid w:val="00C11434"/>
    <w:rsid w:val="00C13915"/>
    <w:rsid w:val="00C13ED0"/>
    <w:rsid w:val="00C14498"/>
    <w:rsid w:val="00C169C8"/>
    <w:rsid w:val="00C16D7D"/>
    <w:rsid w:val="00C16EEB"/>
    <w:rsid w:val="00C1798B"/>
    <w:rsid w:val="00C204D6"/>
    <w:rsid w:val="00C22290"/>
    <w:rsid w:val="00C2265B"/>
    <w:rsid w:val="00C23634"/>
    <w:rsid w:val="00C258CF"/>
    <w:rsid w:val="00C259DB"/>
    <w:rsid w:val="00C25EED"/>
    <w:rsid w:val="00C26018"/>
    <w:rsid w:val="00C27E4A"/>
    <w:rsid w:val="00C304C3"/>
    <w:rsid w:val="00C31915"/>
    <w:rsid w:val="00C34B1F"/>
    <w:rsid w:val="00C351B3"/>
    <w:rsid w:val="00C36510"/>
    <w:rsid w:val="00C4148E"/>
    <w:rsid w:val="00C41E71"/>
    <w:rsid w:val="00C41FF5"/>
    <w:rsid w:val="00C43799"/>
    <w:rsid w:val="00C43FD3"/>
    <w:rsid w:val="00C46675"/>
    <w:rsid w:val="00C46A66"/>
    <w:rsid w:val="00C46F76"/>
    <w:rsid w:val="00C47F09"/>
    <w:rsid w:val="00C504DE"/>
    <w:rsid w:val="00C50672"/>
    <w:rsid w:val="00C52836"/>
    <w:rsid w:val="00C53318"/>
    <w:rsid w:val="00C533D1"/>
    <w:rsid w:val="00C564B6"/>
    <w:rsid w:val="00C5784A"/>
    <w:rsid w:val="00C63794"/>
    <w:rsid w:val="00C64369"/>
    <w:rsid w:val="00C64540"/>
    <w:rsid w:val="00C64D21"/>
    <w:rsid w:val="00C64E24"/>
    <w:rsid w:val="00C6570C"/>
    <w:rsid w:val="00C65A57"/>
    <w:rsid w:val="00C664C8"/>
    <w:rsid w:val="00C6696C"/>
    <w:rsid w:val="00C66F26"/>
    <w:rsid w:val="00C67549"/>
    <w:rsid w:val="00C712CA"/>
    <w:rsid w:val="00C728C8"/>
    <w:rsid w:val="00C733A4"/>
    <w:rsid w:val="00C733EC"/>
    <w:rsid w:val="00C73FEB"/>
    <w:rsid w:val="00C74681"/>
    <w:rsid w:val="00C747A8"/>
    <w:rsid w:val="00C75B39"/>
    <w:rsid w:val="00C7603F"/>
    <w:rsid w:val="00C763C7"/>
    <w:rsid w:val="00C8174A"/>
    <w:rsid w:val="00C82387"/>
    <w:rsid w:val="00C82822"/>
    <w:rsid w:val="00C82DBB"/>
    <w:rsid w:val="00C82DE4"/>
    <w:rsid w:val="00C83345"/>
    <w:rsid w:val="00C85691"/>
    <w:rsid w:val="00C856CC"/>
    <w:rsid w:val="00C866DE"/>
    <w:rsid w:val="00C86D7F"/>
    <w:rsid w:val="00C874B7"/>
    <w:rsid w:val="00C90B2C"/>
    <w:rsid w:val="00C91276"/>
    <w:rsid w:val="00C91F86"/>
    <w:rsid w:val="00C9216E"/>
    <w:rsid w:val="00C9365E"/>
    <w:rsid w:val="00C9447D"/>
    <w:rsid w:val="00C952BC"/>
    <w:rsid w:val="00C952C0"/>
    <w:rsid w:val="00C9550D"/>
    <w:rsid w:val="00C9569E"/>
    <w:rsid w:val="00CA16E9"/>
    <w:rsid w:val="00CA1AE7"/>
    <w:rsid w:val="00CA1B6E"/>
    <w:rsid w:val="00CA2859"/>
    <w:rsid w:val="00CA2CD9"/>
    <w:rsid w:val="00CA4EAB"/>
    <w:rsid w:val="00CA518B"/>
    <w:rsid w:val="00CA5362"/>
    <w:rsid w:val="00CA5409"/>
    <w:rsid w:val="00CA54C4"/>
    <w:rsid w:val="00CA5E71"/>
    <w:rsid w:val="00CA68CF"/>
    <w:rsid w:val="00CB075C"/>
    <w:rsid w:val="00CB0AC3"/>
    <w:rsid w:val="00CB0F9D"/>
    <w:rsid w:val="00CB182C"/>
    <w:rsid w:val="00CB3243"/>
    <w:rsid w:val="00CB32BD"/>
    <w:rsid w:val="00CB41B2"/>
    <w:rsid w:val="00CB45AB"/>
    <w:rsid w:val="00CB5D5C"/>
    <w:rsid w:val="00CB74A0"/>
    <w:rsid w:val="00CB75B4"/>
    <w:rsid w:val="00CB79CD"/>
    <w:rsid w:val="00CB7CB4"/>
    <w:rsid w:val="00CC2231"/>
    <w:rsid w:val="00CC29DC"/>
    <w:rsid w:val="00CC2DE3"/>
    <w:rsid w:val="00CC3BBE"/>
    <w:rsid w:val="00CC451E"/>
    <w:rsid w:val="00CC4A82"/>
    <w:rsid w:val="00CC4C71"/>
    <w:rsid w:val="00CC7E4C"/>
    <w:rsid w:val="00CD0565"/>
    <w:rsid w:val="00CD0C42"/>
    <w:rsid w:val="00CD3208"/>
    <w:rsid w:val="00CD5966"/>
    <w:rsid w:val="00CE13F7"/>
    <w:rsid w:val="00CE20CA"/>
    <w:rsid w:val="00CE33BA"/>
    <w:rsid w:val="00CE4012"/>
    <w:rsid w:val="00CE40E5"/>
    <w:rsid w:val="00CE765D"/>
    <w:rsid w:val="00CE77BF"/>
    <w:rsid w:val="00CE7AAC"/>
    <w:rsid w:val="00CF00F5"/>
    <w:rsid w:val="00CF0111"/>
    <w:rsid w:val="00CF0C3A"/>
    <w:rsid w:val="00CF1BBF"/>
    <w:rsid w:val="00CF1C13"/>
    <w:rsid w:val="00CF5195"/>
    <w:rsid w:val="00CF58E1"/>
    <w:rsid w:val="00CF6B02"/>
    <w:rsid w:val="00CF704A"/>
    <w:rsid w:val="00D003D6"/>
    <w:rsid w:val="00D00CD4"/>
    <w:rsid w:val="00D01034"/>
    <w:rsid w:val="00D01186"/>
    <w:rsid w:val="00D01D01"/>
    <w:rsid w:val="00D029F1"/>
    <w:rsid w:val="00D03383"/>
    <w:rsid w:val="00D036E0"/>
    <w:rsid w:val="00D04308"/>
    <w:rsid w:val="00D0439F"/>
    <w:rsid w:val="00D04614"/>
    <w:rsid w:val="00D05173"/>
    <w:rsid w:val="00D054BE"/>
    <w:rsid w:val="00D06094"/>
    <w:rsid w:val="00D0736D"/>
    <w:rsid w:val="00D0769C"/>
    <w:rsid w:val="00D0793C"/>
    <w:rsid w:val="00D07DD9"/>
    <w:rsid w:val="00D11438"/>
    <w:rsid w:val="00D11578"/>
    <w:rsid w:val="00D1183F"/>
    <w:rsid w:val="00D11E34"/>
    <w:rsid w:val="00D15453"/>
    <w:rsid w:val="00D15DE5"/>
    <w:rsid w:val="00D160A7"/>
    <w:rsid w:val="00D167F5"/>
    <w:rsid w:val="00D17060"/>
    <w:rsid w:val="00D17549"/>
    <w:rsid w:val="00D17D9F"/>
    <w:rsid w:val="00D17E82"/>
    <w:rsid w:val="00D17F75"/>
    <w:rsid w:val="00D20591"/>
    <w:rsid w:val="00D205CA"/>
    <w:rsid w:val="00D2143F"/>
    <w:rsid w:val="00D21AC9"/>
    <w:rsid w:val="00D23D2D"/>
    <w:rsid w:val="00D264B1"/>
    <w:rsid w:val="00D268C5"/>
    <w:rsid w:val="00D27D24"/>
    <w:rsid w:val="00D27EB5"/>
    <w:rsid w:val="00D30C11"/>
    <w:rsid w:val="00D31017"/>
    <w:rsid w:val="00D316F4"/>
    <w:rsid w:val="00D32690"/>
    <w:rsid w:val="00D32C7A"/>
    <w:rsid w:val="00D32C8E"/>
    <w:rsid w:val="00D33C2E"/>
    <w:rsid w:val="00D34378"/>
    <w:rsid w:val="00D345AB"/>
    <w:rsid w:val="00D34CB1"/>
    <w:rsid w:val="00D36F31"/>
    <w:rsid w:val="00D371CB"/>
    <w:rsid w:val="00D377D7"/>
    <w:rsid w:val="00D37CD1"/>
    <w:rsid w:val="00D37EBC"/>
    <w:rsid w:val="00D40944"/>
    <w:rsid w:val="00D414BC"/>
    <w:rsid w:val="00D42586"/>
    <w:rsid w:val="00D42AE1"/>
    <w:rsid w:val="00D43347"/>
    <w:rsid w:val="00D449D4"/>
    <w:rsid w:val="00D4501E"/>
    <w:rsid w:val="00D457B8"/>
    <w:rsid w:val="00D45A1E"/>
    <w:rsid w:val="00D47D53"/>
    <w:rsid w:val="00D503E2"/>
    <w:rsid w:val="00D53E55"/>
    <w:rsid w:val="00D5437B"/>
    <w:rsid w:val="00D54848"/>
    <w:rsid w:val="00D54A2E"/>
    <w:rsid w:val="00D54DC5"/>
    <w:rsid w:val="00D54EE7"/>
    <w:rsid w:val="00D55AD3"/>
    <w:rsid w:val="00D56329"/>
    <w:rsid w:val="00D575FB"/>
    <w:rsid w:val="00D60E0B"/>
    <w:rsid w:val="00D6292B"/>
    <w:rsid w:val="00D62A29"/>
    <w:rsid w:val="00D62C0B"/>
    <w:rsid w:val="00D63C28"/>
    <w:rsid w:val="00D63F57"/>
    <w:rsid w:val="00D6469C"/>
    <w:rsid w:val="00D64725"/>
    <w:rsid w:val="00D649ED"/>
    <w:rsid w:val="00D64AF2"/>
    <w:rsid w:val="00D6538D"/>
    <w:rsid w:val="00D65AB1"/>
    <w:rsid w:val="00D66A5D"/>
    <w:rsid w:val="00D716DD"/>
    <w:rsid w:val="00D71C4C"/>
    <w:rsid w:val="00D72205"/>
    <w:rsid w:val="00D7351B"/>
    <w:rsid w:val="00D742B7"/>
    <w:rsid w:val="00D7460A"/>
    <w:rsid w:val="00D74C83"/>
    <w:rsid w:val="00D75A5B"/>
    <w:rsid w:val="00D766E4"/>
    <w:rsid w:val="00D804DD"/>
    <w:rsid w:val="00D819F0"/>
    <w:rsid w:val="00D821A8"/>
    <w:rsid w:val="00D82257"/>
    <w:rsid w:val="00D835E8"/>
    <w:rsid w:val="00D83D50"/>
    <w:rsid w:val="00D840A9"/>
    <w:rsid w:val="00D84BAF"/>
    <w:rsid w:val="00D84C8D"/>
    <w:rsid w:val="00D850CB"/>
    <w:rsid w:val="00D858F6"/>
    <w:rsid w:val="00D85F7A"/>
    <w:rsid w:val="00D86145"/>
    <w:rsid w:val="00D87288"/>
    <w:rsid w:val="00D87A21"/>
    <w:rsid w:val="00D87A45"/>
    <w:rsid w:val="00D87CC3"/>
    <w:rsid w:val="00D90310"/>
    <w:rsid w:val="00D915D6"/>
    <w:rsid w:val="00D91975"/>
    <w:rsid w:val="00D91CCE"/>
    <w:rsid w:val="00D91FE3"/>
    <w:rsid w:val="00D9246E"/>
    <w:rsid w:val="00D926AE"/>
    <w:rsid w:val="00D93276"/>
    <w:rsid w:val="00D939A1"/>
    <w:rsid w:val="00D9414F"/>
    <w:rsid w:val="00D95AB2"/>
    <w:rsid w:val="00D964ED"/>
    <w:rsid w:val="00D96C0E"/>
    <w:rsid w:val="00D972B2"/>
    <w:rsid w:val="00DA00B7"/>
    <w:rsid w:val="00DA01CF"/>
    <w:rsid w:val="00DA1992"/>
    <w:rsid w:val="00DA316B"/>
    <w:rsid w:val="00DA3A28"/>
    <w:rsid w:val="00DA4108"/>
    <w:rsid w:val="00DA47D6"/>
    <w:rsid w:val="00DA51D6"/>
    <w:rsid w:val="00DA51D8"/>
    <w:rsid w:val="00DA5875"/>
    <w:rsid w:val="00DA61D1"/>
    <w:rsid w:val="00DA66FF"/>
    <w:rsid w:val="00DA6A3B"/>
    <w:rsid w:val="00DA6A50"/>
    <w:rsid w:val="00DA6C29"/>
    <w:rsid w:val="00DA7A78"/>
    <w:rsid w:val="00DB02CF"/>
    <w:rsid w:val="00DB05AE"/>
    <w:rsid w:val="00DB1549"/>
    <w:rsid w:val="00DB27F7"/>
    <w:rsid w:val="00DB3AB0"/>
    <w:rsid w:val="00DB4798"/>
    <w:rsid w:val="00DB569A"/>
    <w:rsid w:val="00DB61C4"/>
    <w:rsid w:val="00DB6C0E"/>
    <w:rsid w:val="00DB778C"/>
    <w:rsid w:val="00DB7DAD"/>
    <w:rsid w:val="00DC009F"/>
    <w:rsid w:val="00DC00CD"/>
    <w:rsid w:val="00DC05CF"/>
    <w:rsid w:val="00DC0F94"/>
    <w:rsid w:val="00DC157D"/>
    <w:rsid w:val="00DC1A09"/>
    <w:rsid w:val="00DC2B9C"/>
    <w:rsid w:val="00DC2C9F"/>
    <w:rsid w:val="00DC3888"/>
    <w:rsid w:val="00DC4011"/>
    <w:rsid w:val="00DC5299"/>
    <w:rsid w:val="00DC541A"/>
    <w:rsid w:val="00DC5DB3"/>
    <w:rsid w:val="00DC6EFC"/>
    <w:rsid w:val="00DC7747"/>
    <w:rsid w:val="00DD05DE"/>
    <w:rsid w:val="00DD162C"/>
    <w:rsid w:val="00DD1E28"/>
    <w:rsid w:val="00DD2049"/>
    <w:rsid w:val="00DD2251"/>
    <w:rsid w:val="00DD3E54"/>
    <w:rsid w:val="00DD442E"/>
    <w:rsid w:val="00DD645F"/>
    <w:rsid w:val="00DD6D47"/>
    <w:rsid w:val="00DE07F2"/>
    <w:rsid w:val="00DE0FEB"/>
    <w:rsid w:val="00DE1558"/>
    <w:rsid w:val="00DE167D"/>
    <w:rsid w:val="00DE175D"/>
    <w:rsid w:val="00DE2127"/>
    <w:rsid w:val="00DE417E"/>
    <w:rsid w:val="00DE4E3F"/>
    <w:rsid w:val="00DE5CA3"/>
    <w:rsid w:val="00DE6547"/>
    <w:rsid w:val="00DE680C"/>
    <w:rsid w:val="00DE7547"/>
    <w:rsid w:val="00DE7EAB"/>
    <w:rsid w:val="00DF00A7"/>
    <w:rsid w:val="00DF21ED"/>
    <w:rsid w:val="00DF247C"/>
    <w:rsid w:val="00DF2C03"/>
    <w:rsid w:val="00DF310F"/>
    <w:rsid w:val="00DF3373"/>
    <w:rsid w:val="00DF4202"/>
    <w:rsid w:val="00DF434F"/>
    <w:rsid w:val="00DF45C1"/>
    <w:rsid w:val="00DF5D3D"/>
    <w:rsid w:val="00DF5DC7"/>
    <w:rsid w:val="00DF620C"/>
    <w:rsid w:val="00DF71C8"/>
    <w:rsid w:val="00DF75D3"/>
    <w:rsid w:val="00DF7BFE"/>
    <w:rsid w:val="00E01B17"/>
    <w:rsid w:val="00E01C52"/>
    <w:rsid w:val="00E01FDE"/>
    <w:rsid w:val="00E02955"/>
    <w:rsid w:val="00E02AE2"/>
    <w:rsid w:val="00E03F36"/>
    <w:rsid w:val="00E1117F"/>
    <w:rsid w:val="00E1194F"/>
    <w:rsid w:val="00E126C4"/>
    <w:rsid w:val="00E13D1B"/>
    <w:rsid w:val="00E15CB9"/>
    <w:rsid w:val="00E16574"/>
    <w:rsid w:val="00E17FBE"/>
    <w:rsid w:val="00E20E76"/>
    <w:rsid w:val="00E21366"/>
    <w:rsid w:val="00E219F3"/>
    <w:rsid w:val="00E22595"/>
    <w:rsid w:val="00E226A5"/>
    <w:rsid w:val="00E244D0"/>
    <w:rsid w:val="00E249E5"/>
    <w:rsid w:val="00E24DBB"/>
    <w:rsid w:val="00E26B4C"/>
    <w:rsid w:val="00E271B2"/>
    <w:rsid w:val="00E27443"/>
    <w:rsid w:val="00E30A00"/>
    <w:rsid w:val="00E30D24"/>
    <w:rsid w:val="00E31A6B"/>
    <w:rsid w:val="00E31A74"/>
    <w:rsid w:val="00E31E3B"/>
    <w:rsid w:val="00E33974"/>
    <w:rsid w:val="00E34F17"/>
    <w:rsid w:val="00E357E2"/>
    <w:rsid w:val="00E35FAB"/>
    <w:rsid w:val="00E373B2"/>
    <w:rsid w:val="00E414B3"/>
    <w:rsid w:val="00E4339C"/>
    <w:rsid w:val="00E448C7"/>
    <w:rsid w:val="00E44BF4"/>
    <w:rsid w:val="00E4532E"/>
    <w:rsid w:val="00E457E5"/>
    <w:rsid w:val="00E46A44"/>
    <w:rsid w:val="00E470AC"/>
    <w:rsid w:val="00E47564"/>
    <w:rsid w:val="00E50289"/>
    <w:rsid w:val="00E506BB"/>
    <w:rsid w:val="00E509FF"/>
    <w:rsid w:val="00E5189B"/>
    <w:rsid w:val="00E51D2B"/>
    <w:rsid w:val="00E5218B"/>
    <w:rsid w:val="00E5285A"/>
    <w:rsid w:val="00E5286D"/>
    <w:rsid w:val="00E5326C"/>
    <w:rsid w:val="00E53972"/>
    <w:rsid w:val="00E53A5B"/>
    <w:rsid w:val="00E53B3D"/>
    <w:rsid w:val="00E53ED0"/>
    <w:rsid w:val="00E54FE0"/>
    <w:rsid w:val="00E55E20"/>
    <w:rsid w:val="00E566A1"/>
    <w:rsid w:val="00E57D50"/>
    <w:rsid w:val="00E57FC4"/>
    <w:rsid w:val="00E604A5"/>
    <w:rsid w:val="00E61F40"/>
    <w:rsid w:val="00E63045"/>
    <w:rsid w:val="00E638EC"/>
    <w:rsid w:val="00E63D1A"/>
    <w:rsid w:val="00E65039"/>
    <w:rsid w:val="00E65F01"/>
    <w:rsid w:val="00E664D0"/>
    <w:rsid w:val="00E66A3D"/>
    <w:rsid w:val="00E66F16"/>
    <w:rsid w:val="00E66F78"/>
    <w:rsid w:val="00E675BC"/>
    <w:rsid w:val="00E7047A"/>
    <w:rsid w:val="00E7114B"/>
    <w:rsid w:val="00E71A99"/>
    <w:rsid w:val="00E71B79"/>
    <w:rsid w:val="00E71EA6"/>
    <w:rsid w:val="00E726AB"/>
    <w:rsid w:val="00E74BC9"/>
    <w:rsid w:val="00E7663C"/>
    <w:rsid w:val="00E76BB8"/>
    <w:rsid w:val="00E775E4"/>
    <w:rsid w:val="00E8086A"/>
    <w:rsid w:val="00E821D7"/>
    <w:rsid w:val="00E83134"/>
    <w:rsid w:val="00E83215"/>
    <w:rsid w:val="00E8322C"/>
    <w:rsid w:val="00E832B8"/>
    <w:rsid w:val="00E835A6"/>
    <w:rsid w:val="00E84BE8"/>
    <w:rsid w:val="00E85208"/>
    <w:rsid w:val="00E856AF"/>
    <w:rsid w:val="00E87053"/>
    <w:rsid w:val="00E91416"/>
    <w:rsid w:val="00E914B4"/>
    <w:rsid w:val="00E91C10"/>
    <w:rsid w:val="00E921F0"/>
    <w:rsid w:val="00E937AB"/>
    <w:rsid w:val="00E95226"/>
    <w:rsid w:val="00E968AC"/>
    <w:rsid w:val="00E9722D"/>
    <w:rsid w:val="00E97CCB"/>
    <w:rsid w:val="00EA047F"/>
    <w:rsid w:val="00EA0A5A"/>
    <w:rsid w:val="00EA13D5"/>
    <w:rsid w:val="00EA2603"/>
    <w:rsid w:val="00EA26A6"/>
    <w:rsid w:val="00EA2A2D"/>
    <w:rsid w:val="00EA3159"/>
    <w:rsid w:val="00EA5543"/>
    <w:rsid w:val="00EA554E"/>
    <w:rsid w:val="00EA5783"/>
    <w:rsid w:val="00EA5B14"/>
    <w:rsid w:val="00EA640B"/>
    <w:rsid w:val="00EA7ECB"/>
    <w:rsid w:val="00EB05BB"/>
    <w:rsid w:val="00EB05C7"/>
    <w:rsid w:val="00EB0DED"/>
    <w:rsid w:val="00EB344D"/>
    <w:rsid w:val="00EB4963"/>
    <w:rsid w:val="00EB49E1"/>
    <w:rsid w:val="00EB4A79"/>
    <w:rsid w:val="00EB4BB7"/>
    <w:rsid w:val="00EB6886"/>
    <w:rsid w:val="00EB6EC9"/>
    <w:rsid w:val="00EB7235"/>
    <w:rsid w:val="00EB77D1"/>
    <w:rsid w:val="00EB78A2"/>
    <w:rsid w:val="00EC07BC"/>
    <w:rsid w:val="00EC12CA"/>
    <w:rsid w:val="00EC2F6C"/>
    <w:rsid w:val="00EC39A9"/>
    <w:rsid w:val="00EC5526"/>
    <w:rsid w:val="00EC5677"/>
    <w:rsid w:val="00EC64F4"/>
    <w:rsid w:val="00EC6A5F"/>
    <w:rsid w:val="00EC7942"/>
    <w:rsid w:val="00ED11AB"/>
    <w:rsid w:val="00ED1247"/>
    <w:rsid w:val="00ED1F8D"/>
    <w:rsid w:val="00ED2F67"/>
    <w:rsid w:val="00ED5480"/>
    <w:rsid w:val="00ED5716"/>
    <w:rsid w:val="00ED5854"/>
    <w:rsid w:val="00ED5A1C"/>
    <w:rsid w:val="00EE1912"/>
    <w:rsid w:val="00EE24FD"/>
    <w:rsid w:val="00EE2BFB"/>
    <w:rsid w:val="00EE3A7C"/>
    <w:rsid w:val="00EE5DB4"/>
    <w:rsid w:val="00EE6232"/>
    <w:rsid w:val="00EE71E2"/>
    <w:rsid w:val="00EF1614"/>
    <w:rsid w:val="00EF1737"/>
    <w:rsid w:val="00EF1C85"/>
    <w:rsid w:val="00EF2FFA"/>
    <w:rsid w:val="00EF38BE"/>
    <w:rsid w:val="00EF47B4"/>
    <w:rsid w:val="00EF74BB"/>
    <w:rsid w:val="00F0068B"/>
    <w:rsid w:val="00F01BDA"/>
    <w:rsid w:val="00F02D76"/>
    <w:rsid w:val="00F02F38"/>
    <w:rsid w:val="00F04193"/>
    <w:rsid w:val="00F0433F"/>
    <w:rsid w:val="00F04ADC"/>
    <w:rsid w:val="00F073D6"/>
    <w:rsid w:val="00F105DC"/>
    <w:rsid w:val="00F11AF4"/>
    <w:rsid w:val="00F125C4"/>
    <w:rsid w:val="00F12F29"/>
    <w:rsid w:val="00F13474"/>
    <w:rsid w:val="00F1367D"/>
    <w:rsid w:val="00F13BA8"/>
    <w:rsid w:val="00F14228"/>
    <w:rsid w:val="00F155BA"/>
    <w:rsid w:val="00F15C59"/>
    <w:rsid w:val="00F162DA"/>
    <w:rsid w:val="00F16507"/>
    <w:rsid w:val="00F16B1C"/>
    <w:rsid w:val="00F17CFD"/>
    <w:rsid w:val="00F20753"/>
    <w:rsid w:val="00F227C6"/>
    <w:rsid w:val="00F231C2"/>
    <w:rsid w:val="00F23AB4"/>
    <w:rsid w:val="00F24D85"/>
    <w:rsid w:val="00F24F80"/>
    <w:rsid w:val="00F24FF6"/>
    <w:rsid w:val="00F252A7"/>
    <w:rsid w:val="00F26318"/>
    <w:rsid w:val="00F26B10"/>
    <w:rsid w:val="00F26DE9"/>
    <w:rsid w:val="00F3068F"/>
    <w:rsid w:val="00F3093E"/>
    <w:rsid w:val="00F31BEF"/>
    <w:rsid w:val="00F3227B"/>
    <w:rsid w:val="00F32D95"/>
    <w:rsid w:val="00F34104"/>
    <w:rsid w:val="00F34286"/>
    <w:rsid w:val="00F345B4"/>
    <w:rsid w:val="00F348A1"/>
    <w:rsid w:val="00F34B71"/>
    <w:rsid w:val="00F34E70"/>
    <w:rsid w:val="00F351B4"/>
    <w:rsid w:val="00F355EA"/>
    <w:rsid w:val="00F378B2"/>
    <w:rsid w:val="00F40D1B"/>
    <w:rsid w:val="00F41254"/>
    <w:rsid w:val="00F41329"/>
    <w:rsid w:val="00F4143B"/>
    <w:rsid w:val="00F41731"/>
    <w:rsid w:val="00F419E5"/>
    <w:rsid w:val="00F434C7"/>
    <w:rsid w:val="00F43F61"/>
    <w:rsid w:val="00F451B4"/>
    <w:rsid w:val="00F45A40"/>
    <w:rsid w:val="00F4688F"/>
    <w:rsid w:val="00F46FA7"/>
    <w:rsid w:val="00F471FE"/>
    <w:rsid w:val="00F506D8"/>
    <w:rsid w:val="00F5146B"/>
    <w:rsid w:val="00F5293A"/>
    <w:rsid w:val="00F54A0C"/>
    <w:rsid w:val="00F567CD"/>
    <w:rsid w:val="00F56A33"/>
    <w:rsid w:val="00F5772F"/>
    <w:rsid w:val="00F6018E"/>
    <w:rsid w:val="00F602FF"/>
    <w:rsid w:val="00F606B3"/>
    <w:rsid w:val="00F60D02"/>
    <w:rsid w:val="00F6188C"/>
    <w:rsid w:val="00F62F26"/>
    <w:rsid w:val="00F65024"/>
    <w:rsid w:val="00F6517B"/>
    <w:rsid w:val="00F65813"/>
    <w:rsid w:val="00F6626F"/>
    <w:rsid w:val="00F66A47"/>
    <w:rsid w:val="00F66BD2"/>
    <w:rsid w:val="00F671A5"/>
    <w:rsid w:val="00F70A82"/>
    <w:rsid w:val="00F70DA6"/>
    <w:rsid w:val="00F70E60"/>
    <w:rsid w:val="00F72CF6"/>
    <w:rsid w:val="00F751CC"/>
    <w:rsid w:val="00F768C7"/>
    <w:rsid w:val="00F76A68"/>
    <w:rsid w:val="00F76AEB"/>
    <w:rsid w:val="00F76BC5"/>
    <w:rsid w:val="00F76C90"/>
    <w:rsid w:val="00F772E6"/>
    <w:rsid w:val="00F80765"/>
    <w:rsid w:val="00F81665"/>
    <w:rsid w:val="00F81C33"/>
    <w:rsid w:val="00F8296E"/>
    <w:rsid w:val="00F82B32"/>
    <w:rsid w:val="00F836FB"/>
    <w:rsid w:val="00F83C30"/>
    <w:rsid w:val="00F83D5D"/>
    <w:rsid w:val="00F84612"/>
    <w:rsid w:val="00F8473A"/>
    <w:rsid w:val="00F85297"/>
    <w:rsid w:val="00F852FE"/>
    <w:rsid w:val="00F85637"/>
    <w:rsid w:val="00F861A8"/>
    <w:rsid w:val="00F866C7"/>
    <w:rsid w:val="00F867E8"/>
    <w:rsid w:val="00F86E53"/>
    <w:rsid w:val="00F87D30"/>
    <w:rsid w:val="00F87EDF"/>
    <w:rsid w:val="00F90073"/>
    <w:rsid w:val="00F90195"/>
    <w:rsid w:val="00F90866"/>
    <w:rsid w:val="00F912E0"/>
    <w:rsid w:val="00F919C2"/>
    <w:rsid w:val="00F91C9D"/>
    <w:rsid w:val="00F9245C"/>
    <w:rsid w:val="00F93038"/>
    <w:rsid w:val="00F94767"/>
    <w:rsid w:val="00F94CD0"/>
    <w:rsid w:val="00F96A75"/>
    <w:rsid w:val="00F96BC4"/>
    <w:rsid w:val="00F9741E"/>
    <w:rsid w:val="00F9758A"/>
    <w:rsid w:val="00F97816"/>
    <w:rsid w:val="00FA0435"/>
    <w:rsid w:val="00FA1534"/>
    <w:rsid w:val="00FA15CD"/>
    <w:rsid w:val="00FA17E7"/>
    <w:rsid w:val="00FA1D4E"/>
    <w:rsid w:val="00FA50FD"/>
    <w:rsid w:val="00FA609A"/>
    <w:rsid w:val="00FA60EA"/>
    <w:rsid w:val="00FA6143"/>
    <w:rsid w:val="00FA6C1E"/>
    <w:rsid w:val="00FA7D01"/>
    <w:rsid w:val="00FB08DC"/>
    <w:rsid w:val="00FB1E3F"/>
    <w:rsid w:val="00FB1EBF"/>
    <w:rsid w:val="00FB2210"/>
    <w:rsid w:val="00FB2CFC"/>
    <w:rsid w:val="00FB2FD5"/>
    <w:rsid w:val="00FB3830"/>
    <w:rsid w:val="00FB420F"/>
    <w:rsid w:val="00FB4256"/>
    <w:rsid w:val="00FB42CD"/>
    <w:rsid w:val="00FB43F1"/>
    <w:rsid w:val="00FB6659"/>
    <w:rsid w:val="00FB6CEC"/>
    <w:rsid w:val="00FC0BD3"/>
    <w:rsid w:val="00FC3111"/>
    <w:rsid w:val="00FC3240"/>
    <w:rsid w:val="00FC3385"/>
    <w:rsid w:val="00FC35B1"/>
    <w:rsid w:val="00FC4987"/>
    <w:rsid w:val="00FC4EF4"/>
    <w:rsid w:val="00FC6566"/>
    <w:rsid w:val="00FD05C2"/>
    <w:rsid w:val="00FD20AE"/>
    <w:rsid w:val="00FD2939"/>
    <w:rsid w:val="00FD3901"/>
    <w:rsid w:val="00FD44F1"/>
    <w:rsid w:val="00FD4597"/>
    <w:rsid w:val="00FD4A32"/>
    <w:rsid w:val="00FD561E"/>
    <w:rsid w:val="00FD5EAF"/>
    <w:rsid w:val="00FD68F2"/>
    <w:rsid w:val="00FD6D17"/>
    <w:rsid w:val="00FD75F4"/>
    <w:rsid w:val="00FD79ED"/>
    <w:rsid w:val="00FD79F9"/>
    <w:rsid w:val="00FD7F8B"/>
    <w:rsid w:val="00FE024B"/>
    <w:rsid w:val="00FE085C"/>
    <w:rsid w:val="00FE12CD"/>
    <w:rsid w:val="00FE1E71"/>
    <w:rsid w:val="00FE3212"/>
    <w:rsid w:val="00FE40C1"/>
    <w:rsid w:val="00FE4373"/>
    <w:rsid w:val="00FE4475"/>
    <w:rsid w:val="00FF00B3"/>
    <w:rsid w:val="00FF3A53"/>
    <w:rsid w:val="00FF5864"/>
    <w:rsid w:val="00FF5F65"/>
    <w:rsid w:val="00FF6291"/>
    <w:rsid w:val="00FF6A2A"/>
    <w:rsid w:val="00FF742E"/>
    <w:rsid w:val="00FF7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05F0301"/>
  <w15:chartTrackingRefBased/>
  <w15:docId w15:val="{09531070-A09E-4B11-B842-F5AF4C98F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caption" w:semiHidden="1" w:unhideWhenUsed="1" w:qFormat="1"/>
    <w:lsdException w:name="annotation reference" w:uiPriority="99"/>
    <w:lsdException w:name="Title" w:uiPriority="99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bCs/>
      <w:smallCaps/>
      <w:sz w:val="52"/>
    </w:rPr>
  </w:style>
  <w:style w:type="paragraph" w:styleId="Nagwek2">
    <w:name w:val="heading 2"/>
    <w:basedOn w:val="Normalny"/>
    <w:next w:val="Normalny"/>
    <w:link w:val="Nagwek2Znak"/>
    <w:qFormat/>
    <w:pPr>
      <w:keepNext/>
      <w:outlineLvl w:val="1"/>
    </w:pPr>
    <w:rPr>
      <w:sz w:val="4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sz w:val="96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bCs/>
      <w:sz w:val="32"/>
    </w:rPr>
  </w:style>
  <w:style w:type="paragraph" w:styleId="Nagwek5">
    <w:name w:val="heading 5"/>
    <w:basedOn w:val="Normalny"/>
    <w:next w:val="Normalny"/>
    <w:qFormat/>
    <w:pPr>
      <w:keepNext/>
      <w:jc w:val="both"/>
      <w:outlineLvl w:val="4"/>
    </w:pPr>
    <w:rPr>
      <w:b/>
      <w:bCs/>
      <w:sz w:val="36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bCs/>
      <w:sz w:val="44"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keepNext/>
      <w:ind w:left="2832"/>
      <w:outlineLvl w:val="7"/>
    </w:pPr>
    <w:rPr>
      <w:b/>
      <w:sz w:val="40"/>
      <w:szCs w:val="40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b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firstLine="720"/>
      <w:jc w:val="both"/>
    </w:pPr>
    <w:rPr>
      <w:sz w:val="28"/>
    </w:rPr>
  </w:style>
  <w:style w:type="paragraph" w:styleId="Tekstpodstawowywcity2">
    <w:name w:val="Body Text Indent 2"/>
    <w:basedOn w:val="Normalny"/>
    <w:pPr>
      <w:spacing w:line="360" w:lineRule="auto"/>
      <w:ind w:firstLine="708"/>
      <w:jc w:val="both"/>
    </w:p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Wiersztematu">
    <w:name w:val="Wiersz tematu"/>
    <w:basedOn w:val="Normalny"/>
    <w:next w:val="Tekstpodstawowy"/>
    <w:pPr>
      <w:spacing w:after="220"/>
      <w:ind w:left="835" w:right="-360"/>
    </w:pPr>
    <w:rPr>
      <w:rFonts w:ascii="Arial" w:hAnsi="Arial"/>
      <w:b/>
      <w:spacing w:val="-6"/>
      <w:sz w:val="18"/>
      <w:szCs w:val="20"/>
    </w:rPr>
  </w:style>
  <w:style w:type="paragraph" w:styleId="Zwrotgrzecznociowy">
    <w:name w:val="Salutation"/>
    <w:basedOn w:val="Normalny"/>
    <w:next w:val="Wiersztematu"/>
    <w:pPr>
      <w:spacing w:before="220" w:after="220"/>
      <w:ind w:left="835" w:right="-360"/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Tekstpodstawowywcity3">
    <w:name w:val="Body Text Indent 3"/>
    <w:basedOn w:val="Normalny"/>
    <w:pPr>
      <w:ind w:firstLine="708"/>
      <w:jc w:val="both"/>
    </w:pPr>
    <w:rPr>
      <w:noProof/>
      <w:sz w:val="28"/>
      <w:szCs w:val="28"/>
    </w:rPr>
  </w:style>
  <w:style w:type="paragraph" w:styleId="Tekstpodstawowy2">
    <w:name w:val="Body Text 2"/>
    <w:basedOn w:val="Normalny"/>
    <w:pPr>
      <w:spacing w:line="360" w:lineRule="auto"/>
    </w:pPr>
    <w:rPr>
      <w:b/>
      <w:sz w:val="28"/>
      <w:szCs w:val="28"/>
    </w:rPr>
  </w:style>
  <w:style w:type="table" w:styleId="Tabela-Siatka">
    <w:name w:val="Table Grid"/>
    <w:basedOn w:val="Standardowy"/>
    <w:uiPriority w:val="39"/>
    <w:rsid w:val="009E70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dkatopis">
    <w:name w:val="prodkatopis"/>
    <w:rPr>
      <w:color w:val="555555"/>
      <w:sz w:val="17"/>
      <w:szCs w:val="17"/>
    </w:rPr>
  </w:style>
  <w:style w:type="paragraph" w:customStyle="1" w:styleId="ListaDW">
    <w:name w:val="Lista DW"/>
    <w:basedOn w:val="Normalny"/>
    <w:pPr>
      <w:keepLines/>
      <w:ind w:left="1195" w:right="-360" w:hanging="360"/>
    </w:pPr>
    <w:rPr>
      <w:sz w:val="20"/>
      <w:szCs w:val="20"/>
    </w:rPr>
  </w:style>
  <w:style w:type="paragraph" w:styleId="Tekstpodstawowy3">
    <w:name w:val="Body Text 3"/>
    <w:basedOn w:val="Normalny"/>
    <w:pPr>
      <w:jc w:val="both"/>
    </w:pPr>
    <w:rPr>
      <w:b/>
    </w:rPr>
  </w:style>
  <w:style w:type="paragraph" w:styleId="Tytu">
    <w:name w:val="Title"/>
    <w:basedOn w:val="Normalny"/>
    <w:link w:val="TytuZnak"/>
    <w:uiPriority w:val="99"/>
    <w:qFormat/>
    <w:pPr>
      <w:jc w:val="center"/>
    </w:pPr>
    <w:rPr>
      <w:sz w:val="40"/>
      <w:szCs w:val="40"/>
    </w:rPr>
  </w:style>
  <w:style w:type="paragraph" w:styleId="NormalnyWeb">
    <w:name w:val="Normal (Web)"/>
    <w:basedOn w:val="Normalny"/>
    <w:pPr>
      <w:spacing w:before="180" w:after="180"/>
      <w:jc w:val="both"/>
    </w:pPr>
    <w:rPr>
      <w:rFonts w:ascii="Verdana" w:hAnsi="Verdana"/>
      <w:sz w:val="20"/>
      <w:szCs w:val="20"/>
    </w:rPr>
  </w:style>
  <w:style w:type="character" w:styleId="Pogrubienie">
    <w:name w:val="Strong"/>
    <w:qFormat/>
    <w:rPr>
      <w:b/>
      <w:bCs/>
    </w:rPr>
  </w:style>
  <w:style w:type="character" w:customStyle="1" w:styleId="NagwekZnak">
    <w:name w:val="Nagłówek Znak"/>
    <w:link w:val="Nagwek"/>
    <w:uiPriority w:val="99"/>
    <w:rsid w:val="00E20E76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B870EC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Tekstprzypisukocowego">
    <w:name w:val="endnote text"/>
    <w:basedOn w:val="Normalny"/>
    <w:link w:val="TekstprzypisukocowegoZnak"/>
    <w:rsid w:val="0067713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77139"/>
  </w:style>
  <w:style w:type="character" w:styleId="Odwoanieprzypisukocowego">
    <w:name w:val="endnote reference"/>
    <w:rsid w:val="00677139"/>
    <w:rPr>
      <w:vertAlign w:val="superscript"/>
    </w:rPr>
  </w:style>
  <w:style w:type="paragraph" w:styleId="Zwykytekst">
    <w:name w:val="Plain Text"/>
    <w:basedOn w:val="Normalny"/>
    <w:link w:val="ZwykytekstZnak"/>
    <w:uiPriority w:val="99"/>
    <w:unhideWhenUsed/>
    <w:rsid w:val="007608CE"/>
    <w:rPr>
      <w:rFonts w:eastAsia="Calibri"/>
      <w:sz w:val="21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7608CE"/>
    <w:rPr>
      <w:rFonts w:eastAsia="Calibri" w:cs="Times New Roman"/>
      <w:sz w:val="21"/>
      <w:szCs w:val="21"/>
      <w:lang w:eastAsia="en-US"/>
    </w:rPr>
  </w:style>
  <w:style w:type="paragraph" w:customStyle="1" w:styleId="Style1">
    <w:name w:val="Style1"/>
    <w:basedOn w:val="Normalny"/>
    <w:uiPriority w:val="99"/>
    <w:rsid w:val="00FA7D01"/>
    <w:pPr>
      <w:widowControl w:val="0"/>
      <w:autoSpaceDE w:val="0"/>
      <w:autoSpaceDN w:val="0"/>
      <w:adjustRightInd w:val="0"/>
      <w:spacing w:line="238" w:lineRule="exact"/>
      <w:jc w:val="right"/>
    </w:pPr>
    <w:rPr>
      <w:rFonts w:ascii="Palatino Linotype" w:hAnsi="Palatino Linotype"/>
    </w:rPr>
  </w:style>
  <w:style w:type="paragraph" w:customStyle="1" w:styleId="Style2">
    <w:name w:val="Style2"/>
    <w:basedOn w:val="Normalny"/>
    <w:uiPriority w:val="99"/>
    <w:rsid w:val="00FA7D01"/>
    <w:pPr>
      <w:widowControl w:val="0"/>
      <w:autoSpaceDE w:val="0"/>
      <w:autoSpaceDN w:val="0"/>
      <w:adjustRightInd w:val="0"/>
    </w:pPr>
    <w:rPr>
      <w:rFonts w:ascii="Palatino Linotype" w:hAnsi="Palatino Linotype"/>
    </w:rPr>
  </w:style>
  <w:style w:type="paragraph" w:customStyle="1" w:styleId="Style3">
    <w:name w:val="Style3"/>
    <w:basedOn w:val="Normalny"/>
    <w:uiPriority w:val="99"/>
    <w:rsid w:val="00FA7D01"/>
    <w:pPr>
      <w:widowControl w:val="0"/>
      <w:autoSpaceDE w:val="0"/>
      <w:autoSpaceDN w:val="0"/>
      <w:adjustRightInd w:val="0"/>
    </w:pPr>
    <w:rPr>
      <w:rFonts w:ascii="Palatino Linotype" w:hAnsi="Palatino Linotype"/>
    </w:rPr>
  </w:style>
  <w:style w:type="paragraph" w:customStyle="1" w:styleId="Style4">
    <w:name w:val="Style4"/>
    <w:basedOn w:val="Normalny"/>
    <w:uiPriority w:val="99"/>
    <w:rsid w:val="00FA7D01"/>
    <w:pPr>
      <w:widowControl w:val="0"/>
      <w:autoSpaceDE w:val="0"/>
      <w:autoSpaceDN w:val="0"/>
      <w:adjustRightInd w:val="0"/>
      <w:spacing w:line="281" w:lineRule="exact"/>
      <w:jc w:val="both"/>
    </w:pPr>
    <w:rPr>
      <w:rFonts w:ascii="Palatino Linotype" w:hAnsi="Palatino Linotype"/>
    </w:rPr>
  </w:style>
  <w:style w:type="paragraph" w:customStyle="1" w:styleId="Style6">
    <w:name w:val="Style6"/>
    <w:basedOn w:val="Normalny"/>
    <w:uiPriority w:val="99"/>
    <w:rsid w:val="00FA7D01"/>
    <w:pPr>
      <w:widowControl w:val="0"/>
      <w:autoSpaceDE w:val="0"/>
      <w:autoSpaceDN w:val="0"/>
      <w:adjustRightInd w:val="0"/>
    </w:pPr>
    <w:rPr>
      <w:rFonts w:ascii="Palatino Linotype" w:hAnsi="Palatino Linotype"/>
    </w:rPr>
  </w:style>
  <w:style w:type="paragraph" w:customStyle="1" w:styleId="Style7">
    <w:name w:val="Style7"/>
    <w:basedOn w:val="Normalny"/>
    <w:uiPriority w:val="99"/>
    <w:rsid w:val="00FA7D01"/>
    <w:pPr>
      <w:widowControl w:val="0"/>
      <w:autoSpaceDE w:val="0"/>
      <w:autoSpaceDN w:val="0"/>
      <w:adjustRightInd w:val="0"/>
    </w:pPr>
    <w:rPr>
      <w:rFonts w:ascii="Palatino Linotype" w:hAnsi="Palatino Linotype"/>
    </w:rPr>
  </w:style>
  <w:style w:type="paragraph" w:customStyle="1" w:styleId="Style8">
    <w:name w:val="Style8"/>
    <w:basedOn w:val="Normalny"/>
    <w:uiPriority w:val="99"/>
    <w:rsid w:val="00FA7D01"/>
    <w:pPr>
      <w:widowControl w:val="0"/>
      <w:autoSpaceDE w:val="0"/>
      <w:autoSpaceDN w:val="0"/>
      <w:adjustRightInd w:val="0"/>
    </w:pPr>
    <w:rPr>
      <w:rFonts w:ascii="Palatino Linotype" w:hAnsi="Palatino Linotype"/>
    </w:rPr>
  </w:style>
  <w:style w:type="character" w:customStyle="1" w:styleId="FontStyle11">
    <w:name w:val="Font Style11"/>
    <w:uiPriority w:val="99"/>
    <w:rsid w:val="00FA7D01"/>
    <w:rPr>
      <w:rFonts w:ascii="Palatino Linotype" w:hAnsi="Palatino Linotype" w:cs="Palatino Linotype"/>
      <w:i/>
      <w:iCs/>
      <w:sz w:val="20"/>
      <w:szCs w:val="20"/>
    </w:rPr>
  </w:style>
  <w:style w:type="character" w:customStyle="1" w:styleId="FontStyle13">
    <w:name w:val="Font Style13"/>
    <w:uiPriority w:val="99"/>
    <w:rsid w:val="00FA7D01"/>
    <w:rPr>
      <w:rFonts w:ascii="Palatino Linotype" w:hAnsi="Palatino Linotype" w:cs="Palatino Linotype"/>
      <w:b/>
      <w:bCs/>
      <w:sz w:val="20"/>
      <w:szCs w:val="20"/>
    </w:rPr>
  </w:style>
  <w:style w:type="character" w:customStyle="1" w:styleId="FontStyle14">
    <w:name w:val="Font Style14"/>
    <w:uiPriority w:val="99"/>
    <w:rsid w:val="00FA7D01"/>
    <w:rPr>
      <w:rFonts w:ascii="Palatino Linotype" w:hAnsi="Palatino Linotype" w:cs="Palatino Linotype"/>
      <w:spacing w:val="10"/>
      <w:sz w:val="20"/>
      <w:szCs w:val="20"/>
    </w:rPr>
  </w:style>
  <w:style w:type="character" w:customStyle="1" w:styleId="FontStyle15">
    <w:name w:val="Font Style15"/>
    <w:uiPriority w:val="99"/>
    <w:rsid w:val="00FA7D01"/>
    <w:rPr>
      <w:rFonts w:ascii="Palatino Linotype" w:hAnsi="Palatino Linotype" w:cs="Palatino Linotype"/>
      <w:sz w:val="16"/>
      <w:szCs w:val="16"/>
    </w:rPr>
  </w:style>
  <w:style w:type="character" w:styleId="Odwoaniedokomentarza">
    <w:name w:val="annotation reference"/>
    <w:uiPriority w:val="99"/>
    <w:rsid w:val="00F852F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F852F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852FE"/>
  </w:style>
  <w:style w:type="paragraph" w:styleId="Tematkomentarza">
    <w:name w:val="annotation subject"/>
    <w:basedOn w:val="Tekstkomentarza"/>
    <w:next w:val="Tekstkomentarza"/>
    <w:link w:val="TematkomentarzaZnak"/>
    <w:rsid w:val="00F852FE"/>
    <w:rPr>
      <w:b/>
      <w:bCs/>
    </w:rPr>
  </w:style>
  <w:style w:type="character" w:customStyle="1" w:styleId="TematkomentarzaZnak">
    <w:name w:val="Temat komentarza Znak"/>
    <w:link w:val="Tematkomentarza"/>
    <w:rsid w:val="00F852FE"/>
    <w:rPr>
      <w:b/>
      <w:bCs/>
    </w:rPr>
  </w:style>
  <w:style w:type="paragraph" w:customStyle="1" w:styleId="Style5">
    <w:name w:val="Style5"/>
    <w:basedOn w:val="Normalny"/>
    <w:uiPriority w:val="99"/>
    <w:rsid w:val="0087657E"/>
    <w:pPr>
      <w:widowControl w:val="0"/>
      <w:autoSpaceDE w:val="0"/>
      <w:autoSpaceDN w:val="0"/>
      <w:adjustRightInd w:val="0"/>
      <w:spacing w:line="266" w:lineRule="exact"/>
    </w:pPr>
  </w:style>
  <w:style w:type="paragraph" w:customStyle="1" w:styleId="Style9">
    <w:name w:val="Style9"/>
    <w:basedOn w:val="Normalny"/>
    <w:uiPriority w:val="99"/>
    <w:rsid w:val="0087657E"/>
    <w:pPr>
      <w:widowControl w:val="0"/>
      <w:autoSpaceDE w:val="0"/>
      <w:autoSpaceDN w:val="0"/>
      <w:adjustRightInd w:val="0"/>
      <w:spacing w:line="209" w:lineRule="exact"/>
      <w:jc w:val="center"/>
    </w:pPr>
  </w:style>
  <w:style w:type="paragraph" w:customStyle="1" w:styleId="Style10">
    <w:name w:val="Style10"/>
    <w:basedOn w:val="Normalny"/>
    <w:uiPriority w:val="99"/>
    <w:rsid w:val="0087657E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Normalny"/>
    <w:uiPriority w:val="99"/>
    <w:rsid w:val="0087657E"/>
    <w:pPr>
      <w:widowControl w:val="0"/>
      <w:autoSpaceDE w:val="0"/>
      <w:autoSpaceDN w:val="0"/>
      <w:adjustRightInd w:val="0"/>
    </w:pPr>
  </w:style>
  <w:style w:type="character" w:customStyle="1" w:styleId="FontStyle16">
    <w:name w:val="Font Style16"/>
    <w:uiPriority w:val="99"/>
    <w:rsid w:val="0087657E"/>
    <w:rPr>
      <w:rFonts w:ascii="Tahoma" w:hAnsi="Tahoma" w:cs="Tahoma"/>
      <w:sz w:val="22"/>
      <w:szCs w:val="22"/>
    </w:rPr>
  </w:style>
  <w:style w:type="character" w:customStyle="1" w:styleId="FontStyle17">
    <w:name w:val="Font Style17"/>
    <w:uiPriority w:val="99"/>
    <w:rsid w:val="0087657E"/>
    <w:rPr>
      <w:rFonts w:ascii="Tahoma" w:hAnsi="Tahoma" w:cs="Tahoma"/>
      <w:sz w:val="20"/>
      <w:szCs w:val="20"/>
    </w:rPr>
  </w:style>
  <w:style w:type="character" w:customStyle="1" w:styleId="FontStyle18">
    <w:name w:val="Font Style18"/>
    <w:uiPriority w:val="99"/>
    <w:rsid w:val="0087657E"/>
    <w:rPr>
      <w:rFonts w:ascii="Times New Roman" w:hAnsi="Times New Roman" w:cs="Times New Roman"/>
      <w:b/>
      <w:bCs/>
      <w:sz w:val="16"/>
      <w:szCs w:val="16"/>
    </w:rPr>
  </w:style>
  <w:style w:type="character" w:customStyle="1" w:styleId="TytuZnak">
    <w:name w:val="Tytuł Znak"/>
    <w:link w:val="Tytu"/>
    <w:uiPriority w:val="99"/>
    <w:rsid w:val="00831FE7"/>
    <w:rPr>
      <w:sz w:val="40"/>
      <w:szCs w:val="40"/>
    </w:rPr>
  </w:style>
  <w:style w:type="character" w:customStyle="1" w:styleId="StopkaZnak">
    <w:name w:val="Stopka Znak"/>
    <w:link w:val="Stopka"/>
    <w:rsid w:val="0085463A"/>
    <w:rPr>
      <w:sz w:val="24"/>
      <w:szCs w:val="24"/>
    </w:rPr>
  </w:style>
  <w:style w:type="character" w:styleId="Uwydatnienie">
    <w:name w:val="Emphasis"/>
    <w:uiPriority w:val="20"/>
    <w:qFormat/>
    <w:rsid w:val="0067455F"/>
    <w:rPr>
      <w:i/>
      <w:iCs/>
    </w:rPr>
  </w:style>
  <w:style w:type="character" w:customStyle="1" w:styleId="apple-converted-space">
    <w:name w:val="apple-converted-space"/>
    <w:rsid w:val="00F1367D"/>
  </w:style>
  <w:style w:type="character" w:customStyle="1" w:styleId="TekstpodstawowyZnak">
    <w:name w:val="Tekst podstawowy Znak"/>
    <w:link w:val="Tekstpodstawowy"/>
    <w:rsid w:val="009C2813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583AF9"/>
    <w:rPr>
      <w:sz w:val="28"/>
      <w:szCs w:val="24"/>
    </w:rPr>
  </w:style>
  <w:style w:type="character" w:customStyle="1" w:styleId="Nagwek2Znak">
    <w:name w:val="Nagłówek 2 Znak"/>
    <w:link w:val="Nagwek2"/>
    <w:rsid w:val="00886620"/>
    <w:rPr>
      <w:sz w:val="48"/>
      <w:szCs w:val="24"/>
    </w:rPr>
  </w:style>
  <w:style w:type="paragraph" w:styleId="Bezodstpw">
    <w:name w:val="No Spacing"/>
    <w:uiPriority w:val="1"/>
    <w:qFormat/>
    <w:rsid w:val="001B4E11"/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link w:val="Nagwek1"/>
    <w:rsid w:val="006272D1"/>
    <w:rPr>
      <w:b/>
      <w:bCs/>
      <w:smallCaps/>
      <w:sz w:val="5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28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2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1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4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9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1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863</Words>
  <Characters>5179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Szczecinek, 22</vt:lpstr>
    </vt:vector>
  </TitlesOfParts>
  <Company/>
  <LinksUpToDate>false</LinksUpToDate>
  <CharactersWithSpaces>6030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Szczecinek, 22</dc:title>
  <dc:subject/>
  <dc:creator>Wełk</dc:creator>
  <cp:keywords/>
  <cp:lastModifiedBy>Justyna</cp:lastModifiedBy>
  <cp:revision>7</cp:revision>
  <cp:lastPrinted>2016-06-15T11:34:00Z</cp:lastPrinted>
  <dcterms:created xsi:type="dcterms:W3CDTF">2019-06-13T10:56:00Z</dcterms:created>
  <dcterms:modified xsi:type="dcterms:W3CDTF">2019-06-18T06:41:00Z</dcterms:modified>
</cp:coreProperties>
</file>